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D4370AD" w14:textId="77777777" w:rsidR="0059512D" w:rsidRDefault="00C6583D">
      <w:pPr>
        <w:rPr>
          <w:rFonts w:ascii="仿宋_GB2312" w:eastAsia="仿宋_GB2312"/>
          <w:sz w:val="30"/>
        </w:rPr>
      </w:pPr>
      <w:r>
        <w:rPr>
          <w:rFonts w:ascii="仿宋_GB2312" w:eastAsia="仿宋_GB2312" w:hint="eastAsia"/>
          <w:sz w:val="30"/>
        </w:rPr>
        <w:t>附件：</w:t>
      </w:r>
    </w:p>
    <w:p w14:paraId="1F46988E" w14:textId="77777777" w:rsidR="0059512D" w:rsidRDefault="0059512D">
      <w:pPr>
        <w:rPr>
          <w:rFonts w:ascii="仿宋_GB2312" w:eastAsia="仿宋_GB2312"/>
          <w:sz w:val="30"/>
        </w:rPr>
      </w:pPr>
    </w:p>
    <w:p w14:paraId="7257553A" w14:textId="77777777" w:rsidR="0059512D" w:rsidRDefault="00C6583D"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ascii="黑体" w:eastAsia="黑体" w:hint="eastAsia"/>
          <w:b/>
          <w:spacing w:val="20"/>
          <w:sz w:val="32"/>
        </w:rPr>
        <w:t>道路机动车辆生产企业及产品</w:t>
      </w:r>
    </w:p>
    <w:p w14:paraId="1B6D8384" w14:textId="77777777" w:rsidR="0059512D" w:rsidRDefault="00C6583D"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ascii="黑体" w:eastAsia="黑体" w:hint="eastAsia"/>
          <w:b/>
          <w:spacing w:val="20"/>
          <w:sz w:val="32"/>
        </w:rPr>
        <w:t>（第</w:t>
      </w:r>
      <w:r>
        <w:rPr>
          <w:rFonts w:ascii="黑体" w:eastAsia="黑体" w:hint="eastAsia"/>
          <w:b/>
          <w:spacing w:val="20"/>
          <w:sz w:val="32"/>
        </w:rPr>
        <w:t>3</w:t>
      </w:r>
      <w:r>
        <w:rPr>
          <w:rFonts w:ascii="黑体" w:eastAsia="黑体"/>
          <w:b/>
          <w:spacing w:val="20"/>
          <w:sz w:val="32"/>
        </w:rPr>
        <w:t>25</w:t>
      </w:r>
      <w:r>
        <w:rPr>
          <w:rFonts w:ascii="黑体" w:eastAsia="黑体" w:hint="eastAsia"/>
          <w:b/>
          <w:spacing w:val="20"/>
          <w:sz w:val="32"/>
        </w:rPr>
        <w:t>批）</w:t>
      </w:r>
    </w:p>
    <w:p w14:paraId="535B12BA" w14:textId="77777777" w:rsidR="0059512D" w:rsidRDefault="0059512D">
      <w:pPr>
        <w:jc w:val="center"/>
        <w:rPr>
          <w:rFonts w:ascii="黑体" w:eastAsia="黑体"/>
          <w:b/>
          <w:spacing w:val="20"/>
          <w:sz w:val="32"/>
        </w:rPr>
      </w:pPr>
    </w:p>
    <w:p w14:paraId="67EA571D" w14:textId="77777777" w:rsidR="0059512D" w:rsidRDefault="00C6583D"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ascii="黑体" w:eastAsia="黑体" w:hint="eastAsia"/>
          <w:b/>
          <w:spacing w:val="20"/>
          <w:sz w:val="32"/>
        </w:rPr>
        <w:t>第一部分</w:t>
      </w:r>
      <w:r>
        <w:rPr>
          <w:rFonts w:ascii="黑体" w:eastAsia="黑体" w:hint="eastAsia"/>
          <w:b/>
          <w:spacing w:val="20"/>
          <w:sz w:val="32"/>
        </w:rPr>
        <w:t xml:space="preserve">  </w:t>
      </w:r>
      <w:r>
        <w:rPr>
          <w:rFonts w:ascii="黑体" w:eastAsia="黑体" w:hint="eastAsia"/>
          <w:b/>
          <w:spacing w:val="20"/>
          <w:sz w:val="32"/>
        </w:rPr>
        <w:t>新产品</w:t>
      </w:r>
    </w:p>
    <w:p w14:paraId="241CE2CE" w14:textId="77777777" w:rsidR="0059512D" w:rsidRDefault="00C6583D">
      <w:pPr>
        <w:autoSpaceDN w:val="0"/>
        <w:ind w:firstLineChars="118"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一、汽车生产企业</w:t>
      </w:r>
    </w:p>
    <w:tbl>
      <w:tblPr>
        <w:tblW w:w="864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47"/>
        <w:gridCol w:w="938"/>
        <w:gridCol w:w="862"/>
        <w:gridCol w:w="1851"/>
        <w:gridCol w:w="2683"/>
      </w:tblGrid>
      <w:tr w:rsidR="0059512D" w14:paraId="671E0B50" w14:textId="77777777">
        <w:trPr>
          <w:trHeight w:val="20"/>
          <w:tblHeader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335C890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bookmarkStart w:id="0" w:name="OLE_LINK7" w:colFirst="5" w:colLast="5"/>
            <w:bookmarkStart w:id="1" w:name="OLE_LINK2"/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15BF9FB" w14:textId="77777777" w:rsidR="0059512D" w:rsidRDefault="00C6583D">
            <w:pPr>
              <w:pStyle w:val="01"/>
              <w:tabs>
                <w:tab w:val="left" w:pos="1660"/>
              </w:tabs>
              <w:adjustRightInd w:val="0"/>
              <w:ind w:rightChars="41" w:right="86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企业名称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91D879" w14:textId="77777777" w:rsidR="0059512D" w:rsidRDefault="00C6583D">
            <w:pPr>
              <w:pStyle w:val="01"/>
              <w:autoSpaceDE/>
              <w:rPr>
                <w:rFonts w:hAnsi="Times New Roman"/>
                <w:spacing w:val="-4"/>
              </w:rPr>
            </w:pPr>
            <w:r>
              <w:rPr>
                <w:rFonts w:hAnsi="Times New Roman" w:hint="eastAsia"/>
                <w:spacing w:val="-4"/>
              </w:rPr>
              <w:t>《目录》</w:t>
            </w:r>
          </w:p>
          <w:p w14:paraId="762A4C9B" w14:textId="77777777" w:rsidR="0059512D" w:rsidRDefault="00C6583D">
            <w:pPr>
              <w:pStyle w:val="01"/>
              <w:autoSpaceDE/>
              <w:rPr>
                <w:rFonts w:hAnsi="Times New Roman"/>
                <w:spacing w:val="-4"/>
              </w:rPr>
            </w:pPr>
            <w:r>
              <w:rPr>
                <w:rFonts w:hAnsi="Times New Roman" w:hint="eastAsia"/>
                <w:spacing w:val="-4"/>
              </w:rPr>
              <w:t>序号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FC9CE6B" w14:textId="77777777" w:rsidR="0059512D" w:rsidRDefault="00C6583D">
            <w:pPr>
              <w:pStyle w:val="01"/>
              <w:adjustRightInd w:val="0"/>
              <w:ind w:rightChars="21" w:right="44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商标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0CAD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rightChars="25" w:right="53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2907F" w14:textId="77777777" w:rsidR="0059512D" w:rsidRDefault="00C6583D">
            <w:pPr>
              <w:spacing w:line="240" w:lineRule="exact"/>
              <w:ind w:leftChars="41" w:left="86" w:rightChars="20" w:right="42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</w:tr>
      <w:bookmarkEnd w:id="0"/>
      <w:bookmarkEnd w:id="1"/>
      <w:tr w:rsidR="0059512D" w14:paraId="5C3DE097" w14:textId="77777777">
        <w:trPr>
          <w:jc w:val="center"/>
        </w:trPr>
        <w:tc>
          <w:tcPr>
            <w:tcW w:w="567" w:type="dxa"/>
            <w:vMerge w:val="restart"/>
          </w:tcPr>
          <w:p w14:paraId="06A4D83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D07EC9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938" w:type="dxa"/>
            <w:vMerge w:val="restart"/>
          </w:tcPr>
          <w:p w14:paraId="340BDCD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862" w:type="dxa"/>
            <w:vMerge w:val="restart"/>
          </w:tcPr>
          <w:p w14:paraId="4624976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851" w:type="dxa"/>
          </w:tcPr>
          <w:p w14:paraId="04D0F5B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天然气载货汽车</w:t>
            </w:r>
          </w:p>
        </w:tc>
        <w:tc>
          <w:tcPr>
            <w:tcW w:w="2683" w:type="dxa"/>
          </w:tcPr>
          <w:p w14:paraId="5F6FB9F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CA1250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CA1180</w:t>
            </w:r>
          </w:p>
        </w:tc>
      </w:tr>
      <w:tr w:rsidR="0059512D" w14:paraId="2F3785E0" w14:textId="77777777">
        <w:trPr>
          <w:jc w:val="center"/>
        </w:trPr>
        <w:tc>
          <w:tcPr>
            <w:tcW w:w="567" w:type="dxa"/>
            <w:vMerge/>
          </w:tcPr>
          <w:p w14:paraId="4CDDF2F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9BF066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066B13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EA912D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744EB7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天然气载货汽车底盘</w:t>
            </w:r>
          </w:p>
        </w:tc>
        <w:tc>
          <w:tcPr>
            <w:tcW w:w="2683" w:type="dxa"/>
          </w:tcPr>
          <w:p w14:paraId="5A093B5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CA1250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CA1180</w:t>
            </w:r>
          </w:p>
        </w:tc>
      </w:tr>
      <w:tr w:rsidR="0059512D" w14:paraId="58568306" w14:textId="77777777">
        <w:trPr>
          <w:jc w:val="center"/>
        </w:trPr>
        <w:tc>
          <w:tcPr>
            <w:tcW w:w="567" w:type="dxa"/>
            <w:vMerge/>
          </w:tcPr>
          <w:p w14:paraId="0017BE7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9F297C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AB557C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9F5546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3B37E2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27FAB74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CA1170</w:t>
            </w:r>
          </w:p>
        </w:tc>
      </w:tr>
      <w:tr w:rsidR="0059512D" w14:paraId="751C7DDE" w14:textId="77777777">
        <w:trPr>
          <w:jc w:val="center"/>
        </w:trPr>
        <w:tc>
          <w:tcPr>
            <w:tcW w:w="567" w:type="dxa"/>
            <w:vMerge/>
          </w:tcPr>
          <w:p w14:paraId="09ED61A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2C85A1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B364D4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D3F539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175B30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5B62B73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CA1185</w:t>
            </w:r>
          </w:p>
        </w:tc>
      </w:tr>
      <w:tr w:rsidR="0059512D" w14:paraId="04478F14" w14:textId="77777777">
        <w:trPr>
          <w:jc w:val="center"/>
        </w:trPr>
        <w:tc>
          <w:tcPr>
            <w:tcW w:w="567" w:type="dxa"/>
            <w:vMerge/>
          </w:tcPr>
          <w:p w14:paraId="61159E4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56570D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FA6D5A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E5F309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4D7473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纯电动自卸汽车</w:t>
            </w:r>
          </w:p>
        </w:tc>
        <w:tc>
          <w:tcPr>
            <w:tcW w:w="2683" w:type="dxa"/>
          </w:tcPr>
          <w:p w14:paraId="61D35A9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CA3310</w:t>
            </w:r>
          </w:p>
        </w:tc>
      </w:tr>
      <w:tr w:rsidR="0059512D" w14:paraId="00F7AE32" w14:textId="77777777">
        <w:trPr>
          <w:jc w:val="center"/>
        </w:trPr>
        <w:tc>
          <w:tcPr>
            <w:tcW w:w="567" w:type="dxa"/>
            <w:vMerge/>
          </w:tcPr>
          <w:p w14:paraId="4848B08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7A9291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F99855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F9C058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F8C35F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纯电动自卸汽车底盘</w:t>
            </w:r>
          </w:p>
        </w:tc>
        <w:tc>
          <w:tcPr>
            <w:tcW w:w="2683" w:type="dxa"/>
          </w:tcPr>
          <w:p w14:paraId="40FE906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CA3310</w:t>
            </w:r>
          </w:p>
        </w:tc>
      </w:tr>
      <w:tr w:rsidR="0059512D" w14:paraId="62E76937" w14:textId="77777777">
        <w:trPr>
          <w:jc w:val="center"/>
        </w:trPr>
        <w:tc>
          <w:tcPr>
            <w:tcW w:w="567" w:type="dxa"/>
            <w:vMerge/>
          </w:tcPr>
          <w:p w14:paraId="38E26CA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16F679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9E5C2C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E6E2B9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38B8E9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4BE9C99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CA3310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CA3243</w:t>
            </w:r>
          </w:p>
        </w:tc>
      </w:tr>
      <w:tr w:rsidR="0059512D" w14:paraId="4BF6F013" w14:textId="77777777">
        <w:trPr>
          <w:jc w:val="center"/>
        </w:trPr>
        <w:tc>
          <w:tcPr>
            <w:tcW w:w="567" w:type="dxa"/>
            <w:vMerge/>
          </w:tcPr>
          <w:p w14:paraId="62BC482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C28226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ABDCD3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E77CA5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4997CD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 w14:paraId="5F57F24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CA3310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CA3243</w:t>
            </w:r>
          </w:p>
        </w:tc>
      </w:tr>
      <w:tr w:rsidR="0059512D" w14:paraId="50A2B8AA" w14:textId="77777777">
        <w:trPr>
          <w:jc w:val="center"/>
        </w:trPr>
        <w:tc>
          <w:tcPr>
            <w:tcW w:w="567" w:type="dxa"/>
            <w:vMerge/>
          </w:tcPr>
          <w:p w14:paraId="5B64F80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B8BBFF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B50530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38D12E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61ACA9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3CDBA05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CA5180X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CA5320X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CA5250X</w:t>
            </w:r>
          </w:p>
        </w:tc>
      </w:tr>
      <w:tr w:rsidR="0059512D" w14:paraId="21438281" w14:textId="77777777">
        <w:trPr>
          <w:jc w:val="center"/>
        </w:trPr>
        <w:tc>
          <w:tcPr>
            <w:tcW w:w="567" w:type="dxa"/>
            <w:vMerge/>
          </w:tcPr>
          <w:p w14:paraId="0D933F2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4EA9C7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782B27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C05628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5A108E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厢式运输车底盘</w:t>
            </w:r>
          </w:p>
        </w:tc>
        <w:tc>
          <w:tcPr>
            <w:tcW w:w="2683" w:type="dxa"/>
          </w:tcPr>
          <w:p w14:paraId="4DDFE43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CA5180X</w:t>
            </w:r>
          </w:p>
        </w:tc>
      </w:tr>
      <w:tr w:rsidR="0059512D" w14:paraId="6A56B7FE" w14:textId="77777777">
        <w:trPr>
          <w:jc w:val="center"/>
        </w:trPr>
        <w:tc>
          <w:tcPr>
            <w:tcW w:w="567" w:type="dxa"/>
            <w:vMerge/>
          </w:tcPr>
          <w:p w14:paraId="35F244E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A4990E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347EE7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994263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38A134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翼开启厢式车</w:t>
            </w:r>
          </w:p>
        </w:tc>
        <w:tc>
          <w:tcPr>
            <w:tcW w:w="2683" w:type="dxa"/>
          </w:tcPr>
          <w:p w14:paraId="0312265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CA5180X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CA5310X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lastRenderedPageBreak/>
              <w:t>CA5250X</w:t>
            </w:r>
          </w:p>
        </w:tc>
      </w:tr>
      <w:tr w:rsidR="0059512D" w14:paraId="6A4F1AC5" w14:textId="77777777">
        <w:trPr>
          <w:jc w:val="center"/>
        </w:trPr>
        <w:tc>
          <w:tcPr>
            <w:tcW w:w="567" w:type="dxa"/>
            <w:vMerge/>
          </w:tcPr>
          <w:p w14:paraId="1BDD6EE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8F5814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D6D019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9E3E42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6B4E9F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55805FF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CA5180CCY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CA5250CCY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38EDE87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CA5310CCY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CA5041CCY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19FBC20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CA5170CCY</w:t>
            </w:r>
          </w:p>
        </w:tc>
      </w:tr>
      <w:tr w:rsidR="0059512D" w14:paraId="6CDBA1A9" w14:textId="77777777">
        <w:trPr>
          <w:jc w:val="center"/>
        </w:trPr>
        <w:tc>
          <w:tcPr>
            <w:tcW w:w="567" w:type="dxa"/>
            <w:vMerge/>
          </w:tcPr>
          <w:p w14:paraId="77C2F96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DE74F6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DDDA12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A7BDEE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D235BC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3" w:type="dxa"/>
          </w:tcPr>
          <w:p w14:paraId="1085821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CA5180X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CA5250X</w:t>
            </w:r>
          </w:p>
        </w:tc>
      </w:tr>
      <w:tr w:rsidR="0059512D" w14:paraId="27AE661E" w14:textId="77777777">
        <w:trPr>
          <w:jc w:val="center"/>
        </w:trPr>
        <w:tc>
          <w:tcPr>
            <w:tcW w:w="567" w:type="dxa"/>
            <w:vMerge/>
          </w:tcPr>
          <w:p w14:paraId="40D5C84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4713D9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755602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156101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DB3C8A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3" w:type="dxa"/>
          </w:tcPr>
          <w:p w14:paraId="25256C0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CA4251</w:t>
            </w:r>
          </w:p>
        </w:tc>
      </w:tr>
      <w:tr w:rsidR="0059512D" w14:paraId="4A2FDFEE" w14:textId="77777777">
        <w:trPr>
          <w:jc w:val="center"/>
        </w:trPr>
        <w:tc>
          <w:tcPr>
            <w:tcW w:w="567" w:type="dxa"/>
            <w:vMerge/>
          </w:tcPr>
          <w:p w14:paraId="6890665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6B3D2F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BB1AED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A8C544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48A052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畜禽运输车</w:t>
            </w:r>
          </w:p>
        </w:tc>
        <w:tc>
          <w:tcPr>
            <w:tcW w:w="2683" w:type="dxa"/>
          </w:tcPr>
          <w:p w14:paraId="1DF48F7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CA5180CCQ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CA5250CCQ</w:t>
            </w:r>
          </w:p>
        </w:tc>
      </w:tr>
      <w:tr w:rsidR="0059512D" w14:paraId="2949DB20" w14:textId="77777777">
        <w:trPr>
          <w:jc w:val="center"/>
        </w:trPr>
        <w:tc>
          <w:tcPr>
            <w:tcW w:w="567" w:type="dxa"/>
            <w:vMerge/>
          </w:tcPr>
          <w:p w14:paraId="29AE8D4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86F5C4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334B89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89A185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AA40D1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3" w:type="dxa"/>
          </w:tcPr>
          <w:p w14:paraId="4296ABC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CA5310ZLJ</w:t>
            </w:r>
          </w:p>
        </w:tc>
      </w:tr>
      <w:tr w:rsidR="0059512D" w14:paraId="0EDE5410" w14:textId="77777777">
        <w:trPr>
          <w:jc w:val="center"/>
        </w:trPr>
        <w:tc>
          <w:tcPr>
            <w:tcW w:w="567" w:type="dxa"/>
            <w:vMerge/>
          </w:tcPr>
          <w:p w14:paraId="1168139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0C3A3A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C6B034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06AB0E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811B1D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运油车底盘</w:t>
            </w:r>
          </w:p>
        </w:tc>
        <w:tc>
          <w:tcPr>
            <w:tcW w:w="2683" w:type="dxa"/>
          </w:tcPr>
          <w:p w14:paraId="39E12F3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CA5320GYY</w:t>
            </w:r>
          </w:p>
        </w:tc>
      </w:tr>
      <w:tr w:rsidR="0059512D" w14:paraId="79B84ED4" w14:textId="77777777">
        <w:trPr>
          <w:jc w:val="center"/>
        </w:trPr>
        <w:tc>
          <w:tcPr>
            <w:tcW w:w="567" w:type="dxa"/>
          </w:tcPr>
          <w:p w14:paraId="024BAAE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BE91A0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一汽凌源汽车制造有限公司</w:t>
            </w:r>
          </w:p>
        </w:tc>
        <w:tc>
          <w:tcPr>
            <w:tcW w:w="938" w:type="dxa"/>
          </w:tcPr>
          <w:p w14:paraId="2897F61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862" w:type="dxa"/>
          </w:tcPr>
          <w:p w14:paraId="68C839F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一汽凌河牌</w:t>
            </w:r>
          </w:p>
        </w:tc>
        <w:tc>
          <w:tcPr>
            <w:tcW w:w="1851" w:type="dxa"/>
          </w:tcPr>
          <w:p w14:paraId="6464139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3" w:type="dxa"/>
          </w:tcPr>
          <w:p w14:paraId="6E4F77E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CAL4253</w:t>
            </w:r>
          </w:p>
        </w:tc>
      </w:tr>
      <w:tr w:rsidR="0059512D" w14:paraId="7EE01FC3" w14:textId="77777777">
        <w:trPr>
          <w:jc w:val="center"/>
        </w:trPr>
        <w:tc>
          <w:tcPr>
            <w:tcW w:w="567" w:type="dxa"/>
            <w:vMerge w:val="restart"/>
          </w:tcPr>
          <w:p w14:paraId="2EB520E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5BC7B4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东风商用车有限公司</w:t>
            </w:r>
          </w:p>
        </w:tc>
        <w:tc>
          <w:tcPr>
            <w:tcW w:w="938" w:type="dxa"/>
            <w:vMerge w:val="restart"/>
          </w:tcPr>
          <w:p w14:paraId="5AD1936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862" w:type="dxa"/>
            <w:vMerge w:val="restart"/>
          </w:tcPr>
          <w:p w14:paraId="3510BD2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14:paraId="5E350F6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349CCFE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DFH1310</w:t>
            </w:r>
          </w:p>
        </w:tc>
      </w:tr>
      <w:tr w:rsidR="0059512D" w14:paraId="75CD7383" w14:textId="77777777">
        <w:trPr>
          <w:jc w:val="center"/>
        </w:trPr>
        <w:tc>
          <w:tcPr>
            <w:tcW w:w="567" w:type="dxa"/>
            <w:vMerge/>
          </w:tcPr>
          <w:p w14:paraId="772F760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2D08E1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5E7D93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A84796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7334D1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0622882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DFH1310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EQ1268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DFH1250</w:t>
            </w:r>
          </w:p>
        </w:tc>
      </w:tr>
      <w:tr w:rsidR="0059512D" w14:paraId="6ED0026F" w14:textId="77777777">
        <w:trPr>
          <w:jc w:val="center"/>
        </w:trPr>
        <w:tc>
          <w:tcPr>
            <w:tcW w:w="567" w:type="dxa"/>
            <w:vMerge/>
          </w:tcPr>
          <w:p w14:paraId="65D56FC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82D596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ECB2B1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341026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006C6C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6F035B3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DFH5310X</w:t>
            </w:r>
          </w:p>
        </w:tc>
      </w:tr>
      <w:tr w:rsidR="0059512D" w14:paraId="0BF1C378" w14:textId="77777777">
        <w:trPr>
          <w:jc w:val="center"/>
        </w:trPr>
        <w:tc>
          <w:tcPr>
            <w:tcW w:w="567" w:type="dxa"/>
            <w:vMerge/>
          </w:tcPr>
          <w:p w14:paraId="3CFA3D0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7052F1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CED03A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BB256F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3BF232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易燃液体厢式运输车</w:t>
            </w:r>
          </w:p>
        </w:tc>
        <w:tc>
          <w:tcPr>
            <w:tcW w:w="2683" w:type="dxa"/>
          </w:tcPr>
          <w:p w14:paraId="16B3D4A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DFH5180X</w:t>
            </w:r>
          </w:p>
        </w:tc>
      </w:tr>
      <w:tr w:rsidR="0059512D" w14:paraId="3F4B26FB" w14:textId="77777777">
        <w:trPr>
          <w:jc w:val="center"/>
        </w:trPr>
        <w:tc>
          <w:tcPr>
            <w:tcW w:w="567" w:type="dxa"/>
            <w:vMerge/>
          </w:tcPr>
          <w:p w14:paraId="54E479E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C26872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D1C18B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9ED291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A4EB79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杂项危险物品厢式运输车</w:t>
            </w:r>
          </w:p>
        </w:tc>
        <w:tc>
          <w:tcPr>
            <w:tcW w:w="2683" w:type="dxa"/>
          </w:tcPr>
          <w:p w14:paraId="28E6F4D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DFH5320X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DFH5180X</w:t>
            </w:r>
          </w:p>
        </w:tc>
      </w:tr>
      <w:tr w:rsidR="0059512D" w14:paraId="70E7F368" w14:textId="77777777">
        <w:trPr>
          <w:jc w:val="center"/>
        </w:trPr>
        <w:tc>
          <w:tcPr>
            <w:tcW w:w="567" w:type="dxa"/>
            <w:vMerge/>
          </w:tcPr>
          <w:p w14:paraId="41234D5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25ADA8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27D167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3D30B3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2628B9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翼开启厢式车</w:t>
            </w:r>
          </w:p>
        </w:tc>
        <w:tc>
          <w:tcPr>
            <w:tcW w:w="2683" w:type="dxa"/>
          </w:tcPr>
          <w:p w14:paraId="6990BE7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DFH5240X</w:t>
            </w:r>
          </w:p>
        </w:tc>
      </w:tr>
      <w:tr w:rsidR="0059512D" w14:paraId="0C911BB9" w14:textId="77777777">
        <w:trPr>
          <w:jc w:val="center"/>
        </w:trPr>
        <w:tc>
          <w:tcPr>
            <w:tcW w:w="567" w:type="dxa"/>
            <w:vMerge/>
          </w:tcPr>
          <w:p w14:paraId="0D71D99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3B6273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E0A3D6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9E2272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405E13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709E863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DFH5310CCY</w:t>
            </w:r>
          </w:p>
        </w:tc>
      </w:tr>
      <w:tr w:rsidR="0059512D" w14:paraId="2957EE10" w14:textId="77777777">
        <w:trPr>
          <w:jc w:val="center"/>
        </w:trPr>
        <w:tc>
          <w:tcPr>
            <w:tcW w:w="567" w:type="dxa"/>
            <w:vMerge/>
          </w:tcPr>
          <w:p w14:paraId="35E12CF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A88139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16489B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903B64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E748D3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气瓶运输车</w:t>
            </w:r>
          </w:p>
        </w:tc>
        <w:tc>
          <w:tcPr>
            <w:tcW w:w="2683" w:type="dxa"/>
          </w:tcPr>
          <w:p w14:paraId="385B805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DFH5180TQP</w:t>
            </w:r>
          </w:p>
        </w:tc>
      </w:tr>
      <w:tr w:rsidR="0059512D" w14:paraId="20132780" w14:textId="77777777">
        <w:trPr>
          <w:jc w:val="center"/>
        </w:trPr>
        <w:tc>
          <w:tcPr>
            <w:tcW w:w="567" w:type="dxa"/>
            <w:vMerge/>
          </w:tcPr>
          <w:p w14:paraId="2D54AED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4C4051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F04D3F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743BD6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CC63E7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3" w:type="dxa"/>
          </w:tcPr>
          <w:p w14:paraId="2C56FC2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DFH4180</w:t>
            </w:r>
          </w:p>
        </w:tc>
      </w:tr>
      <w:tr w:rsidR="0059512D" w14:paraId="33221E65" w14:textId="77777777">
        <w:trPr>
          <w:jc w:val="center"/>
        </w:trPr>
        <w:tc>
          <w:tcPr>
            <w:tcW w:w="567" w:type="dxa"/>
            <w:vMerge/>
          </w:tcPr>
          <w:p w14:paraId="19DF251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09F3AD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7A17FF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9B6ADC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035619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畜禽运输车</w:t>
            </w:r>
          </w:p>
        </w:tc>
        <w:tc>
          <w:tcPr>
            <w:tcW w:w="2683" w:type="dxa"/>
          </w:tcPr>
          <w:p w14:paraId="7AEEB85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DFH5240CCQ</w:t>
            </w:r>
          </w:p>
        </w:tc>
      </w:tr>
      <w:tr w:rsidR="0059512D" w14:paraId="29618CF6" w14:textId="77777777">
        <w:trPr>
          <w:jc w:val="center"/>
        </w:trPr>
        <w:tc>
          <w:tcPr>
            <w:tcW w:w="567" w:type="dxa"/>
            <w:vMerge w:val="restart"/>
          </w:tcPr>
          <w:p w14:paraId="3EF4E53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40AC86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东风小康汽车有限公司</w:t>
            </w:r>
          </w:p>
        </w:tc>
        <w:tc>
          <w:tcPr>
            <w:tcW w:w="938" w:type="dxa"/>
            <w:vMerge w:val="restart"/>
          </w:tcPr>
          <w:p w14:paraId="3CB7B5B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862" w:type="dxa"/>
            <w:vMerge w:val="restart"/>
          </w:tcPr>
          <w:p w14:paraId="6EC32F8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14:paraId="5104410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2B3EF59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DXK6461</w:t>
            </w:r>
          </w:p>
        </w:tc>
      </w:tr>
      <w:tr w:rsidR="0059512D" w14:paraId="3456BB91" w14:textId="77777777">
        <w:trPr>
          <w:jc w:val="center"/>
        </w:trPr>
        <w:tc>
          <w:tcPr>
            <w:tcW w:w="567" w:type="dxa"/>
            <w:vMerge/>
          </w:tcPr>
          <w:p w14:paraId="1E6975B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ED49CE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D93499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67A13B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454589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2683" w:type="dxa"/>
          </w:tcPr>
          <w:p w14:paraId="22D72FE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DXK6450</w:t>
            </w:r>
          </w:p>
        </w:tc>
      </w:tr>
      <w:tr w:rsidR="0059512D" w14:paraId="497F36E0" w14:textId="77777777">
        <w:trPr>
          <w:jc w:val="center"/>
        </w:trPr>
        <w:tc>
          <w:tcPr>
            <w:tcW w:w="567" w:type="dxa"/>
            <w:vMerge w:val="restart"/>
          </w:tcPr>
          <w:p w14:paraId="7E66780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C18646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38" w:type="dxa"/>
            <w:vMerge w:val="restart"/>
          </w:tcPr>
          <w:p w14:paraId="0ED0FA5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862" w:type="dxa"/>
            <w:vMerge w:val="restart"/>
          </w:tcPr>
          <w:p w14:paraId="021FDE0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14:paraId="1B957BE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3" w:type="dxa"/>
          </w:tcPr>
          <w:p w14:paraId="50BEF9B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EQ1080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EQ1181</w:t>
            </w:r>
          </w:p>
        </w:tc>
      </w:tr>
      <w:tr w:rsidR="0059512D" w14:paraId="481CB77B" w14:textId="77777777">
        <w:trPr>
          <w:jc w:val="center"/>
        </w:trPr>
        <w:tc>
          <w:tcPr>
            <w:tcW w:w="567" w:type="dxa"/>
            <w:vMerge/>
          </w:tcPr>
          <w:p w14:paraId="3069153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A5F3FF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325929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374821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7B090A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越野载货汽车</w:t>
            </w:r>
          </w:p>
        </w:tc>
        <w:tc>
          <w:tcPr>
            <w:tcW w:w="2683" w:type="dxa"/>
          </w:tcPr>
          <w:p w14:paraId="4BA9B1F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EQ2040</w:t>
            </w:r>
          </w:p>
        </w:tc>
      </w:tr>
      <w:tr w:rsidR="0059512D" w14:paraId="116A2F80" w14:textId="77777777">
        <w:trPr>
          <w:jc w:val="center"/>
        </w:trPr>
        <w:tc>
          <w:tcPr>
            <w:tcW w:w="567" w:type="dxa"/>
            <w:vMerge/>
          </w:tcPr>
          <w:p w14:paraId="10B7BB5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39B6B7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C75E90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278971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74A25E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越野载货汽车底盘</w:t>
            </w:r>
          </w:p>
        </w:tc>
        <w:tc>
          <w:tcPr>
            <w:tcW w:w="2683" w:type="dxa"/>
          </w:tcPr>
          <w:p w14:paraId="629BE34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EQ2040</w:t>
            </w:r>
          </w:p>
        </w:tc>
      </w:tr>
      <w:tr w:rsidR="0059512D" w14:paraId="1E1A0C03" w14:textId="77777777">
        <w:trPr>
          <w:jc w:val="center"/>
        </w:trPr>
        <w:tc>
          <w:tcPr>
            <w:tcW w:w="567" w:type="dxa"/>
            <w:vMerge/>
          </w:tcPr>
          <w:p w14:paraId="31ACF0C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29DF3B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09C4D4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74DC92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E29C82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轻型载货汽车</w:t>
            </w:r>
          </w:p>
        </w:tc>
        <w:tc>
          <w:tcPr>
            <w:tcW w:w="2683" w:type="dxa"/>
          </w:tcPr>
          <w:p w14:paraId="03EFB5B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EQ1031</w:t>
            </w:r>
          </w:p>
        </w:tc>
      </w:tr>
      <w:tr w:rsidR="0059512D" w14:paraId="090A936F" w14:textId="77777777">
        <w:trPr>
          <w:jc w:val="center"/>
        </w:trPr>
        <w:tc>
          <w:tcPr>
            <w:tcW w:w="567" w:type="dxa"/>
            <w:vMerge/>
          </w:tcPr>
          <w:p w14:paraId="684B983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71B80F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52FA82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0519B0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5B55FB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轻型载货汽车底盘</w:t>
            </w:r>
          </w:p>
        </w:tc>
        <w:tc>
          <w:tcPr>
            <w:tcW w:w="2683" w:type="dxa"/>
          </w:tcPr>
          <w:p w14:paraId="2A25D93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EQ1021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EQ1031</w:t>
            </w:r>
          </w:p>
        </w:tc>
      </w:tr>
      <w:tr w:rsidR="0059512D" w14:paraId="064AC40E" w14:textId="77777777">
        <w:trPr>
          <w:jc w:val="center"/>
        </w:trPr>
        <w:tc>
          <w:tcPr>
            <w:tcW w:w="567" w:type="dxa"/>
            <w:vMerge/>
          </w:tcPr>
          <w:p w14:paraId="75C6C03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4CA103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6DC29C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73C7CE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691A00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3BB5507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EQ1090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EQ1180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EQ1070</w:t>
            </w:r>
            <w:r>
              <w:rPr>
                <w:rFonts w:ascii="仿宋_GB2312" w:eastAsia="仿宋_GB2312" w:hint="eastAsia"/>
              </w:rPr>
              <w:t>、</w:t>
            </w:r>
          </w:p>
          <w:p w14:paraId="35DD8F5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EQ1120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EQ1130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EQ1141</w:t>
            </w:r>
            <w:r>
              <w:rPr>
                <w:rFonts w:ascii="仿宋_GB2312" w:eastAsia="仿宋_GB2312" w:hint="eastAsia"/>
              </w:rPr>
              <w:t>、</w:t>
            </w:r>
          </w:p>
          <w:p w14:paraId="0FD1FFB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EQ1140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EQ1121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EQ1160</w:t>
            </w:r>
          </w:p>
        </w:tc>
      </w:tr>
      <w:tr w:rsidR="0059512D" w14:paraId="523C4C29" w14:textId="77777777">
        <w:trPr>
          <w:jc w:val="center"/>
        </w:trPr>
        <w:tc>
          <w:tcPr>
            <w:tcW w:w="567" w:type="dxa"/>
            <w:vMerge/>
          </w:tcPr>
          <w:p w14:paraId="7D4FFAA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04F503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DC4A0A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B53DE4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B82B66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409BCC2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EQ1090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EQ1180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EQ1070</w:t>
            </w:r>
            <w:r>
              <w:rPr>
                <w:rFonts w:ascii="仿宋_GB2312" w:eastAsia="仿宋_GB2312" w:hint="eastAsia"/>
              </w:rPr>
              <w:t>、</w:t>
            </w:r>
          </w:p>
          <w:p w14:paraId="33F3EC5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EQ1120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EQ1045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EQ1140</w:t>
            </w:r>
            <w:r>
              <w:rPr>
                <w:rFonts w:ascii="仿宋_GB2312" w:eastAsia="仿宋_GB2312" w:hint="eastAsia"/>
              </w:rPr>
              <w:t>、</w:t>
            </w:r>
          </w:p>
          <w:p w14:paraId="2FBF200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lastRenderedPageBreak/>
              <w:t>EQ1121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EQ1160</w:t>
            </w:r>
          </w:p>
        </w:tc>
      </w:tr>
      <w:tr w:rsidR="0059512D" w14:paraId="56CB9831" w14:textId="77777777">
        <w:trPr>
          <w:jc w:val="center"/>
        </w:trPr>
        <w:tc>
          <w:tcPr>
            <w:tcW w:w="567" w:type="dxa"/>
            <w:vMerge/>
          </w:tcPr>
          <w:p w14:paraId="6E42B3C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FF704C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27EFDF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CE1C4F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C4F436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37DA8FC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EQ3095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EQ3125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EQ3075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EQ3120</w:t>
            </w:r>
          </w:p>
        </w:tc>
      </w:tr>
      <w:tr w:rsidR="0059512D" w14:paraId="22340598" w14:textId="77777777">
        <w:trPr>
          <w:jc w:val="center"/>
        </w:trPr>
        <w:tc>
          <w:tcPr>
            <w:tcW w:w="567" w:type="dxa"/>
            <w:vMerge/>
          </w:tcPr>
          <w:p w14:paraId="5B9A7F2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10C852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85C494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773560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EB6FC7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纯电动客车底盘</w:t>
            </w:r>
          </w:p>
        </w:tc>
        <w:tc>
          <w:tcPr>
            <w:tcW w:w="2683" w:type="dxa"/>
          </w:tcPr>
          <w:p w14:paraId="2D0133F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EQ6560</w:t>
            </w:r>
          </w:p>
        </w:tc>
      </w:tr>
      <w:tr w:rsidR="0059512D" w14:paraId="49C71748" w14:textId="77777777">
        <w:trPr>
          <w:jc w:val="center"/>
        </w:trPr>
        <w:tc>
          <w:tcPr>
            <w:tcW w:w="567" w:type="dxa"/>
            <w:vMerge/>
          </w:tcPr>
          <w:p w14:paraId="40C750C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973348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3B3863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93013D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476EE1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1199866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EQ5110X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EQ5120X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EQ5173X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EQ5041X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EQ5121X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EQ5070X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EQ5160X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EQ5090X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EQ5140X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EQ5180X</w:t>
            </w:r>
          </w:p>
        </w:tc>
      </w:tr>
      <w:tr w:rsidR="0059512D" w14:paraId="4F7C3799" w14:textId="77777777">
        <w:trPr>
          <w:jc w:val="center"/>
        </w:trPr>
        <w:tc>
          <w:tcPr>
            <w:tcW w:w="567" w:type="dxa"/>
            <w:vMerge/>
          </w:tcPr>
          <w:p w14:paraId="75D4FF8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75B6D6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980EB6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1D37FD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9DD635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厢式运输车底盘</w:t>
            </w:r>
          </w:p>
        </w:tc>
        <w:tc>
          <w:tcPr>
            <w:tcW w:w="2683" w:type="dxa"/>
          </w:tcPr>
          <w:p w14:paraId="6D396FA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EQ5183X</w:t>
            </w:r>
          </w:p>
        </w:tc>
      </w:tr>
      <w:tr w:rsidR="0059512D" w14:paraId="4F9E9DF4" w14:textId="77777777">
        <w:trPr>
          <w:jc w:val="center"/>
        </w:trPr>
        <w:tc>
          <w:tcPr>
            <w:tcW w:w="567" w:type="dxa"/>
            <w:vMerge/>
          </w:tcPr>
          <w:p w14:paraId="6B6DC6C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D6F336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E13ED5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D84938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21D282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翼开启厢式车</w:t>
            </w:r>
          </w:p>
        </w:tc>
        <w:tc>
          <w:tcPr>
            <w:tcW w:w="2683" w:type="dxa"/>
          </w:tcPr>
          <w:p w14:paraId="5399D57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EQ5173X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EQ5160X</w:t>
            </w:r>
          </w:p>
        </w:tc>
      </w:tr>
      <w:tr w:rsidR="0059512D" w14:paraId="54B32ADE" w14:textId="77777777">
        <w:trPr>
          <w:jc w:val="center"/>
        </w:trPr>
        <w:tc>
          <w:tcPr>
            <w:tcW w:w="567" w:type="dxa"/>
            <w:vMerge/>
          </w:tcPr>
          <w:p w14:paraId="131E792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31B7D8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0AB772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D06646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947032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越野厢式运输车</w:t>
            </w:r>
          </w:p>
        </w:tc>
        <w:tc>
          <w:tcPr>
            <w:tcW w:w="2683" w:type="dxa"/>
          </w:tcPr>
          <w:p w14:paraId="24510ED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EQ2040</w:t>
            </w:r>
          </w:p>
        </w:tc>
      </w:tr>
      <w:tr w:rsidR="0059512D" w14:paraId="008D16FF" w14:textId="77777777">
        <w:trPr>
          <w:jc w:val="center"/>
        </w:trPr>
        <w:tc>
          <w:tcPr>
            <w:tcW w:w="567" w:type="dxa"/>
            <w:vMerge/>
          </w:tcPr>
          <w:p w14:paraId="78805B8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F44B59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9F84B3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56B18B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8A0B94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48F03EC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EQ5090CCY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EQ5121CCY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43A5CA8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EQ5160CCY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EQ5021CCY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4A57CCF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EQ5120CCY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EQ5070CCY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255F592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EQ5140CCY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EQ5180CCY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55ED02B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EQ5031CCY</w:t>
            </w:r>
          </w:p>
        </w:tc>
      </w:tr>
      <w:tr w:rsidR="0059512D" w14:paraId="6C25A6FD" w14:textId="77777777">
        <w:trPr>
          <w:jc w:val="center"/>
        </w:trPr>
        <w:tc>
          <w:tcPr>
            <w:tcW w:w="567" w:type="dxa"/>
            <w:vMerge/>
          </w:tcPr>
          <w:p w14:paraId="3FB7EE2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E3947B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681C14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ADF98C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EF5E78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越野仓栅式运输车</w:t>
            </w:r>
          </w:p>
        </w:tc>
        <w:tc>
          <w:tcPr>
            <w:tcW w:w="2683" w:type="dxa"/>
          </w:tcPr>
          <w:p w14:paraId="6AC03E5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EQ2040</w:t>
            </w:r>
          </w:p>
        </w:tc>
      </w:tr>
      <w:tr w:rsidR="0059512D" w14:paraId="1498893E" w14:textId="77777777">
        <w:trPr>
          <w:jc w:val="center"/>
        </w:trPr>
        <w:tc>
          <w:tcPr>
            <w:tcW w:w="567" w:type="dxa"/>
            <w:vMerge/>
          </w:tcPr>
          <w:p w14:paraId="7B84280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7FF7E0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F92163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26B807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12B52E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3" w:type="dxa"/>
          </w:tcPr>
          <w:p w14:paraId="0619532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EQ5183X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EQ5160X</w:t>
            </w:r>
          </w:p>
        </w:tc>
      </w:tr>
      <w:tr w:rsidR="0059512D" w14:paraId="596153B5" w14:textId="77777777">
        <w:trPr>
          <w:jc w:val="center"/>
        </w:trPr>
        <w:tc>
          <w:tcPr>
            <w:tcW w:w="567" w:type="dxa"/>
            <w:vMerge/>
          </w:tcPr>
          <w:p w14:paraId="3AD5C33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5AF484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074E58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F96FB3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E3007C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33A844B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EQ6501</w:t>
            </w:r>
          </w:p>
        </w:tc>
      </w:tr>
      <w:tr w:rsidR="0059512D" w14:paraId="3330DD65" w14:textId="77777777">
        <w:trPr>
          <w:jc w:val="center"/>
        </w:trPr>
        <w:tc>
          <w:tcPr>
            <w:tcW w:w="567" w:type="dxa"/>
            <w:vMerge/>
          </w:tcPr>
          <w:p w14:paraId="05D5332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F1918D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0D9F11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40350D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E41B64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3" w:type="dxa"/>
          </w:tcPr>
          <w:p w14:paraId="29FB928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EQ5160JSQ</w:t>
            </w:r>
          </w:p>
        </w:tc>
      </w:tr>
      <w:tr w:rsidR="0059512D" w14:paraId="7828C073" w14:textId="77777777">
        <w:trPr>
          <w:jc w:val="center"/>
        </w:trPr>
        <w:tc>
          <w:tcPr>
            <w:tcW w:w="567" w:type="dxa"/>
            <w:vMerge w:val="restart"/>
          </w:tcPr>
          <w:p w14:paraId="74AA46C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36B21E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38" w:type="dxa"/>
            <w:vMerge w:val="restart"/>
          </w:tcPr>
          <w:p w14:paraId="7FFF94D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862" w:type="dxa"/>
            <w:vMerge w:val="restart"/>
          </w:tcPr>
          <w:p w14:paraId="0AFF0A9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14:paraId="7545820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燃料电池载货汽车底盘</w:t>
            </w:r>
          </w:p>
        </w:tc>
        <w:tc>
          <w:tcPr>
            <w:tcW w:w="2683" w:type="dxa"/>
          </w:tcPr>
          <w:p w14:paraId="069AB54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EQ1090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EQ1080</w:t>
            </w:r>
          </w:p>
        </w:tc>
      </w:tr>
      <w:tr w:rsidR="0059512D" w14:paraId="6E9BBBE4" w14:textId="77777777">
        <w:trPr>
          <w:jc w:val="center"/>
        </w:trPr>
        <w:tc>
          <w:tcPr>
            <w:tcW w:w="567" w:type="dxa"/>
            <w:vMerge/>
          </w:tcPr>
          <w:p w14:paraId="4E6BF84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F21C45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D762F0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9F7B95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F8E6B0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75AC509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EQ1180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EQ1140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EQ1160</w:t>
            </w:r>
          </w:p>
        </w:tc>
      </w:tr>
      <w:tr w:rsidR="0059512D" w14:paraId="190F2B4E" w14:textId="77777777">
        <w:trPr>
          <w:jc w:val="center"/>
        </w:trPr>
        <w:tc>
          <w:tcPr>
            <w:tcW w:w="567" w:type="dxa"/>
            <w:vMerge/>
          </w:tcPr>
          <w:p w14:paraId="6784055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ECE1A5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3D59B3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4AFEFA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C8AE59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6796A39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EQ3180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EQ3240</w:t>
            </w:r>
          </w:p>
        </w:tc>
      </w:tr>
      <w:tr w:rsidR="0059512D" w14:paraId="2C5BFD35" w14:textId="77777777">
        <w:trPr>
          <w:jc w:val="center"/>
        </w:trPr>
        <w:tc>
          <w:tcPr>
            <w:tcW w:w="567" w:type="dxa"/>
            <w:vMerge/>
          </w:tcPr>
          <w:p w14:paraId="75FD197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9C5D02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4D03D2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3C766E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3C35BF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 w14:paraId="08AB3D5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EQ3240</w:t>
            </w:r>
          </w:p>
        </w:tc>
      </w:tr>
      <w:tr w:rsidR="0059512D" w14:paraId="45C02320" w14:textId="77777777">
        <w:trPr>
          <w:jc w:val="center"/>
        </w:trPr>
        <w:tc>
          <w:tcPr>
            <w:tcW w:w="567" w:type="dxa"/>
            <w:vMerge/>
          </w:tcPr>
          <w:p w14:paraId="600D973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470202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C8F6BD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527E20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616193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2683" w:type="dxa"/>
          </w:tcPr>
          <w:p w14:paraId="78D2B03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EQ6100</w:t>
            </w:r>
          </w:p>
        </w:tc>
      </w:tr>
      <w:tr w:rsidR="0059512D" w14:paraId="19592068" w14:textId="77777777">
        <w:trPr>
          <w:jc w:val="center"/>
        </w:trPr>
        <w:tc>
          <w:tcPr>
            <w:tcW w:w="567" w:type="dxa"/>
            <w:vMerge/>
          </w:tcPr>
          <w:p w14:paraId="77104BF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73FAF5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137018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641D50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6976B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燃料电池厢式运输车</w:t>
            </w:r>
          </w:p>
        </w:tc>
        <w:tc>
          <w:tcPr>
            <w:tcW w:w="2683" w:type="dxa"/>
          </w:tcPr>
          <w:p w14:paraId="7A07D3E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EQ5080X</w:t>
            </w:r>
          </w:p>
        </w:tc>
      </w:tr>
      <w:tr w:rsidR="0059512D" w14:paraId="502B2DC8" w14:textId="77777777">
        <w:trPr>
          <w:jc w:val="center"/>
        </w:trPr>
        <w:tc>
          <w:tcPr>
            <w:tcW w:w="567" w:type="dxa"/>
            <w:vMerge/>
          </w:tcPr>
          <w:p w14:paraId="0B3D076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F50E6A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DADB3B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BD54B6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0BA7DE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平板运输车</w:t>
            </w:r>
          </w:p>
        </w:tc>
        <w:tc>
          <w:tcPr>
            <w:tcW w:w="2683" w:type="dxa"/>
          </w:tcPr>
          <w:p w14:paraId="7D7D6F7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EQ5140TPB</w:t>
            </w:r>
          </w:p>
        </w:tc>
      </w:tr>
      <w:tr w:rsidR="0059512D" w14:paraId="1F089374" w14:textId="77777777">
        <w:trPr>
          <w:jc w:val="center"/>
        </w:trPr>
        <w:tc>
          <w:tcPr>
            <w:tcW w:w="567" w:type="dxa"/>
            <w:vMerge/>
          </w:tcPr>
          <w:p w14:paraId="238838F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BFEE18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C1EEAE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</w:tcPr>
          <w:p w14:paraId="0926B19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风神牌</w:t>
            </w:r>
          </w:p>
        </w:tc>
        <w:tc>
          <w:tcPr>
            <w:tcW w:w="1851" w:type="dxa"/>
          </w:tcPr>
          <w:p w14:paraId="2C7758C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3" w:type="dxa"/>
          </w:tcPr>
          <w:p w14:paraId="799688B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DFM7000</w:t>
            </w:r>
          </w:p>
        </w:tc>
      </w:tr>
      <w:tr w:rsidR="0059512D" w14:paraId="2BB12723" w14:textId="77777777">
        <w:trPr>
          <w:jc w:val="center"/>
        </w:trPr>
        <w:tc>
          <w:tcPr>
            <w:tcW w:w="567" w:type="dxa"/>
            <w:vMerge w:val="restart"/>
          </w:tcPr>
          <w:p w14:paraId="270D860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CDCBAC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东风特种汽车有限公司</w:t>
            </w:r>
          </w:p>
        </w:tc>
        <w:tc>
          <w:tcPr>
            <w:tcW w:w="938" w:type="dxa"/>
            <w:vMerge w:val="restart"/>
          </w:tcPr>
          <w:p w14:paraId="4AF6292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862" w:type="dxa"/>
            <w:vMerge w:val="restart"/>
          </w:tcPr>
          <w:p w14:paraId="6095943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14:paraId="65649E2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 w14:paraId="6015497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EQ6850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EQ6810</w:t>
            </w:r>
          </w:p>
        </w:tc>
      </w:tr>
      <w:tr w:rsidR="0059512D" w14:paraId="6519436D" w14:textId="77777777">
        <w:trPr>
          <w:jc w:val="center"/>
        </w:trPr>
        <w:tc>
          <w:tcPr>
            <w:tcW w:w="567" w:type="dxa"/>
            <w:vMerge/>
          </w:tcPr>
          <w:p w14:paraId="463744A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1528E5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72AA1B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98B306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BCD362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小学生专用校车</w:t>
            </w:r>
          </w:p>
        </w:tc>
        <w:tc>
          <w:tcPr>
            <w:tcW w:w="2683" w:type="dxa"/>
          </w:tcPr>
          <w:p w14:paraId="2AA3B31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EQ6580</w:t>
            </w:r>
          </w:p>
        </w:tc>
      </w:tr>
      <w:tr w:rsidR="0059512D" w14:paraId="68AE7669" w14:textId="77777777">
        <w:trPr>
          <w:jc w:val="center"/>
        </w:trPr>
        <w:tc>
          <w:tcPr>
            <w:tcW w:w="567" w:type="dxa"/>
          </w:tcPr>
          <w:p w14:paraId="153CABE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39B87B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神龙汽车有限公司</w:t>
            </w:r>
          </w:p>
        </w:tc>
        <w:tc>
          <w:tcPr>
            <w:tcW w:w="938" w:type="dxa"/>
          </w:tcPr>
          <w:p w14:paraId="10B19C2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</w:t>
            </w:r>
          </w:p>
        </w:tc>
        <w:tc>
          <w:tcPr>
            <w:tcW w:w="862" w:type="dxa"/>
          </w:tcPr>
          <w:p w14:paraId="08C0012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东风标致牌</w:t>
            </w:r>
          </w:p>
        </w:tc>
        <w:tc>
          <w:tcPr>
            <w:tcW w:w="1851" w:type="dxa"/>
          </w:tcPr>
          <w:p w14:paraId="48F9C4A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30F957E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DC6431</w:t>
            </w:r>
          </w:p>
        </w:tc>
      </w:tr>
      <w:tr w:rsidR="0059512D" w14:paraId="396C1F8C" w14:textId="77777777">
        <w:trPr>
          <w:jc w:val="center"/>
        </w:trPr>
        <w:tc>
          <w:tcPr>
            <w:tcW w:w="567" w:type="dxa"/>
          </w:tcPr>
          <w:p w14:paraId="0801822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CEAA3C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上汽通用东岳汽车有限公司</w:t>
            </w:r>
          </w:p>
        </w:tc>
        <w:tc>
          <w:tcPr>
            <w:tcW w:w="938" w:type="dxa"/>
          </w:tcPr>
          <w:p w14:paraId="1099D71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</w:t>
            </w:r>
          </w:p>
        </w:tc>
        <w:tc>
          <w:tcPr>
            <w:tcW w:w="862" w:type="dxa"/>
          </w:tcPr>
          <w:p w14:paraId="78DC95D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别克</w:t>
            </w:r>
          </w:p>
          <w:p w14:paraId="416D642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(BUICK)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 w14:paraId="1CA8CA9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1271F90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SGM6475</w:t>
            </w:r>
          </w:p>
        </w:tc>
      </w:tr>
      <w:tr w:rsidR="0059512D" w14:paraId="5D462605" w14:textId="77777777">
        <w:trPr>
          <w:jc w:val="center"/>
        </w:trPr>
        <w:tc>
          <w:tcPr>
            <w:tcW w:w="567" w:type="dxa"/>
            <w:vMerge w:val="restart"/>
          </w:tcPr>
          <w:p w14:paraId="0402FDB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1CB8C9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上汽通用汽车有限公司</w:t>
            </w:r>
          </w:p>
        </w:tc>
        <w:tc>
          <w:tcPr>
            <w:tcW w:w="938" w:type="dxa"/>
            <w:vMerge w:val="restart"/>
          </w:tcPr>
          <w:p w14:paraId="78DCC75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</w:t>
            </w:r>
          </w:p>
        </w:tc>
        <w:tc>
          <w:tcPr>
            <w:tcW w:w="862" w:type="dxa"/>
          </w:tcPr>
          <w:p w14:paraId="48D8D3B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别克</w:t>
            </w:r>
          </w:p>
          <w:p w14:paraId="413FD6C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(BUICK)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 w14:paraId="4920217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3" w:type="dxa"/>
          </w:tcPr>
          <w:p w14:paraId="70B14F8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SGM7135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SGM7137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SGM7205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SGM7207</w:t>
            </w:r>
          </w:p>
        </w:tc>
      </w:tr>
      <w:tr w:rsidR="0059512D" w14:paraId="3243DED0" w14:textId="77777777">
        <w:trPr>
          <w:jc w:val="center"/>
        </w:trPr>
        <w:tc>
          <w:tcPr>
            <w:tcW w:w="567" w:type="dxa"/>
            <w:vMerge/>
          </w:tcPr>
          <w:p w14:paraId="672D7E6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758426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FF7B68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0D22BF8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雪佛兰</w:t>
            </w:r>
          </w:p>
          <w:p w14:paraId="091A470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(CHEVRO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LET)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 w14:paraId="5023BF1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多用途乘用车</w:t>
            </w:r>
          </w:p>
        </w:tc>
        <w:tc>
          <w:tcPr>
            <w:tcW w:w="2683" w:type="dxa"/>
          </w:tcPr>
          <w:p w14:paraId="0666D69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SGM6503</w:t>
            </w:r>
          </w:p>
        </w:tc>
      </w:tr>
      <w:tr w:rsidR="0059512D" w14:paraId="0781CF0D" w14:textId="77777777">
        <w:trPr>
          <w:jc w:val="center"/>
        </w:trPr>
        <w:tc>
          <w:tcPr>
            <w:tcW w:w="567" w:type="dxa"/>
            <w:vMerge/>
          </w:tcPr>
          <w:p w14:paraId="70C7979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410823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860F8C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B3416D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85C694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3" w:type="dxa"/>
          </w:tcPr>
          <w:p w14:paraId="6C40A83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SGM7206</w:t>
            </w:r>
          </w:p>
        </w:tc>
      </w:tr>
      <w:tr w:rsidR="0059512D" w14:paraId="11812CAF" w14:textId="77777777">
        <w:trPr>
          <w:jc w:val="center"/>
        </w:trPr>
        <w:tc>
          <w:tcPr>
            <w:tcW w:w="567" w:type="dxa"/>
          </w:tcPr>
          <w:p w14:paraId="19F0D87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7AC8C7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北京北方华德尼奥普兰客车股份有限公司</w:t>
            </w:r>
          </w:p>
        </w:tc>
        <w:tc>
          <w:tcPr>
            <w:tcW w:w="938" w:type="dxa"/>
          </w:tcPr>
          <w:p w14:paraId="41969A0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</w:t>
            </w:r>
          </w:p>
        </w:tc>
        <w:tc>
          <w:tcPr>
            <w:tcW w:w="862" w:type="dxa"/>
          </w:tcPr>
          <w:p w14:paraId="499F2F9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北方牌</w:t>
            </w:r>
          </w:p>
        </w:tc>
        <w:tc>
          <w:tcPr>
            <w:tcW w:w="1851" w:type="dxa"/>
          </w:tcPr>
          <w:p w14:paraId="7AF0BCA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豪华旅游客车</w:t>
            </w:r>
          </w:p>
        </w:tc>
        <w:tc>
          <w:tcPr>
            <w:tcW w:w="2683" w:type="dxa"/>
          </w:tcPr>
          <w:p w14:paraId="0081E02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BFC6127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BFC6900</w:t>
            </w:r>
          </w:p>
        </w:tc>
      </w:tr>
      <w:tr w:rsidR="0059512D" w14:paraId="3C32DC56" w14:textId="77777777">
        <w:trPr>
          <w:jc w:val="center"/>
        </w:trPr>
        <w:tc>
          <w:tcPr>
            <w:tcW w:w="567" w:type="dxa"/>
          </w:tcPr>
          <w:p w14:paraId="239BFA5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1E0770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金华青年汽车制造有限公司</w:t>
            </w:r>
          </w:p>
        </w:tc>
        <w:tc>
          <w:tcPr>
            <w:tcW w:w="938" w:type="dxa"/>
          </w:tcPr>
          <w:p w14:paraId="0B42E9F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</w:t>
            </w:r>
          </w:p>
        </w:tc>
        <w:tc>
          <w:tcPr>
            <w:tcW w:w="862" w:type="dxa"/>
          </w:tcPr>
          <w:p w14:paraId="2116CDE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迈迪牌</w:t>
            </w:r>
          </w:p>
        </w:tc>
        <w:tc>
          <w:tcPr>
            <w:tcW w:w="1851" w:type="dxa"/>
          </w:tcPr>
          <w:p w14:paraId="02E63AA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5565C49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JNP6470</w:t>
            </w:r>
          </w:p>
        </w:tc>
      </w:tr>
      <w:tr w:rsidR="0059512D" w14:paraId="060875AF" w14:textId="77777777">
        <w:trPr>
          <w:jc w:val="center"/>
        </w:trPr>
        <w:tc>
          <w:tcPr>
            <w:tcW w:w="567" w:type="dxa"/>
          </w:tcPr>
          <w:p w14:paraId="063BA66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96AE0F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北京宝沃汽车有限公司</w:t>
            </w:r>
          </w:p>
        </w:tc>
        <w:tc>
          <w:tcPr>
            <w:tcW w:w="938" w:type="dxa"/>
          </w:tcPr>
          <w:p w14:paraId="5444EB4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62" w:type="dxa"/>
          </w:tcPr>
          <w:p w14:paraId="7303A9B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宝沃牌</w:t>
            </w:r>
          </w:p>
        </w:tc>
        <w:tc>
          <w:tcPr>
            <w:tcW w:w="1851" w:type="dxa"/>
          </w:tcPr>
          <w:p w14:paraId="6E92828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3" w:type="dxa"/>
          </w:tcPr>
          <w:p w14:paraId="05A780E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BW7141</w:t>
            </w:r>
          </w:p>
        </w:tc>
      </w:tr>
      <w:tr w:rsidR="0059512D" w14:paraId="0DD4BBD1" w14:textId="77777777">
        <w:trPr>
          <w:jc w:val="center"/>
        </w:trPr>
        <w:tc>
          <w:tcPr>
            <w:tcW w:w="567" w:type="dxa"/>
            <w:vMerge w:val="restart"/>
          </w:tcPr>
          <w:p w14:paraId="0D977FA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8093C0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38" w:type="dxa"/>
            <w:vMerge w:val="restart"/>
          </w:tcPr>
          <w:p w14:paraId="654FC26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62" w:type="dxa"/>
            <w:vMerge w:val="restart"/>
          </w:tcPr>
          <w:p w14:paraId="3FE1298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851" w:type="dxa"/>
          </w:tcPr>
          <w:p w14:paraId="3C02160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两用燃料载货汽车</w:t>
            </w:r>
          </w:p>
        </w:tc>
        <w:tc>
          <w:tcPr>
            <w:tcW w:w="2683" w:type="dxa"/>
          </w:tcPr>
          <w:p w14:paraId="3713CE0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BJ1030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BJ1032</w:t>
            </w:r>
          </w:p>
        </w:tc>
      </w:tr>
      <w:tr w:rsidR="0059512D" w14:paraId="457AE682" w14:textId="77777777">
        <w:trPr>
          <w:jc w:val="center"/>
        </w:trPr>
        <w:tc>
          <w:tcPr>
            <w:tcW w:w="567" w:type="dxa"/>
            <w:vMerge/>
          </w:tcPr>
          <w:p w14:paraId="3535F46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1EDE51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E7A7CB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C1079B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F1927A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两用燃料载货汽车底盘</w:t>
            </w:r>
          </w:p>
        </w:tc>
        <w:tc>
          <w:tcPr>
            <w:tcW w:w="2683" w:type="dxa"/>
          </w:tcPr>
          <w:p w14:paraId="7313463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BJ1030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BJ1032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BJ1036</w:t>
            </w:r>
          </w:p>
        </w:tc>
      </w:tr>
      <w:tr w:rsidR="0059512D" w14:paraId="161C83AA" w14:textId="77777777">
        <w:trPr>
          <w:jc w:val="center"/>
        </w:trPr>
        <w:tc>
          <w:tcPr>
            <w:tcW w:w="567" w:type="dxa"/>
            <w:vMerge/>
          </w:tcPr>
          <w:p w14:paraId="16E9DA6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46B63D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6E266E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6929B6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160EFC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2EDB56A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BJ1026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BJ1045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BJ1041</w:t>
            </w:r>
            <w:r>
              <w:rPr>
                <w:rFonts w:ascii="仿宋_GB2312" w:eastAsia="仿宋_GB2312" w:hint="eastAsia"/>
              </w:rPr>
              <w:t>、</w:t>
            </w:r>
          </w:p>
          <w:p w14:paraId="2F98D2F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BJ1035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BJ1030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BJ1032</w:t>
            </w:r>
            <w:r>
              <w:rPr>
                <w:rFonts w:ascii="仿宋_GB2312" w:eastAsia="仿宋_GB2312" w:hint="eastAsia"/>
              </w:rPr>
              <w:t>、</w:t>
            </w:r>
          </w:p>
          <w:p w14:paraId="14E0FB7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BJ1036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BJ1108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BJ1185</w:t>
            </w:r>
          </w:p>
        </w:tc>
      </w:tr>
      <w:tr w:rsidR="0059512D" w14:paraId="03D2D5CC" w14:textId="77777777">
        <w:trPr>
          <w:jc w:val="center"/>
        </w:trPr>
        <w:tc>
          <w:tcPr>
            <w:tcW w:w="567" w:type="dxa"/>
            <w:vMerge/>
          </w:tcPr>
          <w:p w14:paraId="5EF3CC6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9F5555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3D9021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73116E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1475AE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39772D5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BJ1026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BJ1045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BJ1041</w:t>
            </w:r>
            <w:r>
              <w:rPr>
                <w:rFonts w:ascii="仿宋_GB2312" w:eastAsia="仿宋_GB2312" w:hint="eastAsia"/>
              </w:rPr>
              <w:t>、</w:t>
            </w:r>
          </w:p>
          <w:p w14:paraId="2C13C2F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BJ1035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BJ1030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BJ1032</w:t>
            </w:r>
            <w:r>
              <w:rPr>
                <w:rFonts w:ascii="仿宋_GB2312" w:eastAsia="仿宋_GB2312" w:hint="eastAsia"/>
              </w:rPr>
              <w:t>、</w:t>
            </w:r>
          </w:p>
          <w:p w14:paraId="0D2A6AF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BJ1036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BJ1043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BJ1128</w:t>
            </w:r>
            <w:r>
              <w:rPr>
                <w:rFonts w:ascii="仿宋_GB2312" w:eastAsia="仿宋_GB2312" w:hint="eastAsia"/>
              </w:rPr>
              <w:t>、</w:t>
            </w:r>
          </w:p>
          <w:p w14:paraId="2F55A62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BJ1108</w:t>
            </w:r>
          </w:p>
        </w:tc>
      </w:tr>
      <w:tr w:rsidR="0059512D" w14:paraId="30CDD253" w14:textId="77777777">
        <w:trPr>
          <w:jc w:val="center"/>
        </w:trPr>
        <w:tc>
          <w:tcPr>
            <w:tcW w:w="567" w:type="dxa"/>
            <w:vMerge/>
          </w:tcPr>
          <w:p w14:paraId="4A60A11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811C39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C89E4A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114CDB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6253F3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5DF741B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BJ3045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BJ3184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BJ3042</w:t>
            </w:r>
            <w:r>
              <w:rPr>
                <w:rFonts w:ascii="仿宋_GB2312" w:eastAsia="仿宋_GB2312" w:hint="eastAsia"/>
              </w:rPr>
              <w:t>、</w:t>
            </w:r>
          </w:p>
          <w:p w14:paraId="71A0619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BJ3104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BJ3243</w:t>
            </w:r>
          </w:p>
        </w:tc>
      </w:tr>
      <w:tr w:rsidR="0059512D" w14:paraId="2C17273A" w14:textId="77777777">
        <w:trPr>
          <w:jc w:val="center"/>
        </w:trPr>
        <w:tc>
          <w:tcPr>
            <w:tcW w:w="567" w:type="dxa"/>
            <w:vMerge/>
          </w:tcPr>
          <w:p w14:paraId="630A919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7804D1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01A08C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1D0891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827674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 w14:paraId="5AB1308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BJ3045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BJ3164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BJ3184</w:t>
            </w:r>
            <w:r>
              <w:rPr>
                <w:rFonts w:ascii="仿宋_GB2312" w:eastAsia="仿宋_GB2312" w:hint="eastAsia"/>
              </w:rPr>
              <w:t>、</w:t>
            </w:r>
          </w:p>
          <w:p w14:paraId="5A9F4B4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BJ3243</w:t>
            </w:r>
          </w:p>
        </w:tc>
      </w:tr>
      <w:tr w:rsidR="0059512D" w14:paraId="6C985C6E" w14:textId="77777777">
        <w:trPr>
          <w:jc w:val="center"/>
        </w:trPr>
        <w:tc>
          <w:tcPr>
            <w:tcW w:w="567" w:type="dxa"/>
            <w:vMerge/>
          </w:tcPr>
          <w:p w14:paraId="0F48A66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124781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F1FC67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10CF75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9792B4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插电式混合动力城市客车</w:t>
            </w:r>
          </w:p>
        </w:tc>
        <w:tc>
          <w:tcPr>
            <w:tcW w:w="2683" w:type="dxa"/>
          </w:tcPr>
          <w:p w14:paraId="087E33D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BJ6123</w:t>
            </w:r>
          </w:p>
        </w:tc>
      </w:tr>
      <w:tr w:rsidR="0059512D" w14:paraId="08B9FE9E" w14:textId="77777777">
        <w:trPr>
          <w:jc w:val="center"/>
        </w:trPr>
        <w:tc>
          <w:tcPr>
            <w:tcW w:w="567" w:type="dxa"/>
            <w:vMerge/>
          </w:tcPr>
          <w:p w14:paraId="2C1EDC2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6F179B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8D6893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95ADDD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DFE742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 w14:paraId="25BAC23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BJ6123</w:t>
            </w:r>
          </w:p>
        </w:tc>
      </w:tr>
      <w:tr w:rsidR="0059512D" w14:paraId="1D11BDFB" w14:textId="77777777">
        <w:trPr>
          <w:jc w:val="center"/>
        </w:trPr>
        <w:tc>
          <w:tcPr>
            <w:tcW w:w="567" w:type="dxa"/>
            <w:vMerge/>
          </w:tcPr>
          <w:p w14:paraId="6269BB2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D3EAE0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8A60B1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50564E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AFDA89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轻型客车</w:t>
            </w:r>
          </w:p>
        </w:tc>
        <w:tc>
          <w:tcPr>
            <w:tcW w:w="2683" w:type="dxa"/>
          </w:tcPr>
          <w:p w14:paraId="0038C60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BJ6539</w:t>
            </w:r>
          </w:p>
        </w:tc>
      </w:tr>
      <w:tr w:rsidR="0059512D" w14:paraId="4156ED58" w14:textId="77777777">
        <w:trPr>
          <w:jc w:val="center"/>
        </w:trPr>
        <w:tc>
          <w:tcPr>
            <w:tcW w:w="567" w:type="dxa"/>
            <w:vMerge/>
          </w:tcPr>
          <w:p w14:paraId="4CB20BF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58108E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23F2C0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C8A006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53D8DA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256F7E8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BJ5039X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BJ5041X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BJ5108X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BJ5143X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BJ5026X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BJ5036X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BJ5048X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BJ5030X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BJ5035X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BJ5032X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BJ5184X</w:t>
            </w:r>
          </w:p>
        </w:tc>
      </w:tr>
      <w:tr w:rsidR="0059512D" w14:paraId="5CD22945" w14:textId="77777777">
        <w:trPr>
          <w:jc w:val="center"/>
        </w:trPr>
        <w:tc>
          <w:tcPr>
            <w:tcW w:w="567" w:type="dxa"/>
            <w:vMerge/>
          </w:tcPr>
          <w:p w14:paraId="3EDC280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EF967D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110A8B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7268FD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D68E68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厢式运输车底盘</w:t>
            </w:r>
          </w:p>
        </w:tc>
        <w:tc>
          <w:tcPr>
            <w:tcW w:w="2683" w:type="dxa"/>
          </w:tcPr>
          <w:p w14:paraId="3C607E1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BJ5143X</w:t>
            </w:r>
          </w:p>
        </w:tc>
      </w:tr>
      <w:tr w:rsidR="0059512D" w14:paraId="34AAE591" w14:textId="77777777">
        <w:trPr>
          <w:jc w:val="center"/>
        </w:trPr>
        <w:tc>
          <w:tcPr>
            <w:tcW w:w="567" w:type="dxa"/>
            <w:vMerge/>
          </w:tcPr>
          <w:p w14:paraId="0586320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839267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385250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5EA652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C38047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翼开启厢式车</w:t>
            </w:r>
          </w:p>
        </w:tc>
        <w:tc>
          <w:tcPr>
            <w:tcW w:w="2683" w:type="dxa"/>
          </w:tcPr>
          <w:p w14:paraId="4C109ED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BJ5026X</w:t>
            </w:r>
          </w:p>
        </w:tc>
      </w:tr>
      <w:tr w:rsidR="0059512D" w14:paraId="50FC6459" w14:textId="77777777">
        <w:trPr>
          <w:jc w:val="center"/>
        </w:trPr>
        <w:tc>
          <w:tcPr>
            <w:tcW w:w="567" w:type="dxa"/>
            <w:vMerge/>
          </w:tcPr>
          <w:p w14:paraId="1B35B36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62F89E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8CAFBF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E31662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829F40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4C83EAB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BJ5185CCY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BJ5041CCY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7BD13CF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BJ5035CCY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BJ5108CCY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251C7D3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BJ5026CCY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BJ5030CCY</w:t>
            </w:r>
          </w:p>
        </w:tc>
      </w:tr>
      <w:tr w:rsidR="0059512D" w14:paraId="10C3B53A" w14:textId="77777777">
        <w:trPr>
          <w:jc w:val="center"/>
        </w:trPr>
        <w:tc>
          <w:tcPr>
            <w:tcW w:w="567" w:type="dxa"/>
            <w:vMerge/>
          </w:tcPr>
          <w:p w14:paraId="7DA27B1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D598D4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F8EC2B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2D127C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CF088D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3" w:type="dxa"/>
          </w:tcPr>
          <w:p w14:paraId="52BF524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BJ5041X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BJ5043X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BJ5049X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BJ5048X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BJ5128X</w:t>
            </w:r>
          </w:p>
        </w:tc>
      </w:tr>
      <w:tr w:rsidR="0059512D" w14:paraId="0FC591D8" w14:textId="77777777">
        <w:trPr>
          <w:jc w:val="center"/>
        </w:trPr>
        <w:tc>
          <w:tcPr>
            <w:tcW w:w="567" w:type="dxa"/>
            <w:vMerge/>
          </w:tcPr>
          <w:p w14:paraId="3F0C203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F3D26B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803058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6F918F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D3E8ED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商务车</w:t>
            </w:r>
          </w:p>
        </w:tc>
        <w:tc>
          <w:tcPr>
            <w:tcW w:w="2683" w:type="dxa"/>
          </w:tcPr>
          <w:p w14:paraId="23FBD92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BJ5039X</w:t>
            </w:r>
          </w:p>
        </w:tc>
      </w:tr>
      <w:tr w:rsidR="0059512D" w14:paraId="49CF1C11" w14:textId="77777777">
        <w:trPr>
          <w:jc w:val="center"/>
        </w:trPr>
        <w:tc>
          <w:tcPr>
            <w:tcW w:w="567" w:type="dxa"/>
            <w:vMerge/>
          </w:tcPr>
          <w:p w14:paraId="2978D08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AE59D3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5CC572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B39A5F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DA1440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</w:t>
            </w:r>
          </w:p>
        </w:tc>
        <w:tc>
          <w:tcPr>
            <w:tcW w:w="2683" w:type="dxa"/>
          </w:tcPr>
          <w:p w14:paraId="1EBCBDE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BJ1037</w:t>
            </w:r>
          </w:p>
        </w:tc>
      </w:tr>
      <w:tr w:rsidR="0059512D" w14:paraId="68ECEBD0" w14:textId="77777777">
        <w:trPr>
          <w:jc w:val="center"/>
        </w:trPr>
        <w:tc>
          <w:tcPr>
            <w:tcW w:w="567" w:type="dxa"/>
            <w:vMerge/>
          </w:tcPr>
          <w:p w14:paraId="2974926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820D47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E84377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150C6D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2E9148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多用途货车底盘</w:t>
            </w:r>
          </w:p>
        </w:tc>
        <w:tc>
          <w:tcPr>
            <w:tcW w:w="2683" w:type="dxa"/>
          </w:tcPr>
          <w:p w14:paraId="62C6350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BJ1037</w:t>
            </w:r>
          </w:p>
        </w:tc>
      </w:tr>
      <w:tr w:rsidR="0059512D" w14:paraId="6DE08485" w14:textId="77777777">
        <w:trPr>
          <w:jc w:val="center"/>
        </w:trPr>
        <w:tc>
          <w:tcPr>
            <w:tcW w:w="567" w:type="dxa"/>
            <w:vMerge/>
          </w:tcPr>
          <w:p w14:paraId="641F731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58EFBB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95C7F5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C8D115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ADF9C1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多用途越野货车底盘</w:t>
            </w:r>
          </w:p>
        </w:tc>
        <w:tc>
          <w:tcPr>
            <w:tcW w:w="2683" w:type="dxa"/>
          </w:tcPr>
          <w:p w14:paraId="6F74C61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BJ2037</w:t>
            </w:r>
          </w:p>
        </w:tc>
      </w:tr>
      <w:tr w:rsidR="0059512D" w14:paraId="4A837849" w14:textId="77777777">
        <w:trPr>
          <w:jc w:val="center"/>
        </w:trPr>
        <w:tc>
          <w:tcPr>
            <w:tcW w:w="567" w:type="dxa"/>
            <w:vMerge/>
          </w:tcPr>
          <w:p w14:paraId="5948E19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C045B9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E3B817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BE337A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6DAF80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3" w:type="dxa"/>
          </w:tcPr>
          <w:p w14:paraId="696B0A9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BJ5048X</w:t>
            </w:r>
          </w:p>
        </w:tc>
      </w:tr>
      <w:tr w:rsidR="0059512D" w14:paraId="29860449" w14:textId="77777777">
        <w:trPr>
          <w:jc w:val="center"/>
        </w:trPr>
        <w:tc>
          <w:tcPr>
            <w:tcW w:w="567" w:type="dxa"/>
            <w:vMerge/>
          </w:tcPr>
          <w:p w14:paraId="30AA726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5F3596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3BA37B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9F812C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CF5A8C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3" w:type="dxa"/>
          </w:tcPr>
          <w:p w14:paraId="4758822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BJ5039X</w:t>
            </w:r>
          </w:p>
        </w:tc>
      </w:tr>
      <w:tr w:rsidR="0059512D" w14:paraId="689DC265" w14:textId="77777777">
        <w:trPr>
          <w:jc w:val="center"/>
        </w:trPr>
        <w:tc>
          <w:tcPr>
            <w:tcW w:w="567" w:type="dxa"/>
            <w:vMerge/>
          </w:tcPr>
          <w:p w14:paraId="155F308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FD4590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067E95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D6F5DE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471988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检测车</w:t>
            </w:r>
          </w:p>
        </w:tc>
        <w:tc>
          <w:tcPr>
            <w:tcW w:w="2683" w:type="dxa"/>
          </w:tcPr>
          <w:p w14:paraId="04F5E6A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BJ5048X</w:t>
            </w:r>
          </w:p>
        </w:tc>
      </w:tr>
      <w:tr w:rsidR="0059512D" w14:paraId="69AF17E7" w14:textId="77777777">
        <w:trPr>
          <w:jc w:val="center"/>
        </w:trPr>
        <w:tc>
          <w:tcPr>
            <w:tcW w:w="567" w:type="dxa"/>
            <w:vMerge/>
          </w:tcPr>
          <w:p w14:paraId="07378BF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9012C1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D05526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036665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200472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流动服务车</w:t>
            </w:r>
          </w:p>
        </w:tc>
        <w:tc>
          <w:tcPr>
            <w:tcW w:w="2683" w:type="dxa"/>
          </w:tcPr>
          <w:p w14:paraId="2FB5BA0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BJ5048X</w:t>
            </w:r>
          </w:p>
        </w:tc>
      </w:tr>
      <w:tr w:rsidR="0059512D" w14:paraId="7B97CDB6" w14:textId="77777777">
        <w:trPr>
          <w:jc w:val="center"/>
        </w:trPr>
        <w:tc>
          <w:tcPr>
            <w:tcW w:w="567" w:type="dxa"/>
            <w:vMerge/>
          </w:tcPr>
          <w:p w14:paraId="7D34E5E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1660D0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30F255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718DD1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FE77F4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环境监测车</w:t>
            </w:r>
          </w:p>
        </w:tc>
        <w:tc>
          <w:tcPr>
            <w:tcW w:w="2683" w:type="dxa"/>
          </w:tcPr>
          <w:p w14:paraId="6F0A5CD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BJ5032X</w:t>
            </w:r>
          </w:p>
        </w:tc>
      </w:tr>
      <w:tr w:rsidR="0059512D" w14:paraId="1F95E330" w14:textId="77777777">
        <w:trPr>
          <w:jc w:val="center"/>
        </w:trPr>
        <w:tc>
          <w:tcPr>
            <w:tcW w:w="567" w:type="dxa"/>
            <w:vMerge/>
          </w:tcPr>
          <w:p w14:paraId="09BBAED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02F1AF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A2B2E2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597857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0E8C80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纯电动工程车</w:t>
            </w:r>
          </w:p>
        </w:tc>
        <w:tc>
          <w:tcPr>
            <w:tcW w:w="2683" w:type="dxa"/>
          </w:tcPr>
          <w:p w14:paraId="6D4F8B0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BJ5045X</w:t>
            </w:r>
          </w:p>
        </w:tc>
      </w:tr>
      <w:tr w:rsidR="0059512D" w14:paraId="30735ECC" w14:textId="77777777">
        <w:trPr>
          <w:jc w:val="center"/>
        </w:trPr>
        <w:tc>
          <w:tcPr>
            <w:tcW w:w="567" w:type="dxa"/>
            <w:vMerge/>
          </w:tcPr>
          <w:p w14:paraId="5439794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BEEBEF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1219EB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1D3A6A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FAD476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2683" w:type="dxa"/>
          </w:tcPr>
          <w:p w14:paraId="359857F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BJ5065X</w:t>
            </w:r>
          </w:p>
        </w:tc>
      </w:tr>
      <w:tr w:rsidR="0059512D" w14:paraId="438DC1D6" w14:textId="77777777">
        <w:trPr>
          <w:jc w:val="center"/>
        </w:trPr>
        <w:tc>
          <w:tcPr>
            <w:tcW w:w="567" w:type="dxa"/>
            <w:vMerge/>
          </w:tcPr>
          <w:p w14:paraId="5508773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0D1B71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86AE0B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73B14F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09FE45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警犬运输车</w:t>
            </w:r>
          </w:p>
        </w:tc>
        <w:tc>
          <w:tcPr>
            <w:tcW w:w="2683" w:type="dxa"/>
          </w:tcPr>
          <w:p w14:paraId="5108395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BJ5048X</w:t>
            </w:r>
          </w:p>
        </w:tc>
      </w:tr>
      <w:tr w:rsidR="0059512D" w14:paraId="008BD88F" w14:textId="77777777">
        <w:trPr>
          <w:jc w:val="center"/>
        </w:trPr>
        <w:tc>
          <w:tcPr>
            <w:tcW w:w="567" w:type="dxa"/>
          </w:tcPr>
          <w:p w14:paraId="3051FDC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482206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北京汽车股份有限公司</w:t>
            </w:r>
          </w:p>
        </w:tc>
        <w:tc>
          <w:tcPr>
            <w:tcW w:w="938" w:type="dxa"/>
          </w:tcPr>
          <w:p w14:paraId="1F22BA9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</w:t>
            </w:r>
          </w:p>
        </w:tc>
        <w:tc>
          <w:tcPr>
            <w:tcW w:w="862" w:type="dxa"/>
          </w:tcPr>
          <w:p w14:paraId="125DB15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851" w:type="dxa"/>
          </w:tcPr>
          <w:p w14:paraId="2F681E3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两用燃料轿车</w:t>
            </w:r>
          </w:p>
        </w:tc>
        <w:tc>
          <w:tcPr>
            <w:tcW w:w="2683" w:type="dxa"/>
          </w:tcPr>
          <w:p w14:paraId="485BB06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BJ7151</w:t>
            </w:r>
          </w:p>
        </w:tc>
      </w:tr>
      <w:tr w:rsidR="0059512D" w14:paraId="23004B61" w14:textId="77777777">
        <w:trPr>
          <w:jc w:val="center"/>
        </w:trPr>
        <w:tc>
          <w:tcPr>
            <w:tcW w:w="567" w:type="dxa"/>
            <w:vMerge w:val="restart"/>
          </w:tcPr>
          <w:p w14:paraId="0FFF97B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B6B9F3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北京福田戴姆勒汽车有限公司</w:t>
            </w:r>
          </w:p>
        </w:tc>
        <w:tc>
          <w:tcPr>
            <w:tcW w:w="938" w:type="dxa"/>
            <w:vMerge w:val="restart"/>
          </w:tcPr>
          <w:p w14:paraId="4AC9047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</w:t>
            </w:r>
          </w:p>
        </w:tc>
        <w:tc>
          <w:tcPr>
            <w:tcW w:w="862" w:type="dxa"/>
            <w:vMerge w:val="restart"/>
          </w:tcPr>
          <w:p w14:paraId="1CBD6A2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欧曼牌</w:t>
            </w:r>
          </w:p>
        </w:tc>
        <w:tc>
          <w:tcPr>
            <w:tcW w:w="1851" w:type="dxa"/>
          </w:tcPr>
          <w:p w14:paraId="299F207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58ADEA3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BJ1223</w:t>
            </w:r>
          </w:p>
        </w:tc>
      </w:tr>
      <w:tr w:rsidR="0059512D" w14:paraId="1ED01FF1" w14:textId="77777777">
        <w:trPr>
          <w:jc w:val="center"/>
        </w:trPr>
        <w:tc>
          <w:tcPr>
            <w:tcW w:w="567" w:type="dxa"/>
            <w:vMerge/>
          </w:tcPr>
          <w:p w14:paraId="5D588F9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988AAE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B10679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F62A3E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636E0F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3" w:type="dxa"/>
          </w:tcPr>
          <w:p w14:paraId="4261038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BJ4189</w:t>
            </w:r>
          </w:p>
        </w:tc>
      </w:tr>
      <w:tr w:rsidR="0059512D" w14:paraId="0DB1BFAC" w14:textId="77777777">
        <w:trPr>
          <w:jc w:val="center"/>
        </w:trPr>
        <w:tc>
          <w:tcPr>
            <w:tcW w:w="567" w:type="dxa"/>
            <w:vMerge/>
          </w:tcPr>
          <w:p w14:paraId="31661D3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57CB24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BD151E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840A0A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260F3C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车辆运输车</w:t>
            </w:r>
          </w:p>
        </w:tc>
        <w:tc>
          <w:tcPr>
            <w:tcW w:w="2683" w:type="dxa"/>
          </w:tcPr>
          <w:p w14:paraId="3C75C92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BJ5223TCL</w:t>
            </w:r>
          </w:p>
        </w:tc>
      </w:tr>
      <w:tr w:rsidR="0059512D" w14:paraId="0DAC6A0E" w14:textId="77777777">
        <w:trPr>
          <w:jc w:val="center"/>
        </w:trPr>
        <w:tc>
          <w:tcPr>
            <w:tcW w:w="567" w:type="dxa"/>
            <w:vMerge w:val="restart"/>
          </w:tcPr>
          <w:p w14:paraId="7712E44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ACD4E5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长城汽车股份有限公司</w:t>
            </w:r>
          </w:p>
        </w:tc>
        <w:tc>
          <w:tcPr>
            <w:tcW w:w="938" w:type="dxa"/>
            <w:vMerge w:val="restart"/>
          </w:tcPr>
          <w:p w14:paraId="2144314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862" w:type="dxa"/>
            <w:vMerge w:val="restart"/>
          </w:tcPr>
          <w:p w14:paraId="5024704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哈弗牌</w:t>
            </w:r>
          </w:p>
        </w:tc>
        <w:tc>
          <w:tcPr>
            <w:tcW w:w="1851" w:type="dxa"/>
          </w:tcPr>
          <w:p w14:paraId="20F41FB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5070C99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CC6464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CC6467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CC6460</w:t>
            </w:r>
            <w:r>
              <w:rPr>
                <w:rFonts w:ascii="仿宋_GB2312" w:eastAsia="仿宋_GB2312" w:hint="eastAsia"/>
              </w:rPr>
              <w:t>、</w:t>
            </w:r>
          </w:p>
          <w:p w14:paraId="11F20B6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CC6465</w:t>
            </w:r>
          </w:p>
        </w:tc>
      </w:tr>
      <w:tr w:rsidR="0059512D" w14:paraId="12FC1D25" w14:textId="77777777">
        <w:trPr>
          <w:jc w:val="center"/>
        </w:trPr>
        <w:tc>
          <w:tcPr>
            <w:tcW w:w="567" w:type="dxa"/>
            <w:vMerge/>
          </w:tcPr>
          <w:p w14:paraId="2A6D435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CBC8F6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8D5805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1A9460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5EF30E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3" w:type="dxa"/>
          </w:tcPr>
          <w:p w14:paraId="74343C5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CC7154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CC7152</w:t>
            </w:r>
          </w:p>
        </w:tc>
      </w:tr>
      <w:tr w:rsidR="0059512D" w14:paraId="58B51612" w14:textId="77777777">
        <w:trPr>
          <w:jc w:val="center"/>
        </w:trPr>
        <w:tc>
          <w:tcPr>
            <w:tcW w:w="567" w:type="dxa"/>
            <w:vMerge/>
          </w:tcPr>
          <w:p w14:paraId="6CF6BCD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0B6E72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3CFCBB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</w:tcPr>
          <w:p w14:paraId="25C71CE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欧拉牌</w:t>
            </w:r>
          </w:p>
        </w:tc>
        <w:tc>
          <w:tcPr>
            <w:tcW w:w="1851" w:type="dxa"/>
          </w:tcPr>
          <w:p w14:paraId="62AD63B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3" w:type="dxa"/>
          </w:tcPr>
          <w:p w14:paraId="30D78FD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CC7000</w:t>
            </w:r>
          </w:p>
        </w:tc>
      </w:tr>
      <w:tr w:rsidR="0059512D" w14:paraId="482FD467" w14:textId="77777777">
        <w:trPr>
          <w:jc w:val="center"/>
        </w:trPr>
        <w:tc>
          <w:tcPr>
            <w:tcW w:w="567" w:type="dxa"/>
            <w:vMerge/>
          </w:tcPr>
          <w:p w14:paraId="361CA5E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4146D7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EB79DE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0531B1E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长城牌</w:t>
            </w:r>
          </w:p>
        </w:tc>
        <w:tc>
          <w:tcPr>
            <w:tcW w:w="1851" w:type="dxa"/>
          </w:tcPr>
          <w:p w14:paraId="5E830F4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3" w:type="dxa"/>
          </w:tcPr>
          <w:p w14:paraId="64EF377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CC5032X</w:t>
            </w:r>
          </w:p>
        </w:tc>
      </w:tr>
      <w:tr w:rsidR="0059512D" w14:paraId="1D2F032E" w14:textId="77777777">
        <w:trPr>
          <w:jc w:val="center"/>
        </w:trPr>
        <w:tc>
          <w:tcPr>
            <w:tcW w:w="567" w:type="dxa"/>
            <w:vMerge/>
          </w:tcPr>
          <w:p w14:paraId="6DF45D2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2A6133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83CA0A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8EC789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2DC1D9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</w:t>
            </w:r>
          </w:p>
        </w:tc>
        <w:tc>
          <w:tcPr>
            <w:tcW w:w="2683" w:type="dxa"/>
          </w:tcPr>
          <w:p w14:paraId="5167FBA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CC1032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CC1021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CC1031</w:t>
            </w:r>
          </w:p>
        </w:tc>
      </w:tr>
      <w:tr w:rsidR="0059512D" w14:paraId="2583AA6C" w14:textId="77777777">
        <w:trPr>
          <w:jc w:val="center"/>
        </w:trPr>
        <w:tc>
          <w:tcPr>
            <w:tcW w:w="567" w:type="dxa"/>
            <w:vMerge/>
          </w:tcPr>
          <w:p w14:paraId="2F99B25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65B50A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832E8F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420500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6ABFA6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纯电动多用途货车</w:t>
            </w:r>
          </w:p>
        </w:tc>
        <w:tc>
          <w:tcPr>
            <w:tcW w:w="2683" w:type="dxa"/>
          </w:tcPr>
          <w:p w14:paraId="6EB15E8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CC1032</w:t>
            </w:r>
          </w:p>
        </w:tc>
      </w:tr>
      <w:tr w:rsidR="0059512D" w14:paraId="0BFB2C5C" w14:textId="77777777">
        <w:trPr>
          <w:jc w:val="center"/>
        </w:trPr>
        <w:tc>
          <w:tcPr>
            <w:tcW w:w="567" w:type="dxa"/>
          </w:tcPr>
          <w:p w14:paraId="472DBB3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07304F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河北长征汽车制造有限公司</w:t>
            </w:r>
          </w:p>
        </w:tc>
        <w:tc>
          <w:tcPr>
            <w:tcW w:w="938" w:type="dxa"/>
          </w:tcPr>
          <w:p w14:paraId="179354F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20</w:t>
            </w:r>
          </w:p>
        </w:tc>
        <w:tc>
          <w:tcPr>
            <w:tcW w:w="862" w:type="dxa"/>
          </w:tcPr>
          <w:p w14:paraId="0A2F9FF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长征牌</w:t>
            </w:r>
          </w:p>
        </w:tc>
        <w:tc>
          <w:tcPr>
            <w:tcW w:w="1851" w:type="dxa"/>
          </w:tcPr>
          <w:p w14:paraId="601963F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越野载货汽车底盘</w:t>
            </w:r>
          </w:p>
        </w:tc>
        <w:tc>
          <w:tcPr>
            <w:tcW w:w="2683" w:type="dxa"/>
          </w:tcPr>
          <w:p w14:paraId="491D816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CZ2180</w:t>
            </w:r>
          </w:p>
        </w:tc>
      </w:tr>
      <w:tr w:rsidR="0059512D" w14:paraId="5E7483D5" w14:textId="77777777">
        <w:trPr>
          <w:jc w:val="center"/>
        </w:trPr>
        <w:tc>
          <w:tcPr>
            <w:tcW w:w="567" w:type="dxa"/>
            <w:vMerge w:val="restart"/>
          </w:tcPr>
          <w:p w14:paraId="3DE17F4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EDC363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38" w:type="dxa"/>
            <w:vMerge w:val="restart"/>
          </w:tcPr>
          <w:p w14:paraId="3119702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862" w:type="dxa"/>
            <w:vMerge w:val="restart"/>
          </w:tcPr>
          <w:p w14:paraId="37F0E95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851" w:type="dxa"/>
          </w:tcPr>
          <w:p w14:paraId="30340ED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582A00F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SC1022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SC1032</w:t>
            </w:r>
          </w:p>
        </w:tc>
      </w:tr>
      <w:tr w:rsidR="0059512D" w14:paraId="26B42C9F" w14:textId="77777777">
        <w:trPr>
          <w:jc w:val="center"/>
        </w:trPr>
        <w:tc>
          <w:tcPr>
            <w:tcW w:w="567" w:type="dxa"/>
            <w:vMerge/>
          </w:tcPr>
          <w:p w14:paraId="36F27CB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FA829E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15BD16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A7CC0B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EF93E9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5AE1E25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SC1022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SC1032</w:t>
            </w:r>
          </w:p>
        </w:tc>
      </w:tr>
      <w:tr w:rsidR="0059512D" w14:paraId="305A74F1" w14:textId="77777777">
        <w:trPr>
          <w:jc w:val="center"/>
        </w:trPr>
        <w:tc>
          <w:tcPr>
            <w:tcW w:w="567" w:type="dxa"/>
            <w:vMerge/>
          </w:tcPr>
          <w:p w14:paraId="6920988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287E81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2E019B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A476D6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13BEB4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12BE79F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SC5021X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SC5022X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SC5031X</w:t>
            </w:r>
          </w:p>
        </w:tc>
      </w:tr>
      <w:tr w:rsidR="0059512D" w14:paraId="15FA45C0" w14:textId="77777777">
        <w:trPr>
          <w:jc w:val="center"/>
        </w:trPr>
        <w:tc>
          <w:tcPr>
            <w:tcW w:w="567" w:type="dxa"/>
            <w:vMerge/>
          </w:tcPr>
          <w:p w14:paraId="1945047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7C9049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5C14FD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421068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203786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7A2FC73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SC6520</w:t>
            </w:r>
          </w:p>
        </w:tc>
      </w:tr>
      <w:tr w:rsidR="0059512D" w14:paraId="2E4BC0A0" w14:textId="77777777">
        <w:trPr>
          <w:jc w:val="center"/>
        </w:trPr>
        <w:tc>
          <w:tcPr>
            <w:tcW w:w="567" w:type="dxa"/>
            <w:vMerge/>
          </w:tcPr>
          <w:p w14:paraId="3D52963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459900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AF814E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A475F2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F1B19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</w:t>
            </w:r>
          </w:p>
        </w:tc>
        <w:tc>
          <w:tcPr>
            <w:tcW w:w="2683" w:type="dxa"/>
          </w:tcPr>
          <w:p w14:paraId="2D9E55B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SC1031</w:t>
            </w:r>
          </w:p>
        </w:tc>
      </w:tr>
      <w:tr w:rsidR="0059512D" w14:paraId="101D5E36" w14:textId="77777777">
        <w:trPr>
          <w:jc w:val="center"/>
        </w:trPr>
        <w:tc>
          <w:tcPr>
            <w:tcW w:w="567" w:type="dxa"/>
            <w:vMerge/>
          </w:tcPr>
          <w:p w14:paraId="2B297DD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1CE428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0DC0F1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53AABC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6DC0E3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多用途货车底盘</w:t>
            </w:r>
          </w:p>
        </w:tc>
        <w:tc>
          <w:tcPr>
            <w:tcW w:w="2683" w:type="dxa"/>
          </w:tcPr>
          <w:p w14:paraId="131B0F0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SC1031</w:t>
            </w:r>
          </w:p>
        </w:tc>
      </w:tr>
      <w:tr w:rsidR="0059512D" w14:paraId="7A4B69F8" w14:textId="77777777">
        <w:trPr>
          <w:jc w:val="center"/>
        </w:trPr>
        <w:tc>
          <w:tcPr>
            <w:tcW w:w="567" w:type="dxa"/>
            <w:vMerge/>
          </w:tcPr>
          <w:p w14:paraId="51B3F41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FA7F23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9041C5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DC0394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26151E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密闭式桶装垃圾车</w:t>
            </w:r>
          </w:p>
        </w:tc>
        <w:tc>
          <w:tcPr>
            <w:tcW w:w="2683" w:type="dxa"/>
          </w:tcPr>
          <w:p w14:paraId="5A90A65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SC5031X</w:t>
            </w:r>
          </w:p>
        </w:tc>
      </w:tr>
      <w:tr w:rsidR="0059512D" w14:paraId="03151AEF" w14:textId="77777777">
        <w:trPr>
          <w:jc w:val="center"/>
        </w:trPr>
        <w:tc>
          <w:tcPr>
            <w:tcW w:w="567" w:type="dxa"/>
            <w:vMerge/>
          </w:tcPr>
          <w:p w14:paraId="3A2D38A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3E3CF6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598E07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4E6F4B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B47DE8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2683" w:type="dxa"/>
          </w:tcPr>
          <w:p w14:paraId="4F3017F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SC6453</w:t>
            </w:r>
          </w:p>
        </w:tc>
      </w:tr>
      <w:tr w:rsidR="0059512D" w14:paraId="3DEBC65C" w14:textId="77777777">
        <w:trPr>
          <w:jc w:val="center"/>
        </w:trPr>
        <w:tc>
          <w:tcPr>
            <w:tcW w:w="567" w:type="dxa"/>
            <w:vMerge/>
          </w:tcPr>
          <w:p w14:paraId="5BB6E40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256593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5A8F20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D5939E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31014F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2683" w:type="dxa"/>
          </w:tcPr>
          <w:p w14:paraId="0B00EF5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SC5035ZZZ</w:t>
            </w:r>
          </w:p>
        </w:tc>
      </w:tr>
      <w:tr w:rsidR="0059512D" w14:paraId="64B4A4B3" w14:textId="77777777">
        <w:trPr>
          <w:jc w:val="center"/>
        </w:trPr>
        <w:tc>
          <w:tcPr>
            <w:tcW w:w="567" w:type="dxa"/>
          </w:tcPr>
          <w:p w14:paraId="19258FC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1090B9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山西新能源汽车工业有限公司</w:t>
            </w:r>
          </w:p>
        </w:tc>
        <w:tc>
          <w:tcPr>
            <w:tcW w:w="938" w:type="dxa"/>
          </w:tcPr>
          <w:p w14:paraId="630ECBA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862" w:type="dxa"/>
          </w:tcPr>
          <w:p w14:paraId="49A825D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851" w:type="dxa"/>
          </w:tcPr>
          <w:p w14:paraId="52C1080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2683" w:type="dxa"/>
          </w:tcPr>
          <w:p w14:paraId="525D69E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JHC6100</w:t>
            </w:r>
          </w:p>
        </w:tc>
      </w:tr>
      <w:tr w:rsidR="0059512D" w14:paraId="1ADF285C" w14:textId="77777777">
        <w:trPr>
          <w:jc w:val="center"/>
        </w:trPr>
        <w:tc>
          <w:tcPr>
            <w:tcW w:w="567" w:type="dxa"/>
            <w:vMerge w:val="restart"/>
          </w:tcPr>
          <w:p w14:paraId="011F427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744B39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北奔重型汽车集团有限公司</w:t>
            </w:r>
          </w:p>
        </w:tc>
        <w:tc>
          <w:tcPr>
            <w:tcW w:w="938" w:type="dxa"/>
            <w:vMerge w:val="restart"/>
          </w:tcPr>
          <w:p w14:paraId="11AB10E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27</w:t>
            </w:r>
          </w:p>
        </w:tc>
        <w:tc>
          <w:tcPr>
            <w:tcW w:w="862" w:type="dxa"/>
            <w:vMerge w:val="restart"/>
          </w:tcPr>
          <w:p w14:paraId="6AB38FB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北奔牌</w:t>
            </w:r>
          </w:p>
        </w:tc>
        <w:tc>
          <w:tcPr>
            <w:tcW w:w="1851" w:type="dxa"/>
          </w:tcPr>
          <w:p w14:paraId="059C7CD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纯电动自卸汽车</w:t>
            </w:r>
          </w:p>
        </w:tc>
        <w:tc>
          <w:tcPr>
            <w:tcW w:w="2683" w:type="dxa"/>
          </w:tcPr>
          <w:p w14:paraId="5F6E05B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ND3310</w:t>
            </w:r>
          </w:p>
        </w:tc>
      </w:tr>
      <w:tr w:rsidR="0059512D" w14:paraId="5C1CB070" w14:textId="77777777">
        <w:trPr>
          <w:jc w:val="center"/>
        </w:trPr>
        <w:tc>
          <w:tcPr>
            <w:tcW w:w="567" w:type="dxa"/>
            <w:vMerge/>
          </w:tcPr>
          <w:p w14:paraId="7E1C1F3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7E5AFD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197632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7C3DB2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FBA8CE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纯电动自卸汽车底盘</w:t>
            </w:r>
          </w:p>
        </w:tc>
        <w:tc>
          <w:tcPr>
            <w:tcW w:w="2683" w:type="dxa"/>
          </w:tcPr>
          <w:p w14:paraId="32BB724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ND3310</w:t>
            </w:r>
          </w:p>
        </w:tc>
      </w:tr>
      <w:tr w:rsidR="0059512D" w14:paraId="0215DF82" w14:textId="77777777">
        <w:trPr>
          <w:jc w:val="center"/>
        </w:trPr>
        <w:tc>
          <w:tcPr>
            <w:tcW w:w="567" w:type="dxa"/>
            <w:vMerge/>
          </w:tcPr>
          <w:p w14:paraId="53A9A8E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EC2900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91CF12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65D3CD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1F4CB5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3" w:type="dxa"/>
          </w:tcPr>
          <w:p w14:paraId="4728C4E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ND4250</w:t>
            </w:r>
          </w:p>
        </w:tc>
      </w:tr>
      <w:tr w:rsidR="0059512D" w14:paraId="21C6EC18" w14:textId="77777777">
        <w:trPr>
          <w:jc w:val="center"/>
        </w:trPr>
        <w:tc>
          <w:tcPr>
            <w:tcW w:w="567" w:type="dxa"/>
            <w:vMerge w:val="restart"/>
          </w:tcPr>
          <w:p w14:paraId="1C2C23B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462103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丹东黄海汽车有限责任公司</w:t>
            </w:r>
          </w:p>
        </w:tc>
        <w:tc>
          <w:tcPr>
            <w:tcW w:w="938" w:type="dxa"/>
            <w:vMerge w:val="restart"/>
          </w:tcPr>
          <w:p w14:paraId="211634A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29</w:t>
            </w:r>
          </w:p>
        </w:tc>
        <w:tc>
          <w:tcPr>
            <w:tcW w:w="862" w:type="dxa"/>
            <w:vMerge w:val="restart"/>
          </w:tcPr>
          <w:p w14:paraId="6BEEB67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黄海牌</w:t>
            </w:r>
          </w:p>
        </w:tc>
        <w:tc>
          <w:tcPr>
            <w:tcW w:w="1851" w:type="dxa"/>
          </w:tcPr>
          <w:p w14:paraId="3FDBF91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</w:t>
            </w:r>
          </w:p>
        </w:tc>
        <w:tc>
          <w:tcPr>
            <w:tcW w:w="2683" w:type="dxa"/>
          </w:tcPr>
          <w:p w14:paraId="74EF777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DD1032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DD1033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DD1031</w:t>
            </w:r>
          </w:p>
        </w:tc>
      </w:tr>
      <w:tr w:rsidR="0059512D" w14:paraId="4D508BFC" w14:textId="77777777">
        <w:trPr>
          <w:jc w:val="center"/>
        </w:trPr>
        <w:tc>
          <w:tcPr>
            <w:tcW w:w="567" w:type="dxa"/>
            <w:vMerge/>
          </w:tcPr>
          <w:p w14:paraId="675C22D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4B289C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05D273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0B5FCC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0AE9CE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多用途货车底盘</w:t>
            </w:r>
          </w:p>
        </w:tc>
        <w:tc>
          <w:tcPr>
            <w:tcW w:w="2683" w:type="dxa"/>
          </w:tcPr>
          <w:p w14:paraId="15C54E1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DD1032</w:t>
            </w:r>
          </w:p>
        </w:tc>
      </w:tr>
      <w:tr w:rsidR="0059512D" w14:paraId="4F54DA06" w14:textId="77777777">
        <w:trPr>
          <w:jc w:val="center"/>
        </w:trPr>
        <w:tc>
          <w:tcPr>
            <w:tcW w:w="567" w:type="dxa"/>
            <w:vMerge w:val="restart"/>
          </w:tcPr>
          <w:p w14:paraId="26172A0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1B3FC1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38" w:type="dxa"/>
            <w:vMerge w:val="restart"/>
          </w:tcPr>
          <w:p w14:paraId="50DB35B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862" w:type="dxa"/>
            <w:vMerge w:val="restart"/>
          </w:tcPr>
          <w:p w14:paraId="04A8267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851" w:type="dxa"/>
          </w:tcPr>
          <w:p w14:paraId="41D76DA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009781A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KMC1031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KMC1043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KMC1040</w:t>
            </w:r>
          </w:p>
        </w:tc>
      </w:tr>
      <w:tr w:rsidR="0059512D" w14:paraId="7BAB115C" w14:textId="77777777">
        <w:trPr>
          <w:jc w:val="center"/>
        </w:trPr>
        <w:tc>
          <w:tcPr>
            <w:tcW w:w="567" w:type="dxa"/>
            <w:vMerge/>
          </w:tcPr>
          <w:p w14:paraId="053CFE8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FFD915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DBE23C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26E78D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31E556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6DC00C7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KMC1031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KMC1043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KMC1040</w:t>
            </w:r>
          </w:p>
        </w:tc>
      </w:tr>
      <w:tr w:rsidR="0059512D" w14:paraId="5C143849" w14:textId="77777777">
        <w:trPr>
          <w:jc w:val="center"/>
        </w:trPr>
        <w:tc>
          <w:tcPr>
            <w:tcW w:w="567" w:type="dxa"/>
            <w:vMerge/>
          </w:tcPr>
          <w:p w14:paraId="6CC5F86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1D826C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C541DD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208DB5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8D4094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0974ACC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KMC3043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KMC3041</w:t>
            </w:r>
          </w:p>
        </w:tc>
      </w:tr>
      <w:tr w:rsidR="0059512D" w14:paraId="665A0F8B" w14:textId="77777777">
        <w:trPr>
          <w:jc w:val="center"/>
        </w:trPr>
        <w:tc>
          <w:tcPr>
            <w:tcW w:w="567" w:type="dxa"/>
            <w:vMerge/>
          </w:tcPr>
          <w:p w14:paraId="0EC0300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DFE1D8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8C0BB3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4DACC6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8DF5CD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 w14:paraId="3BF94F0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KMC3043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KMC3041</w:t>
            </w:r>
          </w:p>
        </w:tc>
      </w:tr>
      <w:tr w:rsidR="0059512D" w14:paraId="6AA0389C" w14:textId="77777777">
        <w:trPr>
          <w:jc w:val="center"/>
        </w:trPr>
        <w:tc>
          <w:tcPr>
            <w:tcW w:w="567" w:type="dxa"/>
            <w:vMerge/>
          </w:tcPr>
          <w:p w14:paraId="28132A5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24BA26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AA1DA4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E3FAA9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B812B3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7562CEB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KMC5162X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KMC5031X</w:t>
            </w:r>
          </w:p>
        </w:tc>
      </w:tr>
      <w:tr w:rsidR="0059512D" w14:paraId="0CCF04D3" w14:textId="77777777">
        <w:trPr>
          <w:jc w:val="center"/>
        </w:trPr>
        <w:tc>
          <w:tcPr>
            <w:tcW w:w="567" w:type="dxa"/>
            <w:vMerge/>
          </w:tcPr>
          <w:p w14:paraId="1FA8B07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587498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21CC0F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424C14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117244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6FD656D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KMC5036CCY</w:t>
            </w:r>
          </w:p>
        </w:tc>
      </w:tr>
      <w:tr w:rsidR="0059512D" w14:paraId="30775D83" w14:textId="77777777">
        <w:trPr>
          <w:jc w:val="center"/>
        </w:trPr>
        <w:tc>
          <w:tcPr>
            <w:tcW w:w="567" w:type="dxa"/>
            <w:vMerge w:val="restart"/>
          </w:tcPr>
          <w:p w14:paraId="7CF8DC0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21D0BE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辽宁航天凌河汽车有限公司</w:t>
            </w:r>
          </w:p>
        </w:tc>
        <w:tc>
          <w:tcPr>
            <w:tcW w:w="938" w:type="dxa"/>
            <w:vMerge w:val="restart"/>
          </w:tcPr>
          <w:p w14:paraId="5F5E420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32</w:t>
            </w:r>
          </w:p>
        </w:tc>
        <w:tc>
          <w:tcPr>
            <w:tcW w:w="862" w:type="dxa"/>
            <w:vMerge w:val="restart"/>
          </w:tcPr>
          <w:p w14:paraId="3E171D4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凌河牌</w:t>
            </w:r>
          </w:p>
        </w:tc>
        <w:tc>
          <w:tcPr>
            <w:tcW w:w="1851" w:type="dxa"/>
          </w:tcPr>
          <w:p w14:paraId="17CAB20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3" w:type="dxa"/>
          </w:tcPr>
          <w:p w14:paraId="561CF88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LH1040</w:t>
            </w:r>
          </w:p>
        </w:tc>
      </w:tr>
      <w:tr w:rsidR="0059512D" w14:paraId="158FABC8" w14:textId="77777777">
        <w:trPr>
          <w:jc w:val="center"/>
        </w:trPr>
        <w:tc>
          <w:tcPr>
            <w:tcW w:w="567" w:type="dxa"/>
            <w:vMerge/>
          </w:tcPr>
          <w:p w14:paraId="6E4B37D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6AA175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64EFFC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FB69F6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C0EEC4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338BCEF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LH1184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LH1041</w:t>
            </w:r>
          </w:p>
        </w:tc>
      </w:tr>
      <w:tr w:rsidR="0059512D" w14:paraId="23C5B662" w14:textId="77777777">
        <w:trPr>
          <w:jc w:val="center"/>
        </w:trPr>
        <w:tc>
          <w:tcPr>
            <w:tcW w:w="567" w:type="dxa"/>
            <w:vMerge/>
          </w:tcPr>
          <w:p w14:paraId="43BDC72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28E4FE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89B385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5CE288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0F53CE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3" w:type="dxa"/>
          </w:tcPr>
          <w:p w14:paraId="2B2E217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LH5040X</w:t>
            </w:r>
          </w:p>
        </w:tc>
      </w:tr>
      <w:tr w:rsidR="0059512D" w14:paraId="22CFA0C4" w14:textId="77777777">
        <w:trPr>
          <w:jc w:val="center"/>
        </w:trPr>
        <w:tc>
          <w:tcPr>
            <w:tcW w:w="567" w:type="dxa"/>
            <w:vMerge/>
          </w:tcPr>
          <w:p w14:paraId="72F2884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D62A18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BDB5F3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9E1343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F9C533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3" w:type="dxa"/>
          </w:tcPr>
          <w:p w14:paraId="5B31DBF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LH5040GXW</w:t>
            </w:r>
          </w:p>
        </w:tc>
      </w:tr>
      <w:tr w:rsidR="0059512D" w14:paraId="2AFCD48B" w14:textId="77777777">
        <w:trPr>
          <w:jc w:val="center"/>
        </w:trPr>
        <w:tc>
          <w:tcPr>
            <w:tcW w:w="567" w:type="dxa"/>
            <w:vMerge/>
          </w:tcPr>
          <w:p w14:paraId="12574E7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A6A7EE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29342E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67B643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6C0CEA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3" w:type="dxa"/>
          </w:tcPr>
          <w:p w14:paraId="6DC49E6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LH5180ZXX</w:t>
            </w:r>
          </w:p>
        </w:tc>
      </w:tr>
      <w:tr w:rsidR="0059512D" w14:paraId="7D1B1126" w14:textId="77777777">
        <w:trPr>
          <w:jc w:val="center"/>
        </w:trPr>
        <w:tc>
          <w:tcPr>
            <w:tcW w:w="567" w:type="dxa"/>
          </w:tcPr>
          <w:p w14:paraId="4072A22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8C37AD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华晨汽车集团控股有限公司</w:t>
            </w:r>
          </w:p>
        </w:tc>
        <w:tc>
          <w:tcPr>
            <w:tcW w:w="938" w:type="dxa"/>
          </w:tcPr>
          <w:p w14:paraId="4E4CB80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33</w:t>
            </w:r>
          </w:p>
        </w:tc>
        <w:tc>
          <w:tcPr>
            <w:tcW w:w="862" w:type="dxa"/>
          </w:tcPr>
          <w:p w14:paraId="703C3B7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中华牌</w:t>
            </w:r>
          </w:p>
        </w:tc>
        <w:tc>
          <w:tcPr>
            <w:tcW w:w="1851" w:type="dxa"/>
          </w:tcPr>
          <w:p w14:paraId="51C2C93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3" w:type="dxa"/>
          </w:tcPr>
          <w:p w14:paraId="38ADC2E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SY7160</w:t>
            </w:r>
          </w:p>
        </w:tc>
      </w:tr>
      <w:tr w:rsidR="0059512D" w14:paraId="03CF2A03" w14:textId="77777777">
        <w:trPr>
          <w:jc w:val="center"/>
        </w:trPr>
        <w:tc>
          <w:tcPr>
            <w:tcW w:w="567" w:type="dxa"/>
            <w:vMerge w:val="restart"/>
          </w:tcPr>
          <w:p w14:paraId="126DDAF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B75E87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沈阳金杯车辆制造有限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938" w:type="dxa"/>
            <w:vMerge w:val="restart"/>
          </w:tcPr>
          <w:p w14:paraId="1563A93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33</w:t>
            </w:r>
          </w:p>
        </w:tc>
        <w:tc>
          <w:tcPr>
            <w:tcW w:w="862" w:type="dxa"/>
            <w:vMerge w:val="restart"/>
          </w:tcPr>
          <w:p w14:paraId="2B5FA59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金杯牌</w:t>
            </w:r>
          </w:p>
        </w:tc>
        <w:tc>
          <w:tcPr>
            <w:tcW w:w="1851" w:type="dxa"/>
          </w:tcPr>
          <w:p w14:paraId="0F600F9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纯电动轻型载货汽车底盘</w:t>
            </w:r>
          </w:p>
        </w:tc>
        <w:tc>
          <w:tcPr>
            <w:tcW w:w="2683" w:type="dxa"/>
          </w:tcPr>
          <w:p w14:paraId="73439C4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SY1037</w:t>
            </w:r>
          </w:p>
        </w:tc>
      </w:tr>
      <w:tr w:rsidR="0059512D" w14:paraId="5218D62E" w14:textId="77777777">
        <w:trPr>
          <w:jc w:val="center"/>
        </w:trPr>
        <w:tc>
          <w:tcPr>
            <w:tcW w:w="567" w:type="dxa"/>
            <w:vMerge/>
          </w:tcPr>
          <w:p w14:paraId="3D8B5CE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676E88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AC32CC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C99AEC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ED3C68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纯电动密闭式桶装垃圾车</w:t>
            </w:r>
          </w:p>
        </w:tc>
        <w:tc>
          <w:tcPr>
            <w:tcW w:w="2683" w:type="dxa"/>
          </w:tcPr>
          <w:p w14:paraId="7D7379E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SY5035X</w:t>
            </w:r>
          </w:p>
        </w:tc>
      </w:tr>
      <w:tr w:rsidR="0059512D" w14:paraId="13D1DE97" w14:textId="77777777">
        <w:trPr>
          <w:jc w:val="center"/>
        </w:trPr>
        <w:tc>
          <w:tcPr>
            <w:tcW w:w="567" w:type="dxa"/>
            <w:vMerge/>
          </w:tcPr>
          <w:p w14:paraId="1DDD8A5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710E71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E7E8C7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7DF77A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2FE84B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2683" w:type="dxa"/>
          </w:tcPr>
          <w:p w14:paraId="2935E65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SY5035ZZZ</w:t>
            </w:r>
          </w:p>
        </w:tc>
      </w:tr>
      <w:tr w:rsidR="0059512D" w14:paraId="3CD28FFF" w14:textId="77777777">
        <w:trPr>
          <w:jc w:val="center"/>
        </w:trPr>
        <w:tc>
          <w:tcPr>
            <w:tcW w:w="567" w:type="dxa"/>
          </w:tcPr>
          <w:p w14:paraId="7554F19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6C40FA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威马汽车制造温州有限公司</w:t>
            </w:r>
          </w:p>
        </w:tc>
        <w:tc>
          <w:tcPr>
            <w:tcW w:w="938" w:type="dxa"/>
          </w:tcPr>
          <w:p w14:paraId="3A9A757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34</w:t>
            </w:r>
          </w:p>
        </w:tc>
        <w:tc>
          <w:tcPr>
            <w:tcW w:w="862" w:type="dxa"/>
          </w:tcPr>
          <w:p w14:paraId="5299BF6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威尔马斯特牌</w:t>
            </w:r>
          </w:p>
        </w:tc>
        <w:tc>
          <w:tcPr>
            <w:tcW w:w="1851" w:type="dxa"/>
          </w:tcPr>
          <w:p w14:paraId="6F50DCC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2683" w:type="dxa"/>
          </w:tcPr>
          <w:p w14:paraId="0C33DDD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SZS6460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SZS6480</w:t>
            </w:r>
          </w:p>
        </w:tc>
      </w:tr>
      <w:tr w:rsidR="0059512D" w14:paraId="1D89B664" w14:textId="77777777">
        <w:trPr>
          <w:jc w:val="center"/>
        </w:trPr>
        <w:tc>
          <w:tcPr>
            <w:tcW w:w="567" w:type="dxa"/>
            <w:vMerge w:val="restart"/>
          </w:tcPr>
          <w:p w14:paraId="74EAEC0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36D797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38" w:type="dxa"/>
            <w:vMerge w:val="restart"/>
          </w:tcPr>
          <w:p w14:paraId="49D9E1F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862" w:type="dxa"/>
            <w:vMerge w:val="restart"/>
          </w:tcPr>
          <w:p w14:paraId="46BE6D7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大通牌</w:t>
            </w:r>
          </w:p>
        </w:tc>
        <w:tc>
          <w:tcPr>
            <w:tcW w:w="1851" w:type="dxa"/>
          </w:tcPr>
          <w:p w14:paraId="127A329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客车底盘</w:t>
            </w:r>
          </w:p>
        </w:tc>
        <w:tc>
          <w:tcPr>
            <w:tcW w:w="2683" w:type="dxa"/>
          </w:tcPr>
          <w:p w14:paraId="74F2B15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SH6481</w:t>
            </w:r>
          </w:p>
        </w:tc>
      </w:tr>
      <w:tr w:rsidR="0059512D" w14:paraId="39A3797B" w14:textId="77777777">
        <w:trPr>
          <w:jc w:val="center"/>
        </w:trPr>
        <w:tc>
          <w:tcPr>
            <w:tcW w:w="567" w:type="dxa"/>
            <w:vMerge/>
          </w:tcPr>
          <w:p w14:paraId="4726C9E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61CB03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5A1B74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801E61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BE476B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36AA2D9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SH5036X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SH5043X</w:t>
            </w:r>
          </w:p>
        </w:tc>
      </w:tr>
      <w:tr w:rsidR="0059512D" w14:paraId="7800F154" w14:textId="77777777">
        <w:trPr>
          <w:jc w:val="center"/>
        </w:trPr>
        <w:tc>
          <w:tcPr>
            <w:tcW w:w="567" w:type="dxa"/>
            <w:vMerge/>
          </w:tcPr>
          <w:p w14:paraId="4F78410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364294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49039F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C0BD8B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D86FD7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3" w:type="dxa"/>
          </w:tcPr>
          <w:p w14:paraId="5EB59AC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SH5043X</w:t>
            </w:r>
          </w:p>
        </w:tc>
      </w:tr>
      <w:tr w:rsidR="0059512D" w14:paraId="394DCDFE" w14:textId="77777777">
        <w:trPr>
          <w:jc w:val="center"/>
        </w:trPr>
        <w:tc>
          <w:tcPr>
            <w:tcW w:w="567" w:type="dxa"/>
            <w:vMerge/>
          </w:tcPr>
          <w:p w14:paraId="5737269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9CF56A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23D081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A6AFFC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5E3C82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勘察车</w:t>
            </w:r>
          </w:p>
        </w:tc>
        <w:tc>
          <w:tcPr>
            <w:tcW w:w="2683" w:type="dxa"/>
          </w:tcPr>
          <w:p w14:paraId="5E81EC2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SH5031X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SH5032X</w:t>
            </w:r>
          </w:p>
        </w:tc>
      </w:tr>
      <w:tr w:rsidR="0059512D" w14:paraId="6BEECACD" w14:textId="77777777">
        <w:trPr>
          <w:jc w:val="center"/>
        </w:trPr>
        <w:tc>
          <w:tcPr>
            <w:tcW w:w="567" w:type="dxa"/>
            <w:vMerge/>
          </w:tcPr>
          <w:p w14:paraId="78E44EB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9AD446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725458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BE95BC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271E3C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563C8CB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SH6502</w:t>
            </w:r>
          </w:p>
        </w:tc>
      </w:tr>
      <w:tr w:rsidR="0059512D" w14:paraId="646CDBC2" w14:textId="77777777">
        <w:trPr>
          <w:jc w:val="center"/>
        </w:trPr>
        <w:tc>
          <w:tcPr>
            <w:tcW w:w="567" w:type="dxa"/>
            <w:vMerge/>
          </w:tcPr>
          <w:p w14:paraId="42E70C8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4D7E91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A16CA1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754867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0B6509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</w:t>
            </w:r>
          </w:p>
        </w:tc>
        <w:tc>
          <w:tcPr>
            <w:tcW w:w="2683" w:type="dxa"/>
          </w:tcPr>
          <w:p w14:paraId="2D3EFC9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SH1036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SH1034</w:t>
            </w:r>
          </w:p>
        </w:tc>
      </w:tr>
      <w:tr w:rsidR="0059512D" w14:paraId="71696ED9" w14:textId="77777777">
        <w:trPr>
          <w:jc w:val="center"/>
        </w:trPr>
        <w:tc>
          <w:tcPr>
            <w:tcW w:w="567" w:type="dxa"/>
            <w:vMerge/>
          </w:tcPr>
          <w:p w14:paraId="3F37967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293354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46FE8E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446559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94E1E8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多用途货车底盘</w:t>
            </w:r>
          </w:p>
        </w:tc>
        <w:tc>
          <w:tcPr>
            <w:tcW w:w="2683" w:type="dxa"/>
          </w:tcPr>
          <w:p w14:paraId="64F6F6D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SH1034</w:t>
            </w:r>
          </w:p>
        </w:tc>
      </w:tr>
      <w:tr w:rsidR="0059512D" w14:paraId="2200BDE6" w14:textId="77777777">
        <w:trPr>
          <w:jc w:val="center"/>
        </w:trPr>
        <w:tc>
          <w:tcPr>
            <w:tcW w:w="567" w:type="dxa"/>
            <w:vMerge/>
          </w:tcPr>
          <w:p w14:paraId="74CE709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EC34BE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5444D3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852FE7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2F8D9A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指挥车</w:t>
            </w:r>
          </w:p>
        </w:tc>
        <w:tc>
          <w:tcPr>
            <w:tcW w:w="2683" w:type="dxa"/>
          </w:tcPr>
          <w:p w14:paraId="3FC2749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SH5031X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SH5042X</w:t>
            </w:r>
          </w:p>
        </w:tc>
      </w:tr>
      <w:tr w:rsidR="0059512D" w14:paraId="3E953E43" w14:textId="77777777">
        <w:trPr>
          <w:jc w:val="center"/>
        </w:trPr>
        <w:tc>
          <w:tcPr>
            <w:tcW w:w="567" w:type="dxa"/>
            <w:vMerge/>
          </w:tcPr>
          <w:p w14:paraId="1181D4A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CC7078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A793E4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857216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1A85C2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2683" w:type="dxa"/>
          </w:tcPr>
          <w:p w14:paraId="52E537A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SH6471</w:t>
            </w:r>
          </w:p>
        </w:tc>
      </w:tr>
      <w:tr w:rsidR="0059512D" w14:paraId="7B84BD5D" w14:textId="77777777">
        <w:trPr>
          <w:jc w:val="center"/>
        </w:trPr>
        <w:tc>
          <w:tcPr>
            <w:tcW w:w="567" w:type="dxa"/>
            <w:vMerge/>
          </w:tcPr>
          <w:p w14:paraId="7E82717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D470BD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99E007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D84821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F8064C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救险车</w:t>
            </w:r>
          </w:p>
        </w:tc>
        <w:tc>
          <w:tcPr>
            <w:tcW w:w="2683" w:type="dxa"/>
          </w:tcPr>
          <w:p w14:paraId="7BA81D9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SH5032X</w:t>
            </w:r>
          </w:p>
        </w:tc>
      </w:tr>
      <w:tr w:rsidR="0059512D" w14:paraId="691F4384" w14:textId="77777777">
        <w:trPr>
          <w:jc w:val="center"/>
        </w:trPr>
        <w:tc>
          <w:tcPr>
            <w:tcW w:w="567" w:type="dxa"/>
            <w:vMerge/>
          </w:tcPr>
          <w:p w14:paraId="2E6194F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09BBAA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153FE4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E4F5F7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60EE28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检测车</w:t>
            </w:r>
          </w:p>
        </w:tc>
        <w:tc>
          <w:tcPr>
            <w:tcW w:w="2683" w:type="dxa"/>
          </w:tcPr>
          <w:p w14:paraId="74151DA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SH5042X</w:t>
            </w:r>
          </w:p>
        </w:tc>
      </w:tr>
      <w:tr w:rsidR="0059512D" w14:paraId="14DBE40A" w14:textId="77777777">
        <w:trPr>
          <w:jc w:val="center"/>
        </w:trPr>
        <w:tc>
          <w:tcPr>
            <w:tcW w:w="567" w:type="dxa"/>
            <w:vMerge/>
          </w:tcPr>
          <w:p w14:paraId="6F6E137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CEDA76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43B047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727F79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3514C8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流动服务车</w:t>
            </w:r>
          </w:p>
        </w:tc>
        <w:tc>
          <w:tcPr>
            <w:tcW w:w="2683" w:type="dxa"/>
          </w:tcPr>
          <w:p w14:paraId="10F151C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SH5042X</w:t>
            </w:r>
          </w:p>
        </w:tc>
      </w:tr>
      <w:tr w:rsidR="0059512D" w14:paraId="317BEEF6" w14:textId="77777777">
        <w:trPr>
          <w:jc w:val="center"/>
        </w:trPr>
        <w:tc>
          <w:tcPr>
            <w:tcW w:w="567" w:type="dxa"/>
            <w:vMerge/>
          </w:tcPr>
          <w:p w14:paraId="52C820C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29F827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C5DAE5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50F6B4B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跃进牌</w:t>
            </w:r>
          </w:p>
        </w:tc>
        <w:tc>
          <w:tcPr>
            <w:tcW w:w="1851" w:type="dxa"/>
          </w:tcPr>
          <w:p w14:paraId="237EF02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2683" w:type="dxa"/>
          </w:tcPr>
          <w:p w14:paraId="57CEBED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SH1047</w:t>
            </w:r>
          </w:p>
        </w:tc>
      </w:tr>
      <w:tr w:rsidR="0059512D" w14:paraId="1A47E3EE" w14:textId="77777777">
        <w:trPr>
          <w:jc w:val="center"/>
        </w:trPr>
        <w:tc>
          <w:tcPr>
            <w:tcW w:w="567" w:type="dxa"/>
            <w:vMerge/>
          </w:tcPr>
          <w:p w14:paraId="7A8B175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50AC1B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8B5649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1DFCA2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15BB60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26620AD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SH1112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SH1042</w:t>
            </w:r>
          </w:p>
        </w:tc>
      </w:tr>
      <w:tr w:rsidR="0059512D" w14:paraId="1D228396" w14:textId="77777777">
        <w:trPr>
          <w:jc w:val="center"/>
        </w:trPr>
        <w:tc>
          <w:tcPr>
            <w:tcW w:w="567" w:type="dxa"/>
            <w:vMerge/>
          </w:tcPr>
          <w:p w14:paraId="52FFEFE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FA39E4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2FCD5F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8A8AD4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A0C937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0F82848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SH1112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SH1042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SH1083</w:t>
            </w:r>
          </w:p>
        </w:tc>
      </w:tr>
      <w:tr w:rsidR="0059512D" w14:paraId="129EF7BF" w14:textId="77777777">
        <w:trPr>
          <w:jc w:val="center"/>
        </w:trPr>
        <w:tc>
          <w:tcPr>
            <w:tcW w:w="567" w:type="dxa"/>
            <w:vMerge/>
          </w:tcPr>
          <w:p w14:paraId="501EDDD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B3184D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5C19F4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008D7C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E4A33A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5FAD338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SH5112X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SH5042X</w:t>
            </w:r>
          </w:p>
        </w:tc>
      </w:tr>
      <w:tr w:rsidR="0059512D" w14:paraId="04D2C56C" w14:textId="77777777">
        <w:trPr>
          <w:jc w:val="center"/>
        </w:trPr>
        <w:tc>
          <w:tcPr>
            <w:tcW w:w="567" w:type="dxa"/>
            <w:vMerge/>
          </w:tcPr>
          <w:p w14:paraId="7793203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247E94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BCCEFA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013CA7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24B129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65142EA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SH5042CCY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SH5112CCY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524D917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SH5043CCY</w:t>
            </w:r>
          </w:p>
        </w:tc>
      </w:tr>
      <w:tr w:rsidR="0059512D" w14:paraId="54B302C4" w14:textId="77777777">
        <w:trPr>
          <w:jc w:val="center"/>
        </w:trPr>
        <w:tc>
          <w:tcPr>
            <w:tcW w:w="567" w:type="dxa"/>
            <w:vMerge/>
          </w:tcPr>
          <w:p w14:paraId="24EC7A6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F1FB34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E2D950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5BB903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797E02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养蜂车</w:t>
            </w:r>
          </w:p>
        </w:tc>
        <w:tc>
          <w:tcPr>
            <w:tcW w:w="2683" w:type="dxa"/>
          </w:tcPr>
          <w:p w14:paraId="387DFF2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SH5042CYF</w:t>
            </w:r>
          </w:p>
        </w:tc>
      </w:tr>
      <w:tr w:rsidR="0059512D" w14:paraId="1ACC3540" w14:textId="77777777">
        <w:trPr>
          <w:jc w:val="center"/>
        </w:trPr>
        <w:tc>
          <w:tcPr>
            <w:tcW w:w="567" w:type="dxa"/>
            <w:vMerge/>
          </w:tcPr>
          <w:p w14:paraId="727DF37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4F2FDE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902FAD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25E740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C9633E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3" w:type="dxa"/>
          </w:tcPr>
          <w:p w14:paraId="09519BA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SH5083X</w:t>
            </w:r>
          </w:p>
        </w:tc>
      </w:tr>
      <w:tr w:rsidR="0059512D" w14:paraId="20EFD5A6" w14:textId="77777777">
        <w:trPr>
          <w:jc w:val="center"/>
        </w:trPr>
        <w:tc>
          <w:tcPr>
            <w:tcW w:w="567" w:type="dxa"/>
            <w:vMerge/>
          </w:tcPr>
          <w:p w14:paraId="27238FD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A52492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1CC53E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6BB816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25F7CD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售货车</w:t>
            </w:r>
          </w:p>
        </w:tc>
        <w:tc>
          <w:tcPr>
            <w:tcW w:w="2683" w:type="dxa"/>
          </w:tcPr>
          <w:p w14:paraId="7445483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SH5042X</w:t>
            </w:r>
          </w:p>
        </w:tc>
      </w:tr>
      <w:tr w:rsidR="0059512D" w14:paraId="38BC8FE8" w14:textId="77777777">
        <w:trPr>
          <w:jc w:val="center"/>
        </w:trPr>
        <w:tc>
          <w:tcPr>
            <w:tcW w:w="567" w:type="dxa"/>
            <w:vMerge/>
          </w:tcPr>
          <w:p w14:paraId="2BE4045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588536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9F56F2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7B66DA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C9A9AB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救险车</w:t>
            </w:r>
          </w:p>
        </w:tc>
        <w:tc>
          <w:tcPr>
            <w:tcW w:w="2683" w:type="dxa"/>
          </w:tcPr>
          <w:p w14:paraId="622ECEB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SH5083X</w:t>
            </w:r>
          </w:p>
        </w:tc>
      </w:tr>
      <w:tr w:rsidR="0059512D" w14:paraId="360994A5" w14:textId="77777777">
        <w:trPr>
          <w:jc w:val="center"/>
        </w:trPr>
        <w:tc>
          <w:tcPr>
            <w:tcW w:w="567" w:type="dxa"/>
            <w:vMerge/>
          </w:tcPr>
          <w:p w14:paraId="34E979D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BF32C2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AF1BD3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6F4DA4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A675DF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气瓶运输车</w:t>
            </w:r>
          </w:p>
        </w:tc>
        <w:tc>
          <w:tcPr>
            <w:tcW w:w="2683" w:type="dxa"/>
          </w:tcPr>
          <w:p w14:paraId="4A8D9E9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SH5033TQP</w:t>
            </w:r>
          </w:p>
        </w:tc>
      </w:tr>
      <w:tr w:rsidR="0059512D" w14:paraId="183C3D44" w14:textId="77777777">
        <w:trPr>
          <w:jc w:val="center"/>
        </w:trPr>
        <w:tc>
          <w:tcPr>
            <w:tcW w:w="567" w:type="dxa"/>
            <w:vMerge/>
          </w:tcPr>
          <w:p w14:paraId="2898419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4198B9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30DB14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F56769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30F4BA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2683" w:type="dxa"/>
          </w:tcPr>
          <w:p w14:paraId="7CD526B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SH5047X</w:t>
            </w:r>
          </w:p>
        </w:tc>
      </w:tr>
      <w:tr w:rsidR="0059512D" w14:paraId="6DAF43F6" w14:textId="77777777">
        <w:trPr>
          <w:jc w:val="center"/>
        </w:trPr>
        <w:tc>
          <w:tcPr>
            <w:tcW w:w="567" w:type="dxa"/>
            <w:vMerge w:val="restart"/>
          </w:tcPr>
          <w:p w14:paraId="5A07160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CE4A01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南京汽车集团有限公司</w:t>
            </w:r>
          </w:p>
        </w:tc>
        <w:tc>
          <w:tcPr>
            <w:tcW w:w="938" w:type="dxa"/>
            <w:vMerge w:val="restart"/>
          </w:tcPr>
          <w:p w14:paraId="49DFAB1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44</w:t>
            </w:r>
          </w:p>
        </w:tc>
        <w:tc>
          <w:tcPr>
            <w:tcW w:w="862" w:type="dxa"/>
            <w:vMerge w:val="restart"/>
          </w:tcPr>
          <w:p w14:paraId="24B3656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依维柯牌</w:t>
            </w:r>
          </w:p>
        </w:tc>
        <w:tc>
          <w:tcPr>
            <w:tcW w:w="1851" w:type="dxa"/>
          </w:tcPr>
          <w:p w14:paraId="1146D8C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3" w:type="dxa"/>
          </w:tcPr>
          <w:p w14:paraId="65F7C78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NJ5046X</w:t>
            </w:r>
          </w:p>
        </w:tc>
      </w:tr>
      <w:tr w:rsidR="0059512D" w14:paraId="69A6500D" w14:textId="77777777">
        <w:trPr>
          <w:jc w:val="center"/>
        </w:trPr>
        <w:tc>
          <w:tcPr>
            <w:tcW w:w="567" w:type="dxa"/>
            <w:vMerge/>
          </w:tcPr>
          <w:p w14:paraId="77CF291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168CAA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C33140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E95171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8A34AB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工程车</w:t>
            </w:r>
          </w:p>
        </w:tc>
        <w:tc>
          <w:tcPr>
            <w:tcW w:w="2683" w:type="dxa"/>
          </w:tcPr>
          <w:p w14:paraId="0B76DA6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NJ5046X</w:t>
            </w:r>
          </w:p>
        </w:tc>
      </w:tr>
      <w:tr w:rsidR="0059512D" w14:paraId="6CB96F52" w14:textId="77777777">
        <w:trPr>
          <w:jc w:val="center"/>
        </w:trPr>
        <w:tc>
          <w:tcPr>
            <w:tcW w:w="567" w:type="dxa"/>
            <w:vMerge/>
          </w:tcPr>
          <w:p w14:paraId="2C59F55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226C72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4B3F3B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69ABD8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965C77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检测车</w:t>
            </w:r>
          </w:p>
        </w:tc>
        <w:tc>
          <w:tcPr>
            <w:tcW w:w="2683" w:type="dxa"/>
          </w:tcPr>
          <w:p w14:paraId="00A2483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NJ5046X</w:t>
            </w:r>
          </w:p>
        </w:tc>
      </w:tr>
      <w:tr w:rsidR="0059512D" w14:paraId="6D2AB878" w14:textId="77777777">
        <w:trPr>
          <w:jc w:val="center"/>
        </w:trPr>
        <w:tc>
          <w:tcPr>
            <w:tcW w:w="567" w:type="dxa"/>
            <w:vMerge/>
          </w:tcPr>
          <w:p w14:paraId="20F09AF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975FCF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E76D75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</w:tcPr>
          <w:p w14:paraId="402FFA4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畅达牌</w:t>
            </w:r>
          </w:p>
        </w:tc>
        <w:tc>
          <w:tcPr>
            <w:tcW w:w="1851" w:type="dxa"/>
          </w:tcPr>
          <w:p w14:paraId="0BA0345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3" w:type="dxa"/>
          </w:tcPr>
          <w:p w14:paraId="1C04548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NJ5080TXS</w:t>
            </w:r>
          </w:p>
        </w:tc>
      </w:tr>
      <w:tr w:rsidR="0059512D" w14:paraId="05B3A829" w14:textId="77777777">
        <w:trPr>
          <w:jc w:val="center"/>
        </w:trPr>
        <w:tc>
          <w:tcPr>
            <w:tcW w:w="567" w:type="dxa"/>
            <w:vMerge w:val="restart"/>
          </w:tcPr>
          <w:p w14:paraId="1AF3CB1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5C399D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北汽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常州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汽车有限公司</w:t>
            </w:r>
          </w:p>
        </w:tc>
        <w:tc>
          <w:tcPr>
            <w:tcW w:w="938" w:type="dxa"/>
            <w:vMerge w:val="restart"/>
          </w:tcPr>
          <w:p w14:paraId="0BF2589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862" w:type="dxa"/>
            <w:vMerge w:val="restart"/>
          </w:tcPr>
          <w:p w14:paraId="6B3DD0F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851" w:type="dxa"/>
          </w:tcPr>
          <w:p w14:paraId="3D8605A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纯电动轻型客车</w:t>
            </w:r>
          </w:p>
        </w:tc>
        <w:tc>
          <w:tcPr>
            <w:tcW w:w="2683" w:type="dxa"/>
          </w:tcPr>
          <w:p w14:paraId="59935F1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BJ6600</w:t>
            </w:r>
          </w:p>
        </w:tc>
      </w:tr>
      <w:tr w:rsidR="0059512D" w14:paraId="26B9AD93" w14:textId="77777777">
        <w:trPr>
          <w:jc w:val="center"/>
        </w:trPr>
        <w:tc>
          <w:tcPr>
            <w:tcW w:w="567" w:type="dxa"/>
            <w:vMerge/>
          </w:tcPr>
          <w:p w14:paraId="5846E63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2FAA41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4761DE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267454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ED9540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3" w:type="dxa"/>
          </w:tcPr>
          <w:p w14:paraId="5279D3A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BJ5040X</w:t>
            </w:r>
          </w:p>
        </w:tc>
      </w:tr>
      <w:tr w:rsidR="0059512D" w14:paraId="4E1A4DBF" w14:textId="77777777">
        <w:trPr>
          <w:jc w:val="center"/>
        </w:trPr>
        <w:tc>
          <w:tcPr>
            <w:tcW w:w="567" w:type="dxa"/>
            <w:vMerge/>
          </w:tcPr>
          <w:p w14:paraId="3C44963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E430C6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D3F982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BBC9D4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DEAA4D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3" w:type="dxa"/>
          </w:tcPr>
          <w:p w14:paraId="6DC2328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BJ5041X</w:t>
            </w:r>
          </w:p>
        </w:tc>
      </w:tr>
      <w:tr w:rsidR="0059512D" w14:paraId="17EE7146" w14:textId="77777777">
        <w:trPr>
          <w:jc w:val="center"/>
        </w:trPr>
        <w:tc>
          <w:tcPr>
            <w:tcW w:w="567" w:type="dxa"/>
            <w:vMerge/>
          </w:tcPr>
          <w:p w14:paraId="6225826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408D0C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13F66C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857728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DD19DC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纯电动流动服务车</w:t>
            </w:r>
          </w:p>
        </w:tc>
        <w:tc>
          <w:tcPr>
            <w:tcW w:w="2683" w:type="dxa"/>
          </w:tcPr>
          <w:p w14:paraId="2D9DC07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BJ5040X</w:t>
            </w:r>
          </w:p>
        </w:tc>
      </w:tr>
      <w:tr w:rsidR="0059512D" w14:paraId="65B28CE6" w14:textId="77777777">
        <w:trPr>
          <w:jc w:val="center"/>
        </w:trPr>
        <w:tc>
          <w:tcPr>
            <w:tcW w:w="567" w:type="dxa"/>
            <w:vMerge w:val="restart"/>
          </w:tcPr>
          <w:p w14:paraId="317C598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A846F3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徐州徐工汽车制造有限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938" w:type="dxa"/>
            <w:vMerge w:val="restart"/>
          </w:tcPr>
          <w:p w14:paraId="15AC11B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48</w:t>
            </w:r>
          </w:p>
        </w:tc>
        <w:tc>
          <w:tcPr>
            <w:tcW w:w="862" w:type="dxa"/>
            <w:vMerge w:val="restart"/>
          </w:tcPr>
          <w:p w14:paraId="052F4BF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1" w:type="dxa"/>
          </w:tcPr>
          <w:p w14:paraId="0281A04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41EE154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XGA1310</w:t>
            </w:r>
          </w:p>
        </w:tc>
      </w:tr>
      <w:tr w:rsidR="0059512D" w14:paraId="0ADF4EAE" w14:textId="77777777">
        <w:trPr>
          <w:jc w:val="center"/>
        </w:trPr>
        <w:tc>
          <w:tcPr>
            <w:tcW w:w="567" w:type="dxa"/>
            <w:vMerge/>
          </w:tcPr>
          <w:p w14:paraId="0DD4311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06B270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9C506D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6A3608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4BA3A3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纯电动自卸汽车底盘</w:t>
            </w:r>
          </w:p>
        </w:tc>
        <w:tc>
          <w:tcPr>
            <w:tcW w:w="2683" w:type="dxa"/>
          </w:tcPr>
          <w:p w14:paraId="5758F5E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XGA3316</w:t>
            </w:r>
          </w:p>
        </w:tc>
      </w:tr>
      <w:tr w:rsidR="0059512D" w14:paraId="744572C7" w14:textId="77777777">
        <w:trPr>
          <w:jc w:val="center"/>
        </w:trPr>
        <w:tc>
          <w:tcPr>
            <w:tcW w:w="567" w:type="dxa"/>
            <w:vMerge/>
          </w:tcPr>
          <w:p w14:paraId="33DA2AE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3AD850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2D59A4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78CD19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050627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3" w:type="dxa"/>
          </w:tcPr>
          <w:p w14:paraId="76DF6C2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XGA4251</w:t>
            </w:r>
          </w:p>
        </w:tc>
      </w:tr>
      <w:tr w:rsidR="0059512D" w14:paraId="44E552AB" w14:textId="77777777">
        <w:trPr>
          <w:jc w:val="center"/>
        </w:trPr>
        <w:tc>
          <w:tcPr>
            <w:tcW w:w="567" w:type="dxa"/>
          </w:tcPr>
          <w:p w14:paraId="27512F4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090BCA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38" w:type="dxa"/>
          </w:tcPr>
          <w:p w14:paraId="7BA1E2B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862" w:type="dxa"/>
          </w:tcPr>
          <w:p w14:paraId="0C82E87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851" w:type="dxa"/>
          </w:tcPr>
          <w:p w14:paraId="151BCA7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 w14:paraId="6632C61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JS6108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JS6815</w:t>
            </w:r>
          </w:p>
        </w:tc>
      </w:tr>
      <w:tr w:rsidR="0059512D" w14:paraId="79B25A11" w14:textId="77777777">
        <w:trPr>
          <w:jc w:val="center"/>
        </w:trPr>
        <w:tc>
          <w:tcPr>
            <w:tcW w:w="567" w:type="dxa"/>
            <w:vMerge w:val="restart"/>
          </w:tcPr>
          <w:p w14:paraId="2CA1317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EF305F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浙江飞碟汽车制造有限公司</w:t>
            </w:r>
          </w:p>
        </w:tc>
        <w:tc>
          <w:tcPr>
            <w:tcW w:w="938" w:type="dxa"/>
            <w:vMerge w:val="restart"/>
          </w:tcPr>
          <w:p w14:paraId="0C395C0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51</w:t>
            </w:r>
          </w:p>
        </w:tc>
        <w:tc>
          <w:tcPr>
            <w:tcW w:w="862" w:type="dxa"/>
            <w:vMerge w:val="restart"/>
          </w:tcPr>
          <w:p w14:paraId="0F8C5D5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飞碟牌</w:t>
            </w:r>
          </w:p>
        </w:tc>
        <w:tc>
          <w:tcPr>
            <w:tcW w:w="1851" w:type="dxa"/>
          </w:tcPr>
          <w:p w14:paraId="16E4F86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6919F9D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FD1037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FD1141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FD1151</w:t>
            </w:r>
            <w:r>
              <w:rPr>
                <w:rFonts w:ascii="仿宋_GB2312" w:eastAsia="仿宋_GB2312" w:hint="eastAsia"/>
              </w:rPr>
              <w:t>、</w:t>
            </w:r>
          </w:p>
          <w:p w14:paraId="2493251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FD1181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FD1180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FD1040</w:t>
            </w:r>
            <w:r>
              <w:rPr>
                <w:rFonts w:ascii="仿宋_GB2312" w:eastAsia="仿宋_GB2312" w:hint="eastAsia"/>
              </w:rPr>
              <w:t>、</w:t>
            </w:r>
          </w:p>
          <w:p w14:paraId="3C03D29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FD1021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FD1110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FD1111</w:t>
            </w:r>
          </w:p>
        </w:tc>
      </w:tr>
      <w:tr w:rsidR="0059512D" w14:paraId="47265241" w14:textId="77777777">
        <w:trPr>
          <w:jc w:val="center"/>
        </w:trPr>
        <w:tc>
          <w:tcPr>
            <w:tcW w:w="567" w:type="dxa"/>
            <w:vMerge/>
          </w:tcPr>
          <w:p w14:paraId="4A364A5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FCFCC4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1DD326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DE3C5D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6292E2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34DBB03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FD1037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FD1141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FD1151</w:t>
            </w:r>
            <w:r>
              <w:rPr>
                <w:rFonts w:ascii="仿宋_GB2312" w:eastAsia="仿宋_GB2312" w:hint="eastAsia"/>
              </w:rPr>
              <w:t>、</w:t>
            </w:r>
          </w:p>
          <w:p w14:paraId="6B03C3A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FD1181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FD1180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FD1040</w:t>
            </w:r>
            <w:r>
              <w:rPr>
                <w:rFonts w:ascii="仿宋_GB2312" w:eastAsia="仿宋_GB2312" w:hint="eastAsia"/>
              </w:rPr>
              <w:t>、</w:t>
            </w:r>
          </w:p>
          <w:p w14:paraId="0A750AA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FD1021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FD1110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FD1111</w:t>
            </w:r>
          </w:p>
        </w:tc>
      </w:tr>
      <w:tr w:rsidR="0059512D" w14:paraId="7EE07260" w14:textId="77777777">
        <w:trPr>
          <w:jc w:val="center"/>
        </w:trPr>
        <w:tc>
          <w:tcPr>
            <w:tcW w:w="567" w:type="dxa"/>
            <w:vMerge/>
          </w:tcPr>
          <w:p w14:paraId="242E5A3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1469D5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D0F958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9E95F3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8F5EF9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2DF6037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FD3141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FD3110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FD3142</w:t>
            </w:r>
            <w:r>
              <w:rPr>
                <w:rFonts w:ascii="仿宋_GB2312" w:eastAsia="仿宋_GB2312" w:hint="eastAsia"/>
              </w:rPr>
              <w:t>、</w:t>
            </w:r>
          </w:p>
          <w:p w14:paraId="51EFFD9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FD3161</w:t>
            </w:r>
          </w:p>
        </w:tc>
      </w:tr>
      <w:tr w:rsidR="0059512D" w14:paraId="6173180D" w14:textId="77777777">
        <w:trPr>
          <w:jc w:val="center"/>
        </w:trPr>
        <w:tc>
          <w:tcPr>
            <w:tcW w:w="567" w:type="dxa"/>
            <w:vMerge/>
          </w:tcPr>
          <w:p w14:paraId="0390DBF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754505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89B659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C94091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62ED2D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 w14:paraId="4D5C31A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FD3141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FD3110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FD3142</w:t>
            </w:r>
            <w:r>
              <w:rPr>
                <w:rFonts w:ascii="仿宋_GB2312" w:eastAsia="仿宋_GB2312" w:hint="eastAsia"/>
              </w:rPr>
              <w:t>、</w:t>
            </w:r>
          </w:p>
          <w:p w14:paraId="64E933B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FD3161</w:t>
            </w:r>
          </w:p>
        </w:tc>
      </w:tr>
      <w:tr w:rsidR="0059512D" w14:paraId="79E9E5B5" w14:textId="77777777">
        <w:trPr>
          <w:jc w:val="center"/>
        </w:trPr>
        <w:tc>
          <w:tcPr>
            <w:tcW w:w="567" w:type="dxa"/>
            <w:vMerge/>
          </w:tcPr>
          <w:p w14:paraId="176E999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90815A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6332D3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45A5B6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970DEF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5A25DF0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FD5040X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FD5141X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FD5180X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FD5037X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FD5110X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FD5111X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FD5021X</w:t>
            </w:r>
          </w:p>
        </w:tc>
      </w:tr>
      <w:tr w:rsidR="0059512D" w14:paraId="07A3690D" w14:textId="77777777">
        <w:trPr>
          <w:jc w:val="center"/>
        </w:trPr>
        <w:tc>
          <w:tcPr>
            <w:tcW w:w="567" w:type="dxa"/>
            <w:vMerge/>
          </w:tcPr>
          <w:p w14:paraId="1D1E4C9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E6DE04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840E07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BEF768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CA27E8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70DC82C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FD5181CCY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FD5037CCY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569179D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lastRenderedPageBreak/>
              <w:t>FD5141CCY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FD5040CCY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25FCD30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FD5110CCY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FD5180CCY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6F39634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FD5111CCY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FD5151CCY</w:t>
            </w:r>
          </w:p>
        </w:tc>
      </w:tr>
      <w:tr w:rsidR="0059512D" w14:paraId="4C13E803" w14:textId="77777777">
        <w:trPr>
          <w:jc w:val="center"/>
        </w:trPr>
        <w:tc>
          <w:tcPr>
            <w:tcW w:w="567" w:type="dxa"/>
            <w:vMerge/>
          </w:tcPr>
          <w:p w14:paraId="2301D6B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897E14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5AA721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6E74AD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22E472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3" w:type="dxa"/>
          </w:tcPr>
          <w:p w14:paraId="346CC6D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FD5042X</w:t>
            </w:r>
          </w:p>
        </w:tc>
      </w:tr>
      <w:tr w:rsidR="0059512D" w14:paraId="60E1418B" w14:textId="77777777">
        <w:trPr>
          <w:jc w:val="center"/>
        </w:trPr>
        <w:tc>
          <w:tcPr>
            <w:tcW w:w="567" w:type="dxa"/>
            <w:vMerge w:val="restart"/>
          </w:tcPr>
          <w:p w14:paraId="32B89BC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F3BD45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38" w:type="dxa"/>
            <w:vMerge w:val="restart"/>
          </w:tcPr>
          <w:p w14:paraId="654ED5C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862" w:type="dxa"/>
          </w:tcPr>
          <w:p w14:paraId="1C6C96B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吉利美日牌</w:t>
            </w:r>
          </w:p>
        </w:tc>
        <w:tc>
          <w:tcPr>
            <w:tcW w:w="1851" w:type="dxa"/>
          </w:tcPr>
          <w:p w14:paraId="0CDE359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43BA65D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MR6453</w:t>
            </w:r>
          </w:p>
        </w:tc>
      </w:tr>
      <w:tr w:rsidR="0059512D" w14:paraId="53DE4B0F" w14:textId="77777777">
        <w:trPr>
          <w:jc w:val="center"/>
        </w:trPr>
        <w:tc>
          <w:tcPr>
            <w:tcW w:w="567" w:type="dxa"/>
            <w:vMerge/>
          </w:tcPr>
          <w:p w14:paraId="3C9C4EE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38CEDB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0880C2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5E46EE0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领克牌</w:t>
            </w:r>
          </w:p>
        </w:tc>
        <w:tc>
          <w:tcPr>
            <w:tcW w:w="1851" w:type="dxa"/>
          </w:tcPr>
          <w:p w14:paraId="6225CB9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5F01672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MR6463</w:t>
            </w:r>
          </w:p>
        </w:tc>
      </w:tr>
      <w:tr w:rsidR="0059512D" w14:paraId="569E7A09" w14:textId="77777777">
        <w:trPr>
          <w:jc w:val="center"/>
        </w:trPr>
        <w:tc>
          <w:tcPr>
            <w:tcW w:w="567" w:type="dxa"/>
            <w:vMerge/>
          </w:tcPr>
          <w:p w14:paraId="11F251C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837CBC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F92847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2F1836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64AF80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2683" w:type="dxa"/>
          </w:tcPr>
          <w:p w14:paraId="25194CA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MR7153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MR7152</w:t>
            </w:r>
          </w:p>
        </w:tc>
      </w:tr>
      <w:tr w:rsidR="0059512D" w14:paraId="4357379C" w14:textId="77777777">
        <w:trPr>
          <w:jc w:val="center"/>
        </w:trPr>
        <w:tc>
          <w:tcPr>
            <w:tcW w:w="567" w:type="dxa"/>
            <w:vMerge/>
          </w:tcPr>
          <w:p w14:paraId="18BC7D2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21AA28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2DAE37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2547FA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EB2117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3" w:type="dxa"/>
          </w:tcPr>
          <w:p w14:paraId="50540BD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MR7202</w:t>
            </w:r>
          </w:p>
        </w:tc>
      </w:tr>
      <w:tr w:rsidR="0059512D" w14:paraId="44E7CB94" w14:textId="77777777">
        <w:trPr>
          <w:jc w:val="center"/>
        </w:trPr>
        <w:tc>
          <w:tcPr>
            <w:tcW w:w="567" w:type="dxa"/>
            <w:vMerge w:val="restart"/>
          </w:tcPr>
          <w:p w14:paraId="03FD22D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12EF47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38" w:type="dxa"/>
            <w:vMerge w:val="restart"/>
          </w:tcPr>
          <w:p w14:paraId="216548F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862" w:type="dxa"/>
          </w:tcPr>
          <w:p w14:paraId="45AC9CA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吉利牌</w:t>
            </w:r>
          </w:p>
        </w:tc>
        <w:tc>
          <w:tcPr>
            <w:tcW w:w="1851" w:type="dxa"/>
          </w:tcPr>
          <w:p w14:paraId="0A0338C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38A59F9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HQ6453</w:t>
            </w:r>
          </w:p>
        </w:tc>
      </w:tr>
      <w:tr w:rsidR="0059512D" w14:paraId="78C5691E" w14:textId="77777777">
        <w:trPr>
          <w:jc w:val="center"/>
        </w:trPr>
        <w:tc>
          <w:tcPr>
            <w:tcW w:w="567" w:type="dxa"/>
            <w:vMerge/>
          </w:tcPr>
          <w:p w14:paraId="0B79CC4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A9F702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19E5B4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</w:tcPr>
          <w:p w14:paraId="2320040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极星牌</w:t>
            </w:r>
          </w:p>
        </w:tc>
        <w:tc>
          <w:tcPr>
            <w:tcW w:w="1851" w:type="dxa"/>
          </w:tcPr>
          <w:p w14:paraId="1E47C04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2683" w:type="dxa"/>
          </w:tcPr>
          <w:p w14:paraId="41A8836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VCC7201</w:t>
            </w:r>
          </w:p>
        </w:tc>
      </w:tr>
      <w:tr w:rsidR="0059512D" w14:paraId="589C8D7E" w14:textId="77777777">
        <w:trPr>
          <w:jc w:val="center"/>
        </w:trPr>
        <w:tc>
          <w:tcPr>
            <w:tcW w:w="567" w:type="dxa"/>
            <w:vMerge/>
          </w:tcPr>
          <w:p w14:paraId="485EA34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1AAAC8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BAA0A7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05614E0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领克牌</w:t>
            </w:r>
          </w:p>
        </w:tc>
        <w:tc>
          <w:tcPr>
            <w:tcW w:w="1851" w:type="dxa"/>
          </w:tcPr>
          <w:p w14:paraId="00FB3C9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4150ECE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JL6453</w:t>
            </w:r>
          </w:p>
        </w:tc>
      </w:tr>
      <w:tr w:rsidR="0059512D" w14:paraId="719BA779" w14:textId="77777777">
        <w:trPr>
          <w:jc w:val="center"/>
        </w:trPr>
        <w:tc>
          <w:tcPr>
            <w:tcW w:w="567" w:type="dxa"/>
            <w:vMerge/>
          </w:tcPr>
          <w:p w14:paraId="08ECF59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5965B0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42EE5B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62FBD4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07E1DB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2683" w:type="dxa"/>
          </w:tcPr>
          <w:p w14:paraId="7147FC0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JL6453</w:t>
            </w:r>
          </w:p>
        </w:tc>
      </w:tr>
      <w:tr w:rsidR="0059512D" w14:paraId="1E5C741D" w14:textId="77777777">
        <w:trPr>
          <w:jc w:val="center"/>
        </w:trPr>
        <w:tc>
          <w:tcPr>
            <w:tcW w:w="567" w:type="dxa"/>
          </w:tcPr>
          <w:p w14:paraId="7B74C98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A6575D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38" w:type="dxa"/>
          </w:tcPr>
          <w:p w14:paraId="3166EC4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862" w:type="dxa"/>
          </w:tcPr>
          <w:p w14:paraId="5482856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851" w:type="dxa"/>
          </w:tcPr>
          <w:p w14:paraId="2E45A48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2683" w:type="dxa"/>
          </w:tcPr>
          <w:p w14:paraId="40C69C0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HFF6121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HFF6100</w:t>
            </w:r>
          </w:p>
        </w:tc>
      </w:tr>
      <w:tr w:rsidR="0059512D" w14:paraId="56F78883" w14:textId="77777777">
        <w:trPr>
          <w:jc w:val="center"/>
        </w:trPr>
        <w:tc>
          <w:tcPr>
            <w:tcW w:w="567" w:type="dxa"/>
            <w:vMerge w:val="restart"/>
          </w:tcPr>
          <w:p w14:paraId="5BDF3F8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E94B9F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安徽江淮汽车集团股份有限公司</w:t>
            </w:r>
          </w:p>
        </w:tc>
        <w:tc>
          <w:tcPr>
            <w:tcW w:w="938" w:type="dxa"/>
            <w:vMerge w:val="restart"/>
          </w:tcPr>
          <w:p w14:paraId="4AB0159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862" w:type="dxa"/>
            <w:vMerge w:val="restart"/>
          </w:tcPr>
          <w:p w14:paraId="60395DA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851" w:type="dxa"/>
          </w:tcPr>
          <w:p w14:paraId="13C9DB8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41F7B56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HFC1251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HFC1041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HFC1030</w:t>
            </w:r>
          </w:p>
        </w:tc>
      </w:tr>
      <w:tr w:rsidR="0059512D" w14:paraId="06CD40FE" w14:textId="77777777">
        <w:trPr>
          <w:jc w:val="center"/>
        </w:trPr>
        <w:tc>
          <w:tcPr>
            <w:tcW w:w="567" w:type="dxa"/>
            <w:vMerge/>
          </w:tcPr>
          <w:p w14:paraId="713CDDB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7134E7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AB5E4B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F138D1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C18213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74C00D5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HFC1251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HFC1041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HFC1043</w:t>
            </w:r>
          </w:p>
        </w:tc>
      </w:tr>
      <w:tr w:rsidR="0059512D" w14:paraId="524E4113" w14:textId="77777777">
        <w:trPr>
          <w:jc w:val="center"/>
        </w:trPr>
        <w:tc>
          <w:tcPr>
            <w:tcW w:w="567" w:type="dxa"/>
            <w:vMerge/>
          </w:tcPr>
          <w:p w14:paraId="0B42F72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310C42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541C0F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695AC4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6FF487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4A8B857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HFC5041X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HFC5043X</w:t>
            </w:r>
            <w:r>
              <w:rPr>
                <w:rFonts w:ascii="仿宋_GB2312" w:eastAsia="仿宋_GB2312" w:hint="eastAsia"/>
              </w:rPr>
              <w:t>、</w:t>
            </w:r>
          </w:p>
          <w:p w14:paraId="658C4C0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HFC5037X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HFC5251X</w:t>
            </w:r>
          </w:p>
        </w:tc>
      </w:tr>
      <w:tr w:rsidR="0059512D" w14:paraId="7C66F787" w14:textId="77777777">
        <w:trPr>
          <w:jc w:val="center"/>
        </w:trPr>
        <w:tc>
          <w:tcPr>
            <w:tcW w:w="567" w:type="dxa"/>
            <w:vMerge/>
          </w:tcPr>
          <w:p w14:paraId="1F23522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912F98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7FCAB8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34E40C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C18C6A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1D88ACE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HFC5043CCY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HFC5251CCY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1F5E36B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HFC5045CCY</w:t>
            </w:r>
          </w:p>
        </w:tc>
      </w:tr>
      <w:tr w:rsidR="0059512D" w14:paraId="79385B92" w14:textId="77777777">
        <w:trPr>
          <w:jc w:val="center"/>
        </w:trPr>
        <w:tc>
          <w:tcPr>
            <w:tcW w:w="567" w:type="dxa"/>
            <w:vMerge/>
          </w:tcPr>
          <w:p w14:paraId="1532F47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ED8A3B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80E59D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99927D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39AD07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3" w:type="dxa"/>
          </w:tcPr>
          <w:p w14:paraId="053CC2F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HFC5043X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HFC5181X</w:t>
            </w:r>
            <w:r>
              <w:rPr>
                <w:rFonts w:ascii="仿宋_GB2312" w:eastAsia="仿宋_GB2312" w:hint="eastAsia"/>
              </w:rPr>
              <w:t>、</w:t>
            </w:r>
          </w:p>
          <w:p w14:paraId="070F839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HFC5030X</w:t>
            </w:r>
          </w:p>
        </w:tc>
      </w:tr>
      <w:tr w:rsidR="0059512D" w14:paraId="02E6A350" w14:textId="77777777">
        <w:trPr>
          <w:jc w:val="center"/>
        </w:trPr>
        <w:tc>
          <w:tcPr>
            <w:tcW w:w="567" w:type="dxa"/>
            <w:vMerge/>
          </w:tcPr>
          <w:p w14:paraId="021DEBD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0ECB3D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3BB8C0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CF6F7D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98F38D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</w:t>
            </w:r>
          </w:p>
        </w:tc>
        <w:tc>
          <w:tcPr>
            <w:tcW w:w="2683" w:type="dxa"/>
          </w:tcPr>
          <w:p w14:paraId="6684776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HFC1037</w:t>
            </w:r>
          </w:p>
        </w:tc>
      </w:tr>
      <w:tr w:rsidR="0059512D" w14:paraId="580B6F96" w14:textId="77777777">
        <w:trPr>
          <w:jc w:val="center"/>
        </w:trPr>
        <w:tc>
          <w:tcPr>
            <w:tcW w:w="567" w:type="dxa"/>
            <w:vMerge/>
          </w:tcPr>
          <w:p w14:paraId="6513DA3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5A6C1D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966B0B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395458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098191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3" w:type="dxa"/>
          </w:tcPr>
          <w:p w14:paraId="160850A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HFC4131</w:t>
            </w:r>
          </w:p>
        </w:tc>
      </w:tr>
      <w:tr w:rsidR="0059512D" w14:paraId="4DE7A3A7" w14:textId="77777777">
        <w:trPr>
          <w:jc w:val="center"/>
        </w:trPr>
        <w:tc>
          <w:tcPr>
            <w:tcW w:w="567" w:type="dxa"/>
            <w:vMerge/>
          </w:tcPr>
          <w:p w14:paraId="49C4A19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776E38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702D60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2D9C8A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7F356A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3" w:type="dxa"/>
          </w:tcPr>
          <w:p w14:paraId="1D512AE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HFC7122</w:t>
            </w:r>
          </w:p>
        </w:tc>
      </w:tr>
      <w:tr w:rsidR="0059512D" w14:paraId="70E77912" w14:textId="77777777">
        <w:trPr>
          <w:jc w:val="center"/>
        </w:trPr>
        <w:tc>
          <w:tcPr>
            <w:tcW w:w="567" w:type="dxa"/>
          </w:tcPr>
          <w:p w14:paraId="4A7E1F4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3839A7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福建新福达汽车工业有限公司</w:t>
            </w:r>
          </w:p>
        </w:tc>
        <w:tc>
          <w:tcPr>
            <w:tcW w:w="938" w:type="dxa"/>
          </w:tcPr>
          <w:p w14:paraId="4AC9009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58</w:t>
            </w:r>
          </w:p>
        </w:tc>
        <w:tc>
          <w:tcPr>
            <w:tcW w:w="862" w:type="dxa"/>
          </w:tcPr>
          <w:p w14:paraId="1C27D63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福达</w:t>
            </w:r>
          </w:p>
          <w:p w14:paraId="3F524C3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(FORTA)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 w14:paraId="53425EA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纯电动客车底盘</w:t>
            </w:r>
          </w:p>
        </w:tc>
        <w:tc>
          <w:tcPr>
            <w:tcW w:w="2683" w:type="dxa"/>
          </w:tcPr>
          <w:p w14:paraId="3435040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FZ6750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FZ6616</w:t>
            </w:r>
          </w:p>
        </w:tc>
      </w:tr>
      <w:tr w:rsidR="0059512D" w14:paraId="55CAC3F3" w14:textId="77777777">
        <w:trPr>
          <w:jc w:val="center"/>
        </w:trPr>
        <w:tc>
          <w:tcPr>
            <w:tcW w:w="567" w:type="dxa"/>
          </w:tcPr>
          <w:p w14:paraId="7B1C982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30610A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江西昌河汽车有限责任公司</w:t>
            </w:r>
          </w:p>
        </w:tc>
        <w:tc>
          <w:tcPr>
            <w:tcW w:w="938" w:type="dxa"/>
          </w:tcPr>
          <w:p w14:paraId="6ABA5DB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59</w:t>
            </w:r>
          </w:p>
        </w:tc>
        <w:tc>
          <w:tcPr>
            <w:tcW w:w="862" w:type="dxa"/>
          </w:tcPr>
          <w:p w14:paraId="0AAB11E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昌河牌</w:t>
            </w:r>
          </w:p>
        </w:tc>
        <w:tc>
          <w:tcPr>
            <w:tcW w:w="1851" w:type="dxa"/>
          </w:tcPr>
          <w:p w14:paraId="5FDA702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5A0D92E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CH6471</w:t>
            </w:r>
          </w:p>
        </w:tc>
      </w:tr>
      <w:tr w:rsidR="0059512D" w14:paraId="50CF41AA" w14:textId="77777777">
        <w:trPr>
          <w:jc w:val="center"/>
        </w:trPr>
        <w:tc>
          <w:tcPr>
            <w:tcW w:w="567" w:type="dxa"/>
            <w:vMerge w:val="restart"/>
          </w:tcPr>
          <w:p w14:paraId="5ECC150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6504A0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江西五十铃汽车有限公司</w:t>
            </w:r>
          </w:p>
        </w:tc>
        <w:tc>
          <w:tcPr>
            <w:tcW w:w="938" w:type="dxa"/>
            <w:vMerge w:val="restart"/>
          </w:tcPr>
          <w:p w14:paraId="61357C4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61</w:t>
            </w:r>
          </w:p>
        </w:tc>
        <w:tc>
          <w:tcPr>
            <w:tcW w:w="862" w:type="dxa"/>
            <w:vMerge w:val="restart"/>
          </w:tcPr>
          <w:p w14:paraId="5BEDD2C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江西五十铃牌</w:t>
            </w:r>
          </w:p>
        </w:tc>
        <w:tc>
          <w:tcPr>
            <w:tcW w:w="1851" w:type="dxa"/>
          </w:tcPr>
          <w:p w14:paraId="4DBB5F4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2843EC5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JXW5031X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JXW5030X</w:t>
            </w:r>
          </w:p>
        </w:tc>
      </w:tr>
      <w:tr w:rsidR="0059512D" w14:paraId="04A8DA48" w14:textId="77777777">
        <w:trPr>
          <w:jc w:val="center"/>
        </w:trPr>
        <w:tc>
          <w:tcPr>
            <w:tcW w:w="567" w:type="dxa"/>
            <w:vMerge/>
          </w:tcPr>
          <w:p w14:paraId="3A16F21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D526CA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E1FAFD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0A8BAA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40D1DF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</w:t>
            </w:r>
          </w:p>
        </w:tc>
        <w:tc>
          <w:tcPr>
            <w:tcW w:w="2683" w:type="dxa"/>
          </w:tcPr>
          <w:p w14:paraId="064448C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JXW1033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JXW1032</w:t>
            </w:r>
          </w:p>
        </w:tc>
      </w:tr>
      <w:tr w:rsidR="0059512D" w14:paraId="634575E3" w14:textId="77777777">
        <w:trPr>
          <w:jc w:val="center"/>
        </w:trPr>
        <w:tc>
          <w:tcPr>
            <w:tcW w:w="567" w:type="dxa"/>
            <w:vMerge/>
          </w:tcPr>
          <w:p w14:paraId="5CCAA36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4EC209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1ABA0E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04828B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B4EBED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多用途货车底盘</w:t>
            </w:r>
          </w:p>
        </w:tc>
        <w:tc>
          <w:tcPr>
            <w:tcW w:w="2683" w:type="dxa"/>
          </w:tcPr>
          <w:p w14:paraId="06FAEC3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JXW1033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JXW1032</w:t>
            </w:r>
          </w:p>
        </w:tc>
      </w:tr>
      <w:tr w:rsidR="0059512D" w14:paraId="7FB77C3F" w14:textId="77777777">
        <w:trPr>
          <w:jc w:val="center"/>
        </w:trPr>
        <w:tc>
          <w:tcPr>
            <w:tcW w:w="567" w:type="dxa"/>
            <w:vMerge w:val="restart"/>
          </w:tcPr>
          <w:p w14:paraId="7AC8793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7DF984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江铃汽车股份有限公司</w:t>
            </w:r>
          </w:p>
        </w:tc>
        <w:tc>
          <w:tcPr>
            <w:tcW w:w="938" w:type="dxa"/>
            <w:vMerge w:val="restart"/>
          </w:tcPr>
          <w:p w14:paraId="57E1154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61</w:t>
            </w:r>
          </w:p>
        </w:tc>
        <w:tc>
          <w:tcPr>
            <w:tcW w:w="862" w:type="dxa"/>
          </w:tcPr>
          <w:p w14:paraId="70FA6E5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江铃全顺牌</w:t>
            </w:r>
          </w:p>
        </w:tc>
        <w:tc>
          <w:tcPr>
            <w:tcW w:w="1851" w:type="dxa"/>
          </w:tcPr>
          <w:p w14:paraId="526874E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</w:t>
            </w:r>
          </w:p>
        </w:tc>
        <w:tc>
          <w:tcPr>
            <w:tcW w:w="2683" w:type="dxa"/>
          </w:tcPr>
          <w:p w14:paraId="0C5A4FE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JX6581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JX6534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JX6501</w:t>
            </w:r>
          </w:p>
        </w:tc>
      </w:tr>
      <w:tr w:rsidR="0059512D" w14:paraId="03079E53" w14:textId="77777777">
        <w:trPr>
          <w:jc w:val="center"/>
        </w:trPr>
        <w:tc>
          <w:tcPr>
            <w:tcW w:w="567" w:type="dxa"/>
            <w:vMerge/>
          </w:tcPr>
          <w:p w14:paraId="3D26735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723FDE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AD0D90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0922549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江铃牌</w:t>
            </w:r>
          </w:p>
        </w:tc>
        <w:tc>
          <w:tcPr>
            <w:tcW w:w="1851" w:type="dxa"/>
          </w:tcPr>
          <w:p w14:paraId="0513A1B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越野载货汽车</w:t>
            </w:r>
          </w:p>
        </w:tc>
        <w:tc>
          <w:tcPr>
            <w:tcW w:w="2683" w:type="dxa"/>
          </w:tcPr>
          <w:p w14:paraId="5D2F84D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JX2045</w:t>
            </w:r>
          </w:p>
        </w:tc>
      </w:tr>
      <w:tr w:rsidR="0059512D" w14:paraId="3FA72DA1" w14:textId="77777777">
        <w:trPr>
          <w:jc w:val="center"/>
        </w:trPr>
        <w:tc>
          <w:tcPr>
            <w:tcW w:w="567" w:type="dxa"/>
            <w:vMerge/>
          </w:tcPr>
          <w:p w14:paraId="5651797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EACD31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72B37E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00C803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AA0B6D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越野载货汽车底盘</w:t>
            </w:r>
          </w:p>
        </w:tc>
        <w:tc>
          <w:tcPr>
            <w:tcW w:w="2683" w:type="dxa"/>
          </w:tcPr>
          <w:p w14:paraId="729455A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JX2045</w:t>
            </w:r>
          </w:p>
        </w:tc>
      </w:tr>
      <w:tr w:rsidR="0059512D" w14:paraId="2E26B3B2" w14:textId="77777777">
        <w:trPr>
          <w:jc w:val="center"/>
        </w:trPr>
        <w:tc>
          <w:tcPr>
            <w:tcW w:w="567" w:type="dxa"/>
            <w:vMerge/>
          </w:tcPr>
          <w:p w14:paraId="0B8E4F6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D8A15E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5777B8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3CA31C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EE442F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45E99C8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JX1063</w:t>
            </w:r>
          </w:p>
        </w:tc>
      </w:tr>
      <w:tr w:rsidR="0059512D" w14:paraId="20DCDB7B" w14:textId="77777777">
        <w:trPr>
          <w:jc w:val="center"/>
        </w:trPr>
        <w:tc>
          <w:tcPr>
            <w:tcW w:w="567" w:type="dxa"/>
            <w:vMerge/>
          </w:tcPr>
          <w:p w14:paraId="1DC8868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0DE0B9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16E6C5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43EA44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2307EB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5979632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JX5033X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JX5032X</w:t>
            </w:r>
          </w:p>
        </w:tc>
      </w:tr>
      <w:tr w:rsidR="0059512D" w14:paraId="0153B05F" w14:textId="77777777">
        <w:trPr>
          <w:jc w:val="center"/>
        </w:trPr>
        <w:tc>
          <w:tcPr>
            <w:tcW w:w="567" w:type="dxa"/>
            <w:vMerge/>
          </w:tcPr>
          <w:p w14:paraId="53DCC62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7AA1F5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481BC7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027722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453FF7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越野厢式运输车</w:t>
            </w:r>
          </w:p>
        </w:tc>
        <w:tc>
          <w:tcPr>
            <w:tcW w:w="2683" w:type="dxa"/>
          </w:tcPr>
          <w:p w14:paraId="157D41D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JX2045</w:t>
            </w:r>
          </w:p>
        </w:tc>
      </w:tr>
      <w:tr w:rsidR="0059512D" w14:paraId="1ADF8FC1" w14:textId="77777777">
        <w:trPr>
          <w:jc w:val="center"/>
        </w:trPr>
        <w:tc>
          <w:tcPr>
            <w:tcW w:w="567" w:type="dxa"/>
            <w:vMerge/>
          </w:tcPr>
          <w:p w14:paraId="02A1E92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8796EC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59CB5A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7F2A16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227A02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25391B7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JX5042CCY</w:t>
            </w:r>
          </w:p>
        </w:tc>
      </w:tr>
      <w:tr w:rsidR="0059512D" w14:paraId="6211792B" w14:textId="77777777">
        <w:trPr>
          <w:jc w:val="center"/>
        </w:trPr>
        <w:tc>
          <w:tcPr>
            <w:tcW w:w="567" w:type="dxa"/>
            <w:vMerge/>
          </w:tcPr>
          <w:p w14:paraId="0D9AABB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1B9713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238B1C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40A047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F5AA89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越野仓栅式运输车</w:t>
            </w:r>
          </w:p>
        </w:tc>
        <w:tc>
          <w:tcPr>
            <w:tcW w:w="2683" w:type="dxa"/>
          </w:tcPr>
          <w:p w14:paraId="340294C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JX2045</w:t>
            </w:r>
          </w:p>
        </w:tc>
      </w:tr>
      <w:tr w:rsidR="0059512D" w14:paraId="2F3B7BA6" w14:textId="77777777">
        <w:trPr>
          <w:jc w:val="center"/>
        </w:trPr>
        <w:tc>
          <w:tcPr>
            <w:tcW w:w="567" w:type="dxa"/>
            <w:vMerge/>
          </w:tcPr>
          <w:p w14:paraId="5362444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BE259F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5A15FF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</w:tcPr>
          <w:p w14:paraId="0AEAA84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福特牌</w:t>
            </w:r>
          </w:p>
        </w:tc>
        <w:tc>
          <w:tcPr>
            <w:tcW w:w="1851" w:type="dxa"/>
          </w:tcPr>
          <w:p w14:paraId="674550D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693B9E7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JX6462</w:t>
            </w:r>
          </w:p>
        </w:tc>
      </w:tr>
      <w:tr w:rsidR="0059512D" w14:paraId="471D319C" w14:textId="77777777">
        <w:trPr>
          <w:jc w:val="center"/>
        </w:trPr>
        <w:tc>
          <w:tcPr>
            <w:tcW w:w="567" w:type="dxa"/>
          </w:tcPr>
          <w:p w14:paraId="1803542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2C0A65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江西江铃集团晶马汽车有限公司</w:t>
            </w:r>
          </w:p>
        </w:tc>
        <w:tc>
          <w:tcPr>
            <w:tcW w:w="938" w:type="dxa"/>
          </w:tcPr>
          <w:p w14:paraId="43B99A8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862" w:type="dxa"/>
          </w:tcPr>
          <w:p w14:paraId="426A788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晶马牌</w:t>
            </w:r>
          </w:p>
        </w:tc>
        <w:tc>
          <w:tcPr>
            <w:tcW w:w="1851" w:type="dxa"/>
          </w:tcPr>
          <w:p w14:paraId="099F799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3" w:type="dxa"/>
          </w:tcPr>
          <w:p w14:paraId="46084A7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JMV5041X</w:t>
            </w:r>
          </w:p>
        </w:tc>
      </w:tr>
      <w:tr w:rsidR="0059512D" w14:paraId="2E1F11DA" w14:textId="77777777">
        <w:trPr>
          <w:jc w:val="center"/>
        </w:trPr>
        <w:tc>
          <w:tcPr>
            <w:tcW w:w="567" w:type="dxa"/>
            <w:vMerge w:val="restart"/>
          </w:tcPr>
          <w:p w14:paraId="460515F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C28C54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38" w:type="dxa"/>
            <w:vMerge w:val="restart"/>
          </w:tcPr>
          <w:p w14:paraId="5325FEA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862" w:type="dxa"/>
            <w:vMerge w:val="restart"/>
          </w:tcPr>
          <w:p w14:paraId="73A6304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851" w:type="dxa"/>
          </w:tcPr>
          <w:p w14:paraId="499783D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</w:t>
            </w:r>
          </w:p>
        </w:tc>
        <w:tc>
          <w:tcPr>
            <w:tcW w:w="2683" w:type="dxa"/>
          </w:tcPr>
          <w:p w14:paraId="54AA8E3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ZZ6126</w:t>
            </w:r>
          </w:p>
        </w:tc>
      </w:tr>
      <w:tr w:rsidR="0059512D" w14:paraId="13D718FB" w14:textId="77777777">
        <w:trPr>
          <w:jc w:val="center"/>
        </w:trPr>
        <w:tc>
          <w:tcPr>
            <w:tcW w:w="567" w:type="dxa"/>
            <w:vMerge/>
          </w:tcPr>
          <w:p w14:paraId="78FC964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D1F44C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39EEF6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352D2C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B6C008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插电式混合动力城市客车</w:t>
            </w:r>
          </w:p>
        </w:tc>
        <w:tc>
          <w:tcPr>
            <w:tcW w:w="2683" w:type="dxa"/>
          </w:tcPr>
          <w:p w14:paraId="195CAFF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ZZ6126</w:t>
            </w:r>
          </w:p>
        </w:tc>
      </w:tr>
      <w:tr w:rsidR="0059512D" w14:paraId="401066A8" w14:textId="77777777">
        <w:trPr>
          <w:jc w:val="center"/>
        </w:trPr>
        <w:tc>
          <w:tcPr>
            <w:tcW w:w="567" w:type="dxa"/>
            <w:vMerge/>
          </w:tcPr>
          <w:p w14:paraId="3DE619E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F7C2F5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A30416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84A7D8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CBEDE8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 w14:paraId="716C31F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ZZ6186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ZZ6126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ZZ6661</w:t>
            </w:r>
            <w:r>
              <w:rPr>
                <w:rFonts w:ascii="仿宋_GB2312" w:eastAsia="仿宋_GB2312" w:hint="eastAsia"/>
              </w:rPr>
              <w:t>、</w:t>
            </w:r>
          </w:p>
          <w:p w14:paraId="5EC4D44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ZZ6856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ZZ6806</w:t>
            </w:r>
          </w:p>
        </w:tc>
      </w:tr>
      <w:tr w:rsidR="0059512D" w14:paraId="6846611E" w14:textId="77777777">
        <w:trPr>
          <w:jc w:val="center"/>
        </w:trPr>
        <w:tc>
          <w:tcPr>
            <w:tcW w:w="567" w:type="dxa"/>
            <w:vMerge/>
          </w:tcPr>
          <w:p w14:paraId="503F241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158066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8FB8AC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507751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A24D9A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2683" w:type="dxa"/>
          </w:tcPr>
          <w:p w14:paraId="32BF199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ZZ6126</w:t>
            </w:r>
          </w:p>
        </w:tc>
      </w:tr>
      <w:tr w:rsidR="0059512D" w14:paraId="41945561" w14:textId="77777777">
        <w:trPr>
          <w:jc w:val="center"/>
        </w:trPr>
        <w:tc>
          <w:tcPr>
            <w:tcW w:w="567" w:type="dxa"/>
            <w:vMerge w:val="restart"/>
          </w:tcPr>
          <w:p w14:paraId="6F08A7D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A1CE60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中国重汽集团济南卡车股份有限公司</w:t>
            </w:r>
          </w:p>
        </w:tc>
        <w:tc>
          <w:tcPr>
            <w:tcW w:w="938" w:type="dxa"/>
            <w:vMerge w:val="restart"/>
          </w:tcPr>
          <w:p w14:paraId="01B1C0D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862" w:type="dxa"/>
            <w:vMerge w:val="restart"/>
          </w:tcPr>
          <w:p w14:paraId="1B3EA15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851" w:type="dxa"/>
          </w:tcPr>
          <w:p w14:paraId="4CC1304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2A66B75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ZZ1317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ZZ1167</w:t>
            </w:r>
          </w:p>
        </w:tc>
      </w:tr>
      <w:tr w:rsidR="0059512D" w14:paraId="082A6F16" w14:textId="77777777">
        <w:trPr>
          <w:jc w:val="center"/>
        </w:trPr>
        <w:tc>
          <w:tcPr>
            <w:tcW w:w="567" w:type="dxa"/>
            <w:vMerge/>
          </w:tcPr>
          <w:p w14:paraId="729C3CB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ED2D19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8C03B4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1AF7C3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43C5CB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4ABE78B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ZZ1317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ZZ1167</w:t>
            </w:r>
          </w:p>
        </w:tc>
      </w:tr>
      <w:tr w:rsidR="0059512D" w14:paraId="3647BFA5" w14:textId="77777777">
        <w:trPr>
          <w:jc w:val="center"/>
        </w:trPr>
        <w:tc>
          <w:tcPr>
            <w:tcW w:w="567" w:type="dxa"/>
            <w:vMerge/>
          </w:tcPr>
          <w:p w14:paraId="5EF4479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C6BCA0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E31EAF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C0F2A8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CDFEE2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35C088A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ZZ3317</w:t>
            </w:r>
          </w:p>
        </w:tc>
      </w:tr>
      <w:tr w:rsidR="0059512D" w14:paraId="76B2ECF4" w14:textId="77777777">
        <w:trPr>
          <w:jc w:val="center"/>
        </w:trPr>
        <w:tc>
          <w:tcPr>
            <w:tcW w:w="567" w:type="dxa"/>
            <w:vMerge/>
          </w:tcPr>
          <w:p w14:paraId="798FE74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0A8231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D57589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AEF536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A5F84A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 w14:paraId="1D70427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ZZ3317</w:t>
            </w:r>
          </w:p>
        </w:tc>
      </w:tr>
      <w:tr w:rsidR="0059512D" w14:paraId="493E9637" w14:textId="77777777">
        <w:trPr>
          <w:jc w:val="center"/>
        </w:trPr>
        <w:tc>
          <w:tcPr>
            <w:tcW w:w="567" w:type="dxa"/>
            <w:vMerge/>
          </w:tcPr>
          <w:p w14:paraId="4939340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28E56F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9AA70A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AB0C8B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B107BE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326E36F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ZZ5167X</w:t>
            </w:r>
          </w:p>
        </w:tc>
      </w:tr>
      <w:tr w:rsidR="0059512D" w14:paraId="561ACFE3" w14:textId="77777777">
        <w:trPr>
          <w:jc w:val="center"/>
        </w:trPr>
        <w:tc>
          <w:tcPr>
            <w:tcW w:w="567" w:type="dxa"/>
            <w:vMerge/>
          </w:tcPr>
          <w:p w14:paraId="01158D9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2E5393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ECFB8C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1F0CDE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E17CEB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62619EE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ZZ5317CCY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ZZ5167CCY</w:t>
            </w:r>
          </w:p>
        </w:tc>
      </w:tr>
      <w:tr w:rsidR="0059512D" w14:paraId="5667ED7B" w14:textId="77777777">
        <w:trPr>
          <w:jc w:val="center"/>
        </w:trPr>
        <w:tc>
          <w:tcPr>
            <w:tcW w:w="567" w:type="dxa"/>
            <w:vMerge/>
          </w:tcPr>
          <w:p w14:paraId="5DA61B4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870FDC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1C5BC9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9E02D1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82EB57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3" w:type="dxa"/>
          </w:tcPr>
          <w:p w14:paraId="32F404C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ZZ5167X</w:t>
            </w:r>
          </w:p>
        </w:tc>
      </w:tr>
      <w:tr w:rsidR="0059512D" w14:paraId="69EDD5BF" w14:textId="77777777">
        <w:trPr>
          <w:jc w:val="center"/>
        </w:trPr>
        <w:tc>
          <w:tcPr>
            <w:tcW w:w="567" w:type="dxa"/>
            <w:vMerge/>
          </w:tcPr>
          <w:p w14:paraId="6C0E617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EBD437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DD2A34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4CE62F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CB7497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3" w:type="dxa"/>
          </w:tcPr>
          <w:p w14:paraId="6E8B1D3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ZZ5317GJB</w:t>
            </w:r>
          </w:p>
        </w:tc>
      </w:tr>
      <w:tr w:rsidR="0059512D" w14:paraId="7699AEE5" w14:textId="77777777">
        <w:trPr>
          <w:jc w:val="center"/>
        </w:trPr>
        <w:tc>
          <w:tcPr>
            <w:tcW w:w="567" w:type="dxa"/>
            <w:vMerge/>
          </w:tcPr>
          <w:p w14:paraId="642DF4E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21906B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522F77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97D56E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87C4D6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3" w:type="dxa"/>
          </w:tcPr>
          <w:p w14:paraId="03B29F6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ZZ4257</w:t>
            </w:r>
          </w:p>
        </w:tc>
      </w:tr>
      <w:tr w:rsidR="0059512D" w14:paraId="73ABD5A8" w14:textId="77777777">
        <w:trPr>
          <w:jc w:val="center"/>
        </w:trPr>
        <w:tc>
          <w:tcPr>
            <w:tcW w:w="567" w:type="dxa"/>
            <w:vMerge/>
          </w:tcPr>
          <w:p w14:paraId="00D772C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45B82E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5BAAC3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56EAC4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1D3ECE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3" w:type="dxa"/>
          </w:tcPr>
          <w:p w14:paraId="3A33E38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ZZ5317ZLJ</w:t>
            </w:r>
          </w:p>
        </w:tc>
      </w:tr>
      <w:tr w:rsidR="0059512D" w14:paraId="06A05249" w14:textId="77777777">
        <w:trPr>
          <w:jc w:val="center"/>
        </w:trPr>
        <w:tc>
          <w:tcPr>
            <w:tcW w:w="567" w:type="dxa"/>
            <w:vMerge w:val="restart"/>
          </w:tcPr>
          <w:p w14:paraId="2230804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9B6BD9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中国重汽集团济南商用车有限公司</w:t>
            </w:r>
          </w:p>
        </w:tc>
        <w:tc>
          <w:tcPr>
            <w:tcW w:w="938" w:type="dxa"/>
            <w:vMerge w:val="restart"/>
          </w:tcPr>
          <w:p w14:paraId="3294763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862" w:type="dxa"/>
          </w:tcPr>
          <w:p w14:paraId="048706F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斯达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-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斯太尔牌</w:t>
            </w:r>
          </w:p>
        </w:tc>
        <w:tc>
          <w:tcPr>
            <w:tcW w:w="1851" w:type="dxa"/>
          </w:tcPr>
          <w:p w14:paraId="4B22674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3" w:type="dxa"/>
          </w:tcPr>
          <w:p w14:paraId="01DFED5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ZZ4183</w:t>
            </w:r>
          </w:p>
        </w:tc>
      </w:tr>
      <w:tr w:rsidR="0059512D" w14:paraId="35162F9E" w14:textId="77777777">
        <w:trPr>
          <w:jc w:val="center"/>
        </w:trPr>
        <w:tc>
          <w:tcPr>
            <w:tcW w:w="567" w:type="dxa"/>
            <w:vMerge/>
          </w:tcPr>
          <w:p w14:paraId="4F8178C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503A5A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7F7D9A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</w:tcPr>
          <w:p w14:paraId="2A64D20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汕德卡牌</w:t>
            </w:r>
          </w:p>
        </w:tc>
        <w:tc>
          <w:tcPr>
            <w:tcW w:w="1851" w:type="dxa"/>
          </w:tcPr>
          <w:p w14:paraId="78DA168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3" w:type="dxa"/>
          </w:tcPr>
          <w:p w14:paraId="619F3DE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ZZ5316ZLJ</w:t>
            </w:r>
          </w:p>
        </w:tc>
      </w:tr>
      <w:tr w:rsidR="0059512D" w14:paraId="0429BFA8" w14:textId="77777777">
        <w:trPr>
          <w:jc w:val="center"/>
        </w:trPr>
        <w:tc>
          <w:tcPr>
            <w:tcW w:w="567" w:type="dxa"/>
            <w:vMerge/>
          </w:tcPr>
          <w:p w14:paraId="2F2D876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0B1684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0FADD3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230543E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851" w:type="dxa"/>
          </w:tcPr>
          <w:p w14:paraId="1C0AA76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5FC42E1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ZZ1127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ZZ1167</w:t>
            </w:r>
          </w:p>
        </w:tc>
      </w:tr>
      <w:tr w:rsidR="0059512D" w14:paraId="56C3DD7F" w14:textId="77777777">
        <w:trPr>
          <w:jc w:val="center"/>
        </w:trPr>
        <w:tc>
          <w:tcPr>
            <w:tcW w:w="567" w:type="dxa"/>
            <w:vMerge/>
          </w:tcPr>
          <w:p w14:paraId="50AA32C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C6BA0B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8024A5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AEA3FE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7A31E8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67D7A43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ZZ1127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ZZ1167</w:t>
            </w:r>
          </w:p>
        </w:tc>
      </w:tr>
      <w:tr w:rsidR="0059512D" w14:paraId="4A9ECB98" w14:textId="77777777">
        <w:trPr>
          <w:jc w:val="center"/>
        </w:trPr>
        <w:tc>
          <w:tcPr>
            <w:tcW w:w="567" w:type="dxa"/>
            <w:vMerge/>
          </w:tcPr>
          <w:p w14:paraId="3315333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F5ABC4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6F55D2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E02D8C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E43856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7F61163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ZZ5127X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ZZ5167X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ZZ5047X</w:t>
            </w:r>
          </w:p>
        </w:tc>
      </w:tr>
      <w:tr w:rsidR="0059512D" w14:paraId="6D4B0BF3" w14:textId="77777777">
        <w:trPr>
          <w:jc w:val="center"/>
        </w:trPr>
        <w:tc>
          <w:tcPr>
            <w:tcW w:w="567" w:type="dxa"/>
            <w:vMerge/>
          </w:tcPr>
          <w:p w14:paraId="48F5714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B08136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FDC2E8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CF0E28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02F42D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4023035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ZZ5127CCY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ZZ5047CCY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1A453D3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ZZ5167CCY</w:t>
            </w:r>
          </w:p>
        </w:tc>
      </w:tr>
      <w:tr w:rsidR="0059512D" w14:paraId="780FA170" w14:textId="77777777">
        <w:trPr>
          <w:jc w:val="center"/>
        </w:trPr>
        <w:tc>
          <w:tcPr>
            <w:tcW w:w="567" w:type="dxa"/>
            <w:vMerge/>
          </w:tcPr>
          <w:p w14:paraId="73164B5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955D96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D82C55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CD9BB4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7F170E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3" w:type="dxa"/>
          </w:tcPr>
          <w:p w14:paraId="2484070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ZZ5127X</w:t>
            </w:r>
          </w:p>
        </w:tc>
      </w:tr>
      <w:tr w:rsidR="0059512D" w14:paraId="6197D266" w14:textId="77777777">
        <w:trPr>
          <w:jc w:val="center"/>
        </w:trPr>
        <w:tc>
          <w:tcPr>
            <w:tcW w:w="567" w:type="dxa"/>
            <w:vMerge/>
          </w:tcPr>
          <w:p w14:paraId="0AB1417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D29752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A7F595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2933D1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59B771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3" w:type="dxa"/>
          </w:tcPr>
          <w:p w14:paraId="2833AD9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ZZ5097ZYS</w:t>
            </w:r>
          </w:p>
        </w:tc>
      </w:tr>
      <w:tr w:rsidR="0059512D" w14:paraId="39BC15D9" w14:textId="77777777">
        <w:trPr>
          <w:jc w:val="center"/>
        </w:trPr>
        <w:tc>
          <w:tcPr>
            <w:tcW w:w="567" w:type="dxa"/>
            <w:vMerge/>
          </w:tcPr>
          <w:p w14:paraId="186F6AA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55B22B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450B4F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73ADDF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8631B9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3" w:type="dxa"/>
          </w:tcPr>
          <w:p w14:paraId="7D2619E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ZZ5097GQX</w:t>
            </w:r>
          </w:p>
        </w:tc>
      </w:tr>
      <w:tr w:rsidR="0059512D" w14:paraId="50791CE0" w14:textId="77777777">
        <w:trPr>
          <w:jc w:val="center"/>
        </w:trPr>
        <w:tc>
          <w:tcPr>
            <w:tcW w:w="567" w:type="dxa"/>
            <w:vMerge/>
          </w:tcPr>
          <w:p w14:paraId="7F9EED6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F05DAB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EA459B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213E83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0C0CC0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3" w:type="dxa"/>
          </w:tcPr>
          <w:p w14:paraId="3F5F923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ZZ5077ZXX</w:t>
            </w:r>
          </w:p>
        </w:tc>
      </w:tr>
      <w:tr w:rsidR="0059512D" w14:paraId="06452CC9" w14:textId="77777777">
        <w:trPr>
          <w:jc w:val="center"/>
        </w:trPr>
        <w:tc>
          <w:tcPr>
            <w:tcW w:w="567" w:type="dxa"/>
            <w:vMerge w:val="restart"/>
          </w:tcPr>
          <w:p w14:paraId="51558F7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A6ED7F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中国重汽集团济宁商用车有限公司</w:t>
            </w:r>
          </w:p>
        </w:tc>
        <w:tc>
          <w:tcPr>
            <w:tcW w:w="938" w:type="dxa"/>
            <w:vMerge w:val="restart"/>
          </w:tcPr>
          <w:p w14:paraId="6960475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862" w:type="dxa"/>
            <w:vMerge w:val="restart"/>
          </w:tcPr>
          <w:p w14:paraId="2D9CE2C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豪瀚牌</w:t>
            </w:r>
          </w:p>
        </w:tc>
        <w:tc>
          <w:tcPr>
            <w:tcW w:w="1851" w:type="dxa"/>
          </w:tcPr>
          <w:p w14:paraId="76B53C9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翼开启厢式车</w:t>
            </w:r>
          </w:p>
        </w:tc>
        <w:tc>
          <w:tcPr>
            <w:tcW w:w="2683" w:type="dxa"/>
          </w:tcPr>
          <w:p w14:paraId="21E26B9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ZZ5315X</w:t>
            </w:r>
          </w:p>
        </w:tc>
      </w:tr>
      <w:tr w:rsidR="0059512D" w14:paraId="56C125B7" w14:textId="77777777">
        <w:trPr>
          <w:jc w:val="center"/>
        </w:trPr>
        <w:tc>
          <w:tcPr>
            <w:tcW w:w="567" w:type="dxa"/>
            <w:vMerge/>
          </w:tcPr>
          <w:p w14:paraId="26D3DAB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87A3AB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42BDDC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1E78D2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B1E1E9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0D88DE3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ZZ5245CCY</w:t>
            </w:r>
          </w:p>
        </w:tc>
      </w:tr>
      <w:tr w:rsidR="0059512D" w14:paraId="161B53BC" w14:textId="77777777">
        <w:trPr>
          <w:jc w:val="center"/>
        </w:trPr>
        <w:tc>
          <w:tcPr>
            <w:tcW w:w="567" w:type="dxa"/>
            <w:vMerge/>
          </w:tcPr>
          <w:p w14:paraId="4AD0B97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468F2B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934051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BB3F61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1F45C5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平板运输车</w:t>
            </w:r>
          </w:p>
        </w:tc>
        <w:tc>
          <w:tcPr>
            <w:tcW w:w="2683" w:type="dxa"/>
          </w:tcPr>
          <w:p w14:paraId="0687783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ZZ5255TPB</w:t>
            </w:r>
          </w:p>
        </w:tc>
      </w:tr>
      <w:tr w:rsidR="0059512D" w14:paraId="24A73993" w14:textId="77777777">
        <w:trPr>
          <w:jc w:val="center"/>
        </w:trPr>
        <w:tc>
          <w:tcPr>
            <w:tcW w:w="567" w:type="dxa"/>
            <w:vMerge/>
          </w:tcPr>
          <w:p w14:paraId="31681BE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203472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2CCB18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1C266A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9E8D56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畜禽运输车</w:t>
            </w:r>
          </w:p>
        </w:tc>
        <w:tc>
          <w:tcPr>
            <w:tcW w:w="2683" w:type="dxa"/>
          </w:tcPr>
          <w:p w14:paraId="244FCE3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ZZ5315CCQ</w:t>
            </w:r>
          </w:p>
        </w:tc>
      </w:tr>
      <w:tr w:rsidR="0059512D" w14:paraId="58ED66E3" w14:textId="77777777">
        <w:trPr>
          <w:jc w:val="center"/>
        </w:trPr>
        <w:tc>
          <w:tcPr>
            <w:tcW w:w="567" w:type="dxa"/>
            <w:vMerge/>
          </w:tcPr>
          <w:p w14:paraId="3E58803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43B803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9B2ADB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6BE7F3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52292D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3" w:type="dxa"/>
          </w:tcPr>
          <w:p w14:paraId="5A67BDE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ZZ5185JSQ</w:t>
            </w:r>
          </w:p>
        </w:tc>
      </w:tr>
      <w:tr w:rsidR="0059512D" w14:paraId="2516653D" w14:textId="77777777">
        <w:trPr>
          <w:jc w:val="center"/>
        </w:trPr>
        <w:tc>
          <w:tcPr>
            <w:tcW w:w="567" w:type="dxa"/>
            <w:vMerge w:val="restart"/>
          </w:tcPr>
          <w:p w14:paraId="26910B1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563A8D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中国重汽集团福建海西汽车有限公司</w:t>
            </w:r>
          </w:p>
        </w:tc>
        <w:tc>
          <w:tcPr>
            <w:tcW w:w="938" w:type="dxa"/>
            <w:vMerge w:val="restart"/>
          </w:tcPr>
          <w:p w14:paraId="7B51AD2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862" w:type="dxa"/>
            <w:vMerge w:val="restart"/>
          </w:tcPr>
          <w:p w14:paraId="076D8C7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豪曼牌</w:t>
            </w:r>
          </w:p>
        </w:tc>
        <w:tc>
          <w:tcPr>
            <w:tcW w:w="1851" w:type="dxa"/>
          </w:tcPr>
          <w:p w14:paraId="10B2611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26444BA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ZZ3248</w:t>
            </w:r>
          </w:p>
        </w:tc>
      </w:tr>
      <w:tr w:rsidR="0059512D" w14:paraId="3055A23C" w14:textId="77777777">
        <w:trPr>
          <w:jc w:val="center"/>
        </w:trPr>
        <w:tc>
          <w:tcPr>
            <w:tcW w:w="567" w:type="dxa"/>
            <w:vMerge/>
          </w:tcPr>
          <w:p w14:paraId="6736916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374F7C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951911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936E68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A35DEF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 w14:paraId="4FB6BB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ZZ3248</w:t>
            </w:r>
          </w:p>
        </w:tc>
      </w:tr>
      <w:tr w:rsidR="0059512D" w14:paraId="290F31C3" w14:textId="77777777">
        <w:trPr>
          <w:jc w:val="center"/>
        </w:trPr>
        <w:tc>
          <w:tcPr>
            <w:tcW w:w="567" w:type="dxa"/>
            <w:vMerge w:val="restart"/>
          </w:tcPr>
          <w:p w14:paraId="603DB7C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AC0414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一汽解放青岛汽车有限公司</w:t>
            </w:r>
          </w:p>
        </w:tc>
        <w:tc>
          <w:tcPr>
            <w:tcW w:w="938" w:type="dxa"/>
            <w:vMerge w:val="restart"/>
          </w:tcPr>
          <w:p w14:paraId="7C9547E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64</w:t>
            </w:r>
          </w:p>
        </w:tc>
        <w:tc>
          <w:tcPr>
            <w:tcW w:w="862" w:type="dxa"/>
            <w:vMerge w:val="restart"/>
          </w:tcPr>
          <w:p w14:paraId="05F3BC6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851" w:type="dxa"/>
          </w:tcPr>
          <w:p w14:paraId="728FE62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纯电动自卸汽车</w:t>
            </w:r>
          </w:p>
        </w:tc>
        <w:tc>
          <w:tcPr>
            <w:tcW w:w="2683" w:type="dxa"/>
          </w:tcPr>
          <w:p w14:paraId="157E4AF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CA3250</w:t>
            </w:r>
          </w:p>
        </w:tc>
      </w:tr>
      <w:tr w:rsidR="0059512D" w14:paraId="499B2102" w14:textId="77777777">
        <w:trPr>
          <w:jc w:val="center"/>
        </w:trPr>
        <w:tc>
          <w:tcPr>
            <w:tcW w:w="567" w:type="dxa"/>
            <w:vMerge/>
          </w:tcPr>
          <w:p w14:paraId="46F4D09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8F421E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8C47E7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534913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CB4D49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纯电动自卸汽车底盘</w:t>
            </w:r>
          </w:p>
        </w:tc>
        <w:tc>
          <w:tcPr>
            <w:tcW w:w="2683" w:type="dxa"/>
          </w:tcPr>
          <w:p w14:paraId="404C490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CA3250</w:t>
            </w:r>
          </w:p>
        </w:tc>
      </w:tr>
      <w:tr w:rsidR="0059512D" w14:paraId="2A2B980D" w14:textId="77777777">
        <w:trPr>
          <w:jc w:val="center"/>
        </w:trPr>
        <w:tc>
          <w:tcPr>
            <w:tcW w:w="567" w:type="dxa"/>
            <w:vMerge w:val="restart"/>
          </w:tcPr>
          <w:p w14:paraId="5F4E26C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432DDC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中国重汽集团青岛重工有限公司</w:t>
            </w:r>
          </w:p>
        </w:tc>
        <w:tc>
          <w:tcPr>
            <w:tcW w:w="938" w:type="dxa"/>
            <w:vMerge w:val="restart"/>
          </w:tcPr>
          <w:p w14:paraId="3E73500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65</w:t>
            </w:r>
          </w:p>
        </w:tc>
        <w:tc>
          <w:tcPr>
            <w:tcW w:w="862" w:type="dxa"/>
            <w:vMerge w:val="restart"/>
          </w:tcPr>
          <w:p w14:paraId="68D1AE2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青专牌</w:t>
            </w:r>
          </w:p>
        </w:tc>
        <w:tc>
          <w:tcPr>
            <w:tcW w:w="1851" w:type="dxa"/>
          </w:tcPr>
          <w:p w14:paraId="4F12DBF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3" w:type="dxa"/>
          </w:tcPr>
          <w:p w14:paraId="218C9B3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QDZ5310GJB</w:t>
            </w:r>
          </w:p>
        </w:tc>
      </w:tr>
      <w:tr w:rsidR="0059512D" w14:paraId="627814FB" w14:textId="77777777">
        <w:trPr>
          <w:jc w:val="center"/>
        </w:trPr>
        <w:tc>
          <w:tcPr>
            <w:tcW w:w="567" w:type="dxa"/>
            <w:vMerge/>
          </w:tcPr>
          <w:p w14:paraId="6574E2F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03513E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F4A22E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A2A779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A3A12F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3" w:type="dxa"/>
          </w:tcPr>
          <w:p w14:paraId="30F5D84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QDZ5310ZXX</w:t>
            </w:r>
          </w:p>
        </w:tc>
      </w:tr>
      <w:tr w:rsidR="0059512D" w14:paraId="5A52C9CB" w14:textId="77777777">
        <w:trPr>
          <w:jc w:val="center"/>
        </w:trPr>
        <w:tc>
          <w:tcPr>
            <w:tcW w:w="567" w:type="dxa"/>
            <w:vMerge w:val="restart"/>
          </w:tcPr>
          <w:p w14:paraId="33C9C98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F464DC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山东唐骏欧铃汽车制造有限公司</w:t>
            </w:r>
          </w:p>
        </w:tc>
        <w:tc>
          <w:tcPr>
            <w:tcW w:w="938" w:type="dxa"/>
            <w:vMerge w:val="restart"/>
          </w:tcPr>
          <w:p w14:paraId="2722116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62" w:type="dxa"/>
            <w:vMerge w:val="restart"/>
          </w:tcPr>
          <w:p w14:paraId="61015A0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欧铃牌</w:t>
            </w:r>
          </w:p>
        </w:tc>
        <w:tc>
          <w:tcPr>
            <w:tcW w:w="1851" w:type="dxa"/>
          </w:tcPr>
          <w:p w14:paraId="0BE89E2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7609356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ZB1034</w:t>
            </w:r>
          </w:p>
        </w:tc>
      </w:tr>
      <w:tr w:rsidR="0059512D" w14:paraId="7EF42BDB" w14:textId="77777777">
        <w:trPr>
          <w:jc w:val="center"/>
        </w:trPr>
        <w:tc>
          <w:tcPr>
            <w:tcW w:w="567" w:type="dxa"/>
            <w:vMerge/>
          </w:tcPr>
          <w:p w14:paraId="35146A0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B3577D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D4394B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4AD75C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D8BC4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65EE385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ZB1034</w:t>
            </w:r>
          </w:p>
        </w:tc>
      </w:tr>
      <w:tr w:rsidR="0059512D" w14:paraId="380218EF" w14:textId="77777777">
        <w:trPr>
          <w:jc w:val="center"/>
        </w:trPr>
        <w:tc>
          <w:tcPr>
            <w:tcW w:w="567" w:type="dxa"/>
            <w:vMerge/>
          </w:tcPr>
          <w:p w14:paraId="784370F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E525A4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85E0A7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AC46BA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C63634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4BE5553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ZB5041X</w:t>
            </w:r>
          </w:p>
        </w:tc>
      </w:tr>
      <w:tr w:rsidR="0059512D" w14:paraId="4D010E66" w14:textId="77777777">
        <w:trPr>
          <w:jc w:val="center"/>
        </w:trPr>
        <w:tc>
          <w:tcPr>
            <w:tcW w:w="567" w:type="dxa"/>
            <w:vMerge/>
          </w:tcPr>
          <w:p w14:paraId="4383646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2AF027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EFE09D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2CC2D9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DFD9AF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152F273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ZB5041CCY</w:t>
            </w:r>
          </w:p>
        </w:tc>
      </w:tr>
      <w:tr w:rsidR="0059512D" w14:paraId="6FF2BEDA" w14:textId="77777777">
        <w:trPr>
          <w:jc w:val="center"/>
        </w:trPr>
        <w:tc>
          <w:tcPr>
            <w:tcW w:w="567" w:type="dxa"/>
            <w:vMerge/>
          </w:tcPr>
          <w:p w14:paraId="3C92449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25DE6B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767D09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4BB1FB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9BC223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中重型货车底盘</w:t>
            </w:r>
          </w:p>
        </w:tc>
        <w:tc>
          <w:tcPr>
            <w:tcW w:w="2683" w:type="dxa"/>
          </w:tcPr>
          <w:p w14:paraId="4179926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ZB1090</w:t>
            </w:r>
          </w:p>
        </w:tc>
      </w:tr>
      <w:tr w:rsidR="0059512D" w14:paraId="203CE349" w14:textId="77777777">
        <w:trPr>
          <w:jc w:val="center"/>
        </w:trPr>
        <w:tc>
          <w:tcPr>
            <w:tcW w:w="567" w:type="dxa"/>
            <w:vMerge/>
          </w:tcPr>
          <w:p w14:paraId="4E90A2F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DC7A0D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E720EC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8AEBF3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2EB6F2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3" w:type="dxa"/>
          </w:tcPr>
          <w:p w14:paraId="4D14563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ZB5090GSS</w:t>
            </w:r>
          </w:p>
        </w:tc>
      </w:tr>
      <w:tr w:rsidR="0059512D" w14:paraId="3DB50089" w14:textId="77777777">
        <w:trPr>
          <w:jc w:val="center"/>
        </w:trPr>
        <w:tc>
          <w:tcPr>
            <w:tcW w:w="567" w:type="dxa"/>
            <w:vMerge/>
          </w:tcPr>
          <w:p w14:paraId="5AE836C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98AEA5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14C778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D9235C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D270FC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轻型货车</w:t>
            </w:r>
          </w:p>
        </w:tc>
        <w:tc>
          <w:tcPr>
            <w:tcW w:w="2683" w:type="dxa"/>
          </w:tcPr>
          <w:p w14:paraId="7E9538E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ZB1041</w:t>
            </w:r>
          </w:p>
        </w:tc>
      </w:tr>
      <w:tr w:rsidR="0059512D" w14:paraId="0334A3C7" w14:textId="77777777">
        <w:trPr>
          <w:jc w:val="center"/>
        </w:trPr>
        <w:tc>
          <w:tcPr>
            <w:tcW w:w="567" w:type="dxa"/>
            <w:vMerge w:val="restart"/>
          </w:tcPr>
          <w:p w14:paraId="63E2631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F00ECC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中国一拖集团有限公司</w:t>
            </w:r>
          </w:p>
        </w:tc>
        <w:tc>
          <w:tcPr>
            <w:tcW w:w="938" w:type="dxa"/>
            <w:vMerge w:val="restart"/>
          </w:tcPr>
          <w:p w14:paraId="6187A22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69</w:t>
            </w:r>
          </w:p>
        </w:tc>
        <w:tc>
          <w:tcPr>
            <w:tcW w:w="862" w:type="dxa"/>
            <w:vMerge w:val="restart"/>
          </w:tcPr>
          <w:p w14:paraId="2B6547C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东方红牌</w:t>
            </w:r>
          </w:p>
        </w:tc>
        <w:tc>
          <w:tcPr>
            <w:tcW w:w="1851" w:type="dxa"/>
          </w:tcPr>
          <w:p w14:paraId="677F764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压缩式对接垃圾车</w:t>
            </w:r>
          </w:p>
        </w:tc>
        <w:tc>
          <w:tcPr>
            <w:tcW w:w="2683" w:type="dxa"/>
          </w:tcPr>
          <w:p w14:paraId="1FEA867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LT5161ZDJ</w:t>
            </w:r>
          </w:p>
        </w:tc>
      </w:tr>
      <w:tr w:rsidR="0059512D" w14:paraId="587E2D54" w14:textId="77777777">
        <w:trPr>
          <w:jc w:val="center"/>
        </w:trPr>
        <w:tc>
          <w:tcPr>
            <w:tcW w:w="567" w:type="dxa"/>
            <w:vMerge/>
          </w:tcPr>
          <w:p w14:paraId="157BAD0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4A9FE6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8916E8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E49812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4ECFF7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摆臂式垃圾车</w:t>
            </w:r>
          </w:p>
        </w:tc>
        <w:tc>
          <w:tcPr>
            <w:tcW w:w="2683" w:type="dxa"/>
          </w:tcPr>
          <w:p w14:paraId="0311AF4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LT5161ZBS</w:t>
            </w:r>
          </w:p>
        </w:tc>
      </w:tr>
      <w:tr w:rsidR="0059512D" w14:paraId="6F6CA218" w14:textId="77777777">
        <w:trPr>
          <w:jc w:val="center"/>
        </w:trPr>
        <w:tc>
          <w:tcPr>
            <w:tcW w:w="567" w:type="dxa"/>
            <w:vMerge/>
          </w:tcPr>
          <w:p w14:paraId="7B9DD6F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14DB93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DC694C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64723A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22FE42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3" w:type="dxa"/>
          </w:tcPr>
          <w:p w14:paraId="0250C39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LT5081TXS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LT5183TXS</w:t>
            </w:r>
          </w:p>
        </w:tc>
      </w:tr>
      <w:tr w:rsidR="0059512D" w14:paraId="6827162C" w14:textId="77777777">
        <w:trPr>
          <w:jc w:val="center"/>
        </w:trPr>
        <w:tc>
          <w:tcPr>
            <w:tcW w:w="567" w:type="dxa"/>
            <w:vMerge/>
          </w:tcPr>
          <w:p w14:paraId="3593579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0933AC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B41D93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8375B1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EAF479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纯电动洒水车</w:t>
            </w:r>
          </w:p>
        </w:tc>
        <w:tc>
          <w:tcPr>
            <w:tcW w:w="2683" w:type="dxa"/>
          </w:tcPr>
          <w:p w14:paraId="355A66D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LT5091GSS</w:t>
            </w:r>
          </w:p>
        </w:tc>
      </w:tr>
      <w:tr w:rsidR="0059512D" w14:paraId="7FE58C02" w14:textId="77777777">
        <w:trPr>
          <w:jc w:val="center"/>
        </w:trPr>
        <w:tc>
          <w:tcPr>
            <w:tcW w:w="567" w:type="dxa"/>
            <w:vMerge/>
          </w:tcPr>
          <w:p w14:paraId="3E8A834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2DC21B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205AC1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EA8B77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9923AE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3" w:type="dxa"/>
          </w:tcPr>
          <w:p w14:paraId="09EA630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LT5071TCA</w:t>
            </w:r>
          </w:p>
        </w:tc>
      </w:tr>
      <w:tr w:rsidR="0059512D" w14:paraId="2BE64BB8" w14:textId="77777777">
        <w:trPr>
          <w:jc w:val="center"/>
        </w:trPr>
        <w:tc>
          <w:tcPr>
            <w:tcW w:w="567" w:type="dxa"/>
            <w:vMerge w:val="restart"/>
          </w:tcPr>
          <w:p w14:paraId="243916B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D29838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山东时风商用车有限公司</w:t>
            </w:r>
          </w:p>
        </w:tc>
        <w:tc>
          <w:tcPr>
            <w:tcW w:w="938" w:type="dxa"/>
            <w:vMerge w:val="restart"/>
          </w:tcPr>
          <w:p w14:paraId="7CA8E24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70</w:t>
            </w:r>
          </w:p>
        </w:tc>
        <w:tc>
          <w:tcPr>
            <w:tcW w:w="862" w:type="dxa"/>
            <w:vMerge w:val="restart"/>
          </w:tcPr>
          <w:p w14:paraId="75FED6F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时风牌</w:t>
            </w:r>
          </w:p>
        </w:tc>
        <w:tc>
          <w:tcPr>
            <w:tcW w:w="1851" w:type="dxa"/>
          </w:tcPr>
          <w:p w14:paraId="4C8A0C6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670AFF0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SSF3046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SSF3086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SSF3042</w:t>
            </w:r>
          </w:p>
        </w:tc>
      </w:tr>
      <w:tr w:rsidR="0059512D" w14:paraId="2BDCA49A" w14:textId="77777777">
        <w:trPr>
          <w:jc w:val="center"/>
        </w:trPr>
        <w:tc>
          <w:tcPr>
            <w:tcW w:w="567" w:type="dxa"/>
            <w:vMerge/>
          </w:tcPr>
          <w:p w14:paraId="3CF390B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70358C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672A3A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6FC850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08804B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 w14:paraId="0D2A53C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SSF3046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SSF3086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SSF3042</w:t>
            </w:r>
          </w:p>
        </w:tc>
      </w:tr>
      <w:tr w:rsidR="0059512D" w14:paraId="097AD427" w14:textId="77777777">
        <w:trPr>
          <w:jc w:val="center"/>
        </w:trPr>
        <w:tc>
          <w:tcPr>
            <w:tcW w:w="567" w:type="dxa"/>
            <w:vMerge/>
          </w:tcPr>
          <w:p w14:paraId="4AA3815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DA58E7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3575D5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9A4EB6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6E6F67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3" w:type="dxa"/>
          </w:tcPr>
          <w:p w14:paraId="0589908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SSF5036ZZZ</w:t>
            </w:r>
          </w:p>
        </w:tc>
      </w:tr>
      <w:tr w:rsidR="0059512D" w14:paraId="0B5F4651" w14:textId="77777777">
        <w:trPr>
          <w:jc w:val="center"/>
        </w:trPr>
        <w:tc>
          <w:tcPr>
            <w:tcW w:w="567" w:type="dxa"/>
            <w:vMerge w:val="restart"/>
          </w:tcPr>
          <w:p w14:paraId="4829A3B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07ADBF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38" w:type="dxa"/>
            <w:vMerge w:val="restart"/>
          </w:tcPr>
          <w:p w14:paraId="0455012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62" w:type="dxa"/>
            <w:vMerge w:val="restart"/>
          </w:tcPr>
          <w:p w14:paraId="4C18E82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1" w:type="dxa"/>
          </w:tcPr>
          <w:p w14:paraId="728F79C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2683" w:type="dxa"/>
          </w:tcPr>
          <w:p w14:paraId="054035D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ZK6126</w:t>
            </w:r>
          </w:p>
        </w:tc>
      </w:tr>
      <w:tr w:rsidR="0059512D" w14:paraId="762D5F3C" w14:textId="77777777">
        <w:trPr>
          <w:jc w:val="center"/>
        </w:trPr>
        <w:tc>
          <w:tcPr>
            <w:tcW w:w="567" w:type="dxa"/>
            <w:vMerge/>
          </w:tcPr>
          <w:p w14:paraId="61193B8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00DD3C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D817CE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BA1E2C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C85572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 w14:paraId="726DB7B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ZK6105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ZK6106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ZK6650</w:t>
            </w:r>
          </w:p>
        </w:tc>
      </w:tr>
      <w:tr w:rsidR="0059512D" w14:paraId="64C1E614" w14:textId="77777777">
        <w:trPr>
          <w:jc w:val="center"/>
        </w:trPr>
        <w:tc>
          <w:tcPr>
            <w:tcW w:w="567" w:type="dxa"/>
            <w:vMerge/>
          </w:tcPr>
          <w:p w14:paraId="45AB81E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FA32D3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209AC7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828ECE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516085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伤残运送车</w:t>
            </w:r>
          </w:p>
        </w:tc>
        <w:tc>
          <w:tcPr>
            <w:tcW w:w="2683" w:type="dxa"/>
          </w:tcPr>
          <w:p w14:paraId="694A5C4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ZK5040X</w:t>
            </w:r>
          </w:p>
        </w:tc>
      </w:tr>
      <w:tr w:rsidR="0059512D" w14:paraId="618B4F95" w14:textId="77777777">
        <w:trPr>
          <w:jc w:val="center"/>
        </w:trPr>
        <w:tc>
          <w:tcPr>
            <w:tcW w:w="567" w:type="dxa"/>
            <w:vMerge/>
          </w:tcPr>
          <w:p w14:paraId="7DA47D8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A6FC1D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C6B1D7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455E3A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E0A4DF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宿营车</w:t>
            </w:r>
          </w:p>
        </w:tc>
        <w:tc>
          <w:tcPr>
            <w:tcW w:w="2683" w:type="dxa"/>
          </w:tcPr>
          <w:p w14:paraId="6C5DB23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ZK5192TSY</w:t>
            </w:r>
          </w:p>
        </w:tc>
      </w:tr>
      <w:tr w:rsidR="0059512D" w14:paraId="7210A44C" w14:textId="77777777">
        <w:trPr>
          <w:jc w:val="center"/>
        </w:trPr>
        <w:tc>
          <w:tcPr>
            <w:tcW w:w="567" w:type="dxa"/>
            <w:vMerge/>
          </w:tcPr>
          <w:p w14:paraId="3878F25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2F63DC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BAC3E3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9DC0F7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A4AEEC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巡逻车</w:t>
            </w:r>
          </w:p>
        </w:tc>
        <w:tc>
          <w:tcPr>
            <w:tcW w:w="2683" w:type="dxa"/>
          </w:tcPr>
          <w:p w14:paraId="67B6FCE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ZK5025TXU</w:t>
            </w:r>
          </w:p>
        </w:tc>
      </w:tr>
      <w:tr w:rsidR="0059512D" w14:paraId="5C7BCA5C" w14:textId="77777777">
        <w:trPr>
          <w:jc w:val="center"/>
        </w:trPr>
        <w:tc>
          <w:tcPr>
            <w:tcW w:w="567" w:type="dxa"/>
            <w:vMerge/>
          </w:tcPr>
          <w:p w14:paraId="037BDFE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249C17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290BC1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58BA1F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8D1F0C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检测车</w:t>
            </w:r>
          </w:p>
        </w:tc>
        <w:tc>
          <w:tcPr>
            <w:tcW w:w="2683" w:type="dxa"/>
          </w:tcPr>
          <w:p w14:paraId="290FC16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ZK5040X</w:t>
            </w:r>
          </w:p>
        </w:tc>
      </w:tr>
      <w:tr w:rsidR="0059512D" w14:paraId="71721FD3" w14:textId="77777777">
        <w:trPr>
          <w:jc w:val="center"/>
        </w:trPr>
        <w:tc>
          <w:tcPr>
            <w:tcW w:w="567" w:type="dxa"/>
            <w:vMerge/>
          </w:tcPr>
          <w:p w14:paraId="140F16D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1ED2E9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32259C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7DB4D8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33B431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2683" w:type="dxa"/>
          </w:tcPr>
          <w:p w14:paraId="038A733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ZK5042X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ZK5041X</w:t>
            </w:r>
          </w:p>
        </w:tc>
      </w:tr>
      <w:tr w:rsidR="0059512D" w14:paraId="79B72270" w14:textId="77777777">
        <w:trPr>
          <w:jc w:val="center"/>
        </w:trPr>
        <w:tc>
          <w:tcPr>
            <w:tcW w:w="567" w:type="dxa"/>
          </w:tcPr>
          <w:p w14:paraId="423BD99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D182E8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3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海马新能源汽车有限公司</w:t>
            </w:r>
          </w:p>
        </w:tc>
        <w:tc>
          <w:tcPr>
            <w:tcW w:w="938" w:type="dxa"/>
          </w:tcPr>
          <w:p w14:paraId="73BDF0B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72</w:t>
            </w:r>
          </w:p>
        </w:tc>
        <w:tc>
          <w:tcPr>
            <w:tcW w:w="862" w:type="dxa"/>
          </w:tcPr>
          <w:p w14:paraId="58C8B07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奥路卡牌</w:t>
            </w:r>
          </w:p>
        </w:tc>
        <w:tc>
          <w:tcPr>
            <w:tcW w:w="1851" w:type="dxa"/>
          </w:tcPr>
          <w:p w14:paraId="2626952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3" w:type="dxa"/>
          </w:tcPr>
          <w:p w14:paraId="3135D84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ZQ5030X</w:t>
            </w:r>
          </w:p>
        </w:tc>
      </w:tr>
      <w:tr w:rsidR="0059512D" w14:paraId="535DE5AA" w14:textId="77777777">
        <w:trPr>
          <w:jc w:val="center"/>
        </w:trPr>
        <w:tc>
          <w:tcPr>
            <w:tcW w:w="567" w:type="dxa"/>
            <w:vMerge w:val="restart"/>
          </w:tcPr>
          <w:p w14:paraId="01B10C3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02D5DB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湖北三江航天万山特种车辆有限公司</w:t>
            </w:r>
          </w:p>
        </w:tc>
        <w:tc>
          <w:tcPr>
            <w:tcW w:w="938" w:type="dxa"/>
            <w:vMerge w:val="restart"/>
          </w:tcPr>
          <w:p w14:paraId="676FF10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78</w:t>
            </w:r>
          </w:p>
        </w:tc>
        <w:tc>
          <w:tcPr>
            <w:tcW w:w="862" w:type="dxa"/>
            <w:vMerge w:val="restart"/>
          </w:tcPr>
          <w:p w14:paraId="4C7E339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万山牌</w:t>
            </w:r>
          </w:p>
        </w:tc>
        <w:tc>
          <w:tcPr>
            <w:tcW w:w="1851" w:type="dxa"/>
          </w:tcPr>
          <w:p w14:paraId="208EDFB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2428FC2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WS1182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WS1220</w:t>
            </w:r>
          </w:p>
        </w:tc>
      </w:tr>
      <w:tr w:rsidR="0059512D" w14:paraId="679C7D61" w14:textId="77777777">
        <w:trPr>
          <w:jc w:val="center"/>
        </w:trPr>
        <w:tc>
          <w:tcPr>
            <w:tcW w:w="567" w:type="dxa"/>
            <w:vMerge/>
          </w:tcPr>
          <w:p w14:paraId="54409CD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DCF095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AA6A29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5B7DC4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98AB22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58E1C05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WS3182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WS3220</w:t>
            </w:r>
          </w:p>
        </w:tc>
      </w:tr>
      <w:tr w:rsidR="0059512D" w14:paraId="3EC25610" w14:textId="77777777">
        <w:trPr>
          <w:jc w:val="center"/>
        </w:trPr>
        <w:tc>
          <w:tcPr>
            <w:tcW w:w="567" w:type="dxa"/>
            <w:vMerge w:val="restart"/>
          </w:tcPr>
          <w:p w14:paraId="7982DFC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CCFEAE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38" w:type="dxa"/>
            <w:vMerge w:val="restart"/>
          </w:tcPr>
          <w:p w14:paraId="3F7455E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862" w:type="dxa"/>
            <w:vMerge w:val="restart"/>
          </w:tcPr>
          <w:p w14:paraId="6D101D3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851" w:type="dxa"/>
          </w:tcPr>
          <w:p w14:paraId="1E3CA2F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纯电动自卸汽车</w:t>
            </w:r>
          </w:p>
        </w:tc>
        <w:tc>
          <w:tcPr>
            <w:tcW w:w="2683" w:type="dxa"/>
          </w:tcPr>
          <w:p w14:paraId="1744A03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BYD3310</w:t>
            </w:r>
          </w:p>
        </w:tc>
      </w:tr>
      <w:tr w:rsidR="0059512D" w14:paraId="59B23644" w14:textId="77777777">
        <w:trPr>
          <w:jc w:val="center"/>
        </w:trPr>
        <w:tc>
          <w:tcPr>
            <w:tcW w:w="567" w:type="dxa"/>
            <w:vMerge/>
          </w:tcPr>
          <w:p w14:paraId="406C6A9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A43223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C836FC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963945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C3F654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 w14:paraId="271E8A7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BYD6900</w:t>
            </w:r>
          </w:p>
        </w:tc>
      </w:tr>
      <w:tr w:rsidR="0059512D" w14:paraId="0A9E56C1" w14:textId="77777777">
        <w:trPr>
          <w:jc w:val="center"/>
        </w:trPr>
        <w:tc>
          <w:tcPr>
            <w:tcW w:w="567" w:type="dxa"/>
            <w:vMerge/>
          </w:tcPr>
          <w:p w14:paraId="24D8BC6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9C06BE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5F81E0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AA5240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C64C5F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2683" w:type="dxa"/>
          </w:tcPr>
          <w:p w14:paraId="610B53E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BYD5040X</w:t>
            </w:r>
          </w:p>
        </w:tc>
      </w:tr>
      <w:tr w:rsidR="0059512D" w14:paraId="5918EE37" w14:textId="77777777">
        <w:trPr>
          <w:jc w:val="center"/>
        </w:trPr>
        <w:tc>
          <w:tcPr>
            <w:tcW w:w="567" w:type="dxa"/>
            <w:vMerge/>
          </w:tcPr>
          <w:p w14:paraId="7772E66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DFEEC4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7BAD28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52B7F7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0C63D8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2683" w:type="dxa"/>
          </w:tcPr>
          <w:p w14:paraId="2032D4C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BYD6450</w:t>
            </w:r>
          </w:p>
        </w:tc>
      </w:tr>
      <w:tr w:rsidR="0059512D" w14:paraId="46F3B8F2" w14:textId="77777777">
        <w:trPr>
          <w:jc w:val="center"/>
        </w:trPr>
        <w:tc>
          <w:tcPr>
            <w:tcW w:w="567" w:type="dxa"/>
            <w:vMerge/>
          </w:tcPr>
          <w:p w14:paraId="2C77A8B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590748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1D36F8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</w:tcPr>
          <w:p w14:paraId="7769897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腾势牌</w:t>
            </w:r>
          </w:p>
        </w:tc>
        <w:tc>
          <w:tcPr>
            <w:tcW w:w="1851" w:type="dxa"/>
          </w:tcPr>
          <w:p w14:paraId="26CC9A9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2683" w:type="dxa"/>
          </w:tcPr>
          <w:p w14:paraId="12544BF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QCJ6490</w:t>
            </w:r>
          </w:p>
        </w:tc>
      </w:tr>
      <w:tr w:rsidR="0059512D" w14:paraId="260D018E" w14:textId="77777777">
        <w:trPr>
          <w:jc w:val="center"/>
        </w:trPr>
        <w:tc>
          <w:tcPr>
            <w:tcW w:w="567" w:type="dxa"/>
            <w:vMerge w:val="restart"/>
          </w:tcPr>
          <w:p w14:paraId="0F0AF0D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1C5075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三一汽车制造有限公司</w:t>
            </w:r>
          </w:p>
        </w:tc>
        <w:tc>
          <w:tcPr>
            <w:tcW w:w="938" w:type="dxa"/>
            <w:vMerge w:val="restart"/>
          </w:tcPr>
          <w:p w14:paraId="6EB6B19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0</w:t>
            </w:r>
          </w:p>
        </w:tc>
        <w:tc>
          <w:tcPr>
            <w:tcW w:w="862" w:type="dxa"/>
            <w:vMerge w:val="restart"/>
          </w:tcPr>
          <w:p w14:paraId="71C922F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三一牌</w:t>
            </w:r>
          </w:p>
        </w:tc>
        <w:tc>
          <w:tcPr>
            <w:tcW w:w="1851" w:type="dxa"/>
          </w:tcPr>
          <w:p w14:paraId="4C50120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3" w:type="dxa"/>
          </w:tcPr>
          <w:p w14:paraId="36D1B4A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SYM5310GJB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SYM5311GJB</w:t>
            </w:r>
          </w:p>
        </w:tc>
      </w:tr>
      <w:tr w:rsidR="0059512D" w14:paraId="189606EF" w14:textId="77777777">
        <w:trPr>
          <w:jc w:val="center"/>
        </w:trPr>
        <w:tc>
          <w:tcPr>
            <w:tcW w:w="567" w:type="dxa"/>
            <w:vMerge/>
          </w:tcPr>
          <w:p w14:paraId="5C015A9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AFDEB1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A3091B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4531AC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3383E4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混凝土泵车</w:t>
            </w:r>
          </w:p>
        </w:tc>
        <w:tc>
          <w:tcPr>
            <w:tcW w:w="2683" w:type="dxa"/>
          </w:tcPr>
          <w:p w14:paraId="0FBB1EB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SYM5443THB</w:t>
            </w:r>
          </w:p>
        </w:tc>
      </w:tr>
      <w:tr w:rsidR="0059512D" w14:paraId="31610D81" w14:textId="77777777">
        <w:trPr>
          <w:jc w:val="center"/>
        </w:trPr>
        <w:tc>
          <w:tcPr>
            <w:tcW w:w="567" w:type="dxa"/>
            <w:vMerge w:val="restart"/>
          </w:tcPr>
          <w:p w14:paraId="4E94B7F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A637BD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安徽华菱汽车有限公司</w:t>
            </w:r>
          </w:p>
        </w:tc>
        <w:tc>
          <w:tcPr>
            <w:tcW w:w="938" w:type="dxa"/>
            <w:vMerge w:val="restart"/>
          </w:tcPr>
          <w:p w14:paraId="1591D40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81</w:t>
            </w:r>
          </w:p>
        </w:tc>
        <w:tc>
          <w:tcPr>
            <w:tcW w:w="862" w:type="dxa"/>
            <w:vMerge w:val="restart"/>
          </w:tcPr>
          <w:p w14:paraId="167FAE8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华菱之星牌</w:t>
            </w:r>
          </w:p>
        </w:tc>
        <w:tc>
          <w:tcPr>
            <w:tcW w:w="1851" w:type="dxa"/>
          </w:tcPr>
          <w:p w14:paraId="3B56CA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插电式混合动力载货汽车</w:t>
            </w:r>
          </w:p>
        </w:tc>
        <w:tc>
          <w:tcPr>
            <w:tcW w:w="2683" w:type="dxa"/>
          </w:tcPr>
          <w:p w14:paraId="0BA76F2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HN1310</w:t>
            </w:r>
          </w:p>
        </w:tc>
      </w:tr>
      <w:tr w:rsidR="0059512D" w14:paraId="68237E7E" w14:textId="77777777">
        <w:trPr>
          <w:jc w:val="center"/>
        </w:trPr>
        <w:tc>
          <w:tcPr>
            <w:tcW w:w="567" w:type="dxa"/>
            <w:vMerge/>
          </w:tcPr>
          <w:p w14:paraId="734FE6E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B59177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3E6D07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8D8CFC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0A70D7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插电式混合动力载货汽车底盘</w:t>
            </w:r>
          </w:p>
        </w:tc>
        <w:tc>
          <w:tcPr>
            <w:tcW w:w="2683" w:type="dxa"/>
          </w:tcPr>
          <w:p w14:paraId="63BD16E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HN1310</w:t>
            </w:r>
          </w:p>
        </w:tc>
      </w:tr>
      <w:tr w:rsidR="0059512D" w14:paraId="707A07F8" w14:textId="77777777">
        <w:trPr>
          <w:jc w:val="center"/>
        </w:trPr>
        <w:tc>
          <w:tcPr>
            <w:tcW w:w="567" w:type="dxa"/>
            <w:vMerge/>
          </w:tcPr>
          <w:p w14:paraId="34B88FE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7763D0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E0F3B4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961426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33CFA6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25600A5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HN3310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HN3250</w:t>
            </w:r>
          </w:p>
        </w:tc>
      </w:tr>
      <w:tr w:rsidR="0059512D" w14:paraId="53C0FDCD" w14:textId="77777777">
        <w:trPr>
          <w:jc w:val="center"/>
        </w:trPr>
        <w:tc>
          <w:tcPr>
            <w:tcW w:w="567" w:type="dxa"/>
            <w:vMerge/>
          </w:tcPr>
          <w:p w14:paraId="149096C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9F60AE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F0DA80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9F4A39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9337E9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 w14:paraId="178B3D7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HN3310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HN3250</w:t>
            </w:r>
          </w:p>
        </w:tc>
      </w:tr>
      <w:tr w:rsidR="0059512D" w14:paraId="5B721815" w14:textId="77777777">
        <w:trPr>
          <w:jc w:val="center"/>
        </w:trPr>
        <w:tc>
          <w:tcPr>
            <w:tcW w:w="567" w:type="dxa"/>
            <w:vMerge/>
          </w:tcPr>
          <w:p w14:paraId="2DD594F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5BF918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13DE54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E92499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D1DC31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3" w:type="dxa"/>
          </w:tcPr>
          <w:p w14:paraId="59D1A9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HN4255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HN4250</w:t>
            </w:r>
          </w:p>
        </w:tc>
      </w:tr>
      <w:tr w:rsidR="0059512D" w14:paraId="0822B1FD" w14:textId="77777777">
        <w:trPr>
          <w:jc w:val="center"/>
        </w:trPr>
        <w:tc>
          <w:tcPr>
            <w:tcW w:w="567" w:type="dxa"/>
            <w:vMerge w:val="restart"/>
          </w:tcPr>
          <w:p w14:paraId="4312D60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4AA138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湖南中联重科车桥有限公司</w:t>
            </w:r>
          </w:p>
        </w:tc>
        <w:tc>
          <w:tcPr>
            <w:tcW w:w="938" w:type="dxa"/>
            <w:vMerge w:val="restart"/>
          </w:tcPr>
          <w:p w14:paraId="4BBAF57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82</w:t>
            </w:r>
          </w:p>
        </w:tc>
        <w:tc>
          <w:tcPr>
            <w:tcW w:w="862" w:type="dxa"/>
            <w:vMerge w:val="restart"/>
          </w:tcPr>
          <w:p w14:paraId="5E6863A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邦乐牌</w:t>
            </w:r>
          </w:p>
        </w:tc>
        <w:tc>
          <w:tcPr>
            <w:tcW w:w="1851" w:type="dxa"/>
          </w:tcPr>
          <w:p w14:paraId="65C49E3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42F690E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HNQ1160</w:t>
            </w:r>
          </w:p>
        </w:tc>
      </w:tr>
      <w:tr w:rsidR="0059512D" w14:paraId="75C3FBF0" w14:textId="77777777">
        <w:trPr>
          <w:jc w:val="center"/>
        </w:trPr>
        <w:tc>
          <w:tcPr>
            <w:tcW w:w="567" w:type="dxa"/>
            <w:vMerge/>
          </w:tcPr>
          <w:p w14:paraId="3612DAE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C63A46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5A70C3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48D4D8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BE5592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38998D0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HNQ1160</w:t>
            </w:r>
          </w:p>
        </w:tc>
      </w:tr>
      <w:tr w:rsidR="0059512D" w14:paraId="0AC69819" w14:textId="77777777">
        <w:trPr>
          <w:jc w:val="center"/>
        </w:trPr>
        <w:tc>
          <w:tcPr>
            <w:tcW w:w="567" w:type="dxa"/>
            <w:vMerge w:val="restart"/>
          </w:tcPr>
          <w:p w14:paraId="7AA5217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C00E49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深圳东风汽车有限公司</w:t>
            </w:r>
          </w:p>
        </w:tc>
        <w:tc>
          <w:tcPr>
            <w:tcW w:w="938" w:type="dxa"/>
            <w:vMerge w:val="restart"/>
          </w:tcPr>
          <w:p w14:paraId="394F188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85</w:t>
            </w:r>
          </w:p>
        </w:tc>
        <w:tc>
          <w:tcPr>
            <w:tcW w:w="862" w:type="dxa"/>
            <w:vMerge w:val="restart"/>
          </w:tcPr>
          <w:p w14:paraId="2A6DB7E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14:paraId="4E36161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3" w:type="dxa"/>
          </w:tcPr>
          <w:p w14:paraId="0BF9D75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EQ5253ZYS</w:t>
            </w:r>
          </w:p>
        </w:tc>
      </w:tr>
      <w:tr w:rsidR="0059512D" w14:paraId="7D513118" w14:textId="77777777">
        <w:trPr>
          <w:jc w:val="center"/>
        </w:trPr>
        <w:tc>
          <w:tcPr>
            <w:tcW w:w="567" w:type="dxa"/>
            <w:vMerge/>
          </w:tcPr>
          <w:p w14:paraId="7FC59DB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B4177B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99B4EE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62F959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A8AA46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3" w:type="dxa"/>
          </w:tcPr>
          <w:p w14:paraId="33D13E5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EQ5255GQX</w:t>
            </w:r>
          </w:p>
        </w:tc>
      </w:tr>
      <w:tr w:rsidR="0059512D" w14:paraId="4E6B0DAA" w14:textId="77777777">
        <w:trPr>
          <w:jc w:val="center"/>
        </w:trPr>
        <w:tc>
          <w:tcPr>
            <w:tcW w:w="567" w:type="dxa"/>
            <w:vMerge w:val="restart"/>
          </w:tcPr>
          <w:p w14:paraId="2ED56D5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CD073C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广汽丰田汽车有限公司</w:t>
            </w:r>
          </w:p>
        </w:tc>
        <w:tc>
          <w:tcPr>
            <w:tcW w:w="938" w:type="dxa"/>
            <w:vMerge w:val="restart"/>
          </w:tcPr>
          <w:p w14:paraId="73F5821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862" w:type="dxa"/>
            <w:vMerge w:val="restart"/>
          </w:tcPr>
          <w:p w14:paraId="2C8C711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丰田</w:t>
            </w:r>
          </w:p>
          <w:p w14:paraId="22DA626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(TOYOTA)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 w14:paraId="2EFD0ED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多用途乘用车</w:t>
            </w:r>
          </w:p>
        </w:tc>
        <w:tc>
          <w:tcPr>
            <w:tcW w:w="2683" w:type="dxa"/>
          </w:tcPr>
          <w:p w14:paraId="3D2EFB4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GTM6470</w:t>
            </w:r>
          </w:p>
        </w:tc>
      </w:tr>
      <w:tr w:rsidR="0059512D" w14:paraId="2E8E6452" w14:textId="77777777">
        <w:trPr>
          <w:jc w:val="center"/>
        </w:trPr>
        <w:tc>
          <w:tcPr>
            <w:tcW w:w="567" w:type="dxa"/>
            <w:vMerge/>
          </w:tcPr>
          <w:p w14:paraId="7BF80D0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6195A7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5B0E15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DC1E3E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25012B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混合动力多用途乘用车</w:t>
            </w:r>
          </w:p>
        </w:tc>
        <w:tc>
          <w:tcPr>
            <w:tcW w:w="2683" w:type="dxa"/>
          </w:tcPr>
          <w:p w14:paraId="54E9F5F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GTM6470</w:t>
            </w:r>
          </w:p>
        </w:tc>
      </w:tr>
      <w:tr w:rsidR="0059512D" w14:paraId="5B5B9AC3" w14:textId="77777777">
        <w:trPr>
          <w:jc w:val="center"/>
        </w:trPr>
        <w:tc>
          <w:tcPr>
            <w:tcW w:w="567" w:type="dxa"/>
            <w:vMerge w:val="restart"/>
          </w:tcPr>
          <w:p w14:paraId="27AB68D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5E2E6A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广汽乘用车有限公司</w:t>
            </w:r>
          </w:p>
        </w:tc>
        <w:tc>
          <w:tcPr>
            <w:tcW w:w="938" w:type="dxa"/>
            <w:vMerge w:val="restart"/>
          </w:tcPr>
          <w:p w14:paraId="1CB6DAD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862" w:type="dxa"/>
            <w:vMerge w:val="restart"/>
          </w:tcPr>
          <w:p w14:paraId="2DF5A1C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传祺</w:t>
            </w:r>
          </w:p>
          <w:p w14:paraId="434D047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(Trumpchi)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 w14:paraId="7CB0747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1871A88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GAC6480</w:t>
            </w:r>
          </w:p>
        </w:tc>
      </w:tr>
      <w:tr w:rsidR="0059512D" w14:paraId="303218D6" w14:textId="77777777">
        <w:trPr>
          <w:jc w:val="center"/>
        </w:trPr>
        <w:tc>
          <w:tcPr>
            <w:tcW w:w="567" w:type="dxa"/>
            <w:vMerge/>
          </w:tcPr>
          <w:p w14:paraId="644D028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965FCA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899B0A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B1B2D1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C9EBD0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3" w:type="dxa"/>
          </w:tcPr>
          <w:p w14:paraId="70C77DC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GAC7200</w:t>
            </w:r>
          </w:p>
        </w:tc>
      </w:tr>
      <w:tr w:rsidR="0059512D" w14:paraId="33CC5ED4" w14:textId="77777777">
        <w:trPr>
          <w:jc w:val="center"/>
        </w:trPr>
        <w:tc>
          <w:tcPr>
            <w:tcW w:w="567" w:type="dxa"/>
            <w:vMerge w:val="restart"/>
          </w:tcPr>
          <w:p w14:paraId="0CEF8AD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CAEC77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东风柳州汽车有限公司</w:t>
            </w:r>
          </w:p>
        </w:tc>
        <w:tc>
          <w:tcPr>
            <w:tcW w:w="938" w:type="dxa"/>
            <w:vMerge w:val="restart"/>
          </w:tcPr>
          <w:p w14:paraId="38277DF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91</w:t>
            </w:r>
          </w:p>
        </w:tc>
        <w:tc>
          <w:tcPr>
            <w:tcW w:w="862" w:type="dxa"/>
          </w:tcPr>
          <w:p w14:paraId="5E17729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14:paraId="44942E9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2683" w:type="dxa"/>
          </w:tcPr>
          <w:p w14:paraId="03CB92D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LZ6512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LZ6516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LZ6515</w:t>
            </w:r>
          </w:p>
        </w:tc>
      </w:tr>
      <w:tr w:rsidR="0059512D" w14:paraId="66222E1A" w14:textId="77777777">
        <w:trPr>
          <w:jc w:val="center"/>
        </w:trPr>
        <w:tc>
          <w:tcPr>
            <w:tcW w:w="567" w:type="dxa"/>
            <w:vMerge/>
          </w:tcPr>
          <w:p w14:paraId="425EAB0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4D323D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313178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3E7B15E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乘龙牌</w:t>
            </w:r>
          </w:p>
        </w:tc>
        <w:tc>
          <w:tcPr>
            <w:tcW w:w="1851" w:type="dxa"/>
          </w:tcPr>
          <w:p w14:paraId="1304E44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3DB5BCE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LZ1161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LZ1321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LZ1253</w:t>
            </w:r>
            <w:r>
              <w:rPr>
                <w:rFonts w:ascii="仿宋_GB2312" w:eastAsia="仿宋_GB2312" w:hint="eastAsia"/>
              </w:rPr>
              <w:t>、</w:t>
            </w:r>
          </w:p>
          <w:p w14:paraId="001CA63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LZ1311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LZ1240</w:t>
            </w:r>
          </w:p>
        </w:tc>
      </w:tr>
      <w:tr w:rsidR="0059512D" w14:paraId="1B7D1692" w14:textId="77777777">
        <w:trPr>
          <w:jc w:val="center"/>
        </w:trPr>
        <w:tc>
          <w:tcPr>
            <w:tcW w:w="567" w:type="dxa"/>
            <w:vMerge/>
          </w:tcPr>
          <w:p w14:paraId="484F814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D1F3CE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26F9DD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F08197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4C6304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22367D7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LZ1267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LZ1327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LZ1161</w:t>
            </w:r>
            <w:r>
              <w:rPr>
                <w:rFonts w:ascii="仿宋_GB2312" w:eastAsia="仿宋_GB2312" w:hint="eastAsia"/>
              </w:rPr>
              <w:t>、</w:t>
            </w:r>
          </w:p>
          <w:p w14:paraId="1F78132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LZ1166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LZ1187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LZ1251</w:t>
            </w:r>
            <w:r>
              <w:rPr>
                <w:rFonts w:ascii="仿宋_GB2312" w:eastAsia="仿宋_GB2312" w:hint="eastAsia"/>
              </w:rPr>
              <w:t>、</w:t>
            </w:r>
          </w:p>
          <w:p w14:paraId="5C8284B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LZ1316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LZ1321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LZ1253</w:t>
            </w:r>
            <w:r>
              <w:rPr>
                <w:rFonts w:ascii="仿宋_GB2312" w:eastAsia="仿宋_GB2312" w:hint="eastAsia"/>
              </w:rPr>
              <w:t>、</w:t>
            </w:r>
          </w:p>
          <w:p w14:paraId="162B703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LZ1311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LZ1315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LZ1240</w:t>
            </w:r>
          </w:p>
        </w:tc>
      </w:tr>
      <w:tr w:rsidR="0059512D" w14:paraId="42C407E8" w14:textId="77777777">
        <w:trPr>
          <w:jc w:val="center"/>
        </w:trPr>
        <w:tc>
          <w:tcPr>
            <w:tcW w:w="567" w:type="dxa"/>
            <w:vMerge/>
          </w:tcPr>
          <w:p w14:paraId="28D7AD0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51635D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01C77C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F2D200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132B90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21F157D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LZ3310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LZ3311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LZ3250</w:t>
            </w:r>
          </w:p>
        </w:tc>
      </w:tr>
      <w:tr w:rsidR="0059512D" w14:paraId="6F9F3B79" w14:textId="77777777">
        <w:trPr>
          <w:jc w:val="center"/>
        </w:trPr>
        <w:tc>
          <w:tcPr>
            <w:tcW w:w="567" w:type="dxa"/>
            <w:vMerge/>
          </w:tcPr>
          <w:p w14:paraId="7570349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C9E282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A77029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2AA102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13B5B3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 w14:paraId="7D27817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LZ3310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LZ3311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LZ3250</w:t>
            </w:r>
          </w:p>
        </w:tc>
      </w:tr>
      <w:tr w:rsidR="0059512D" w14:paraId="08E9C8DA" w14:textId="77777777">
        <w:trPr>
          <w:jc w:val="center"/>
        </w:trPr>
        <w:tc>
          <w:tcPr>
            <w:tcW w:w="567" w:type="dxa"/>
            <w:vMerge/>
          </w:tcPr>
          <w:p w14:paraId="4AB9917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C0E232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566527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177C41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AAAFDD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0CD956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LZ5240X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LZ5253X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LZ5161X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LZ5267X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LZ5187X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LZ5321X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LZ5327X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LZ5183X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LZ5311X</w:t>
            </w:r>
          </w:p>
        </w:tc>
      </w:tr>
      <w:tr w:rsidR="0059512D" w14:paraId="4B128304" w14:textId="77777777">
        <w:trPr>
          <w:jc w:val="center"/>
        </w:trPr>
        <w:tc>
          <w:tcPr>
            <w:tcW w:w="567" w:type="dxa"/>
            <w:vMerge/>
          </w:tcPr>
          <w:p w14:paraId="0BCB107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844553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085F59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E2BC78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0922A7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厢式运输车底盘</w:t>
            </w:r>
          </w:p>
        </w:tc>
        <w:tc>
          <w:tcPr>
            <w:tcW w:w="2683" w:type="dxa"/>
          </w:tcPr>
          <w:p w14:paraId="2273AF2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LZ5161X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LZ5166X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LZ5183X</w:t>
            </w:r>
          </w:p>
        </w:tc>
      </w:tr>
      <w:tr w:rsidR="0059512D" w14:paraId="06D85650" w14:textId="77777777">
        <w:trPr>
          <w:jc w:val="center"/>
        </w:trPr>
        <w:tc>
          <w:tcPr>
            <w:tcW w:w="567" w:type="dxa"/>
            <w:vMerge/>
          </w:tcPr>
          <w:p w14:paraId="20391E3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A494E8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95607A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4715CF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C09AB3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翼开启厢式车</w:t>
            </w:r>
          </w:p>
        </w:tc>
        <w:tc>
          <w:tcPr>
            <w:tcW w:w="2683" w:type="dxa"/>
          </w:tcPr>
          <w:p w14:paraId="59FAD55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LZ5183X</w:t>
            </w:r>
          </w:p>
        </w:tc>
      </w:tr>
      <w:tr w:rsidR="0059512D" w14:paraId="744016AA" w14:textId="77777777">
        <w:trPr>
          <w:jc w:val="center"/>
        </w:trPr>
        <w:tc>
          <w:tcPr>
            <w:tcW w:w="567" w:type="dxa"/>
            <w:vMerge/>
          </w:tcPr>
          <w:p w14:paraId="3473E26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CC14AC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E5DB6E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C3FF37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C6B49B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6AF88BB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LZ5253CCY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LZ5311CCY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5C158E6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LZ5240CCY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LZ5321CCY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4205D16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LZ5161CCY</w:t>
            </w:r>
          </w:p>
        </w:tc>
      </w:tr>
      <w:tr w:rsidR="0059512D" w14:paraId="08A8526D" w14:textId="77777777">
        <w:trPr>
          <w:jc w:val="center"/>
        </w:trPr>
        <w:tc>
          <w:tcPr>
            <w:tcW w:w="567" w:type="dxa"/>
            <w:vMerge/>
          </w:tcPr>
          <w:p w14:paraId="59B2705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D8BB74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4040A0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A02389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242B91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3" w:type="dxa"/>
          </w:tcPr>
          <w:p w14:paraId="24C3DAA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LZ5310X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LZ5180X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LZ5182X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LZ5312X</w:t>
            </w:r>
          </w:p>
        </w:tc>
      </w:tr>
      <w:tr w:rsidR="0059512D" w14:paraId="3AE37DB2" w14:textId="77777777">
        <w:trPr>
          <w:jc w:val="center"/>
        </w:trPr>
        <w:tc>
          <w:tcPr>
            <w:tcW w:w="567" w:type="dxa"/>
            <w:vMerge/>
          </w:tcPr>
          <w:p w14:paraId="3C6EC89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111E3A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658651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82B569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1A58A0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平板运输车</w:t>
            </w:r>
          </w:p>
        </w:tc>
        <w:tc>
          <w:tcPr>
            <w:tcW w:w="2683" w:type="dxa"/>
          </w:tcPr>
          <w:p w14:paraId="66ADF6D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LZ5250TPB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LZ5251TPB</w:t>
            </w:r>
          </w:p>
        </w:tc>
      </w:tr>
      <w:tr w:rsidR="0059512D" w14:paraId="646ADDB9" w14:textId="77777777">
        <w:trPr>
          <w:jc w:val="center"/>
        </w:trPr>
        <w:tc>
          <w:tcPr>
            <w:tcW w:w="567" w:type="dxa"/>
            <w:vMerge/>
          </w:tcPr>
          <w:p w14:paraId="4459E0E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71572C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CE02D7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F3D999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939B10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3" w:type="dxa"/>
          </w:tcPr>
          <w:p w14:paraId="154A74A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LZ4170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LZ4250</w:t>
            </w:r>
          </w:p>
        </w:tc>
      </w:tr>
      <w:tr w:rsidR="0059512D" w14:paraId="6389E225" w14:textId="77777777">
        <w:trPr>
          <w:jc w:val="center"/>
        </w:trPr>
        <w:tc>
          <w:tcPr>
            <w:tcW w:w="567" w:type="dxa"/>
            <w:vMerge/>
          </w:tcPr>
          <w:p w14:paraId="72C8E9F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0C531F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81B1DF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3592D8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F35432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畜禽运输车</w:t>
            </w:r>
          </w:p>
        </w:tc>
        <w:tc>
          <w:tcPr>
            <w:tcW w:w="2683" w:type="dxa"/>
          </w:tcPr>
          <w:p w14:paraId="595D18B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LZ5321CCQ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LZ5311CCQ</w:t>
            </w:r>
          </w:p>
        </w:tc>
      </w:tr>
      <w:tr w:rsidR="0059512D" w14:paraId="25B75D0C" w14:textId="77777777">
        <w:trPr>
          <w:jc w:val="center"/>
        </w:trPr>
        <w:tc>
          <w:tcPr>
            <w:tcW w:w="567" w:type="dxa"/>
            <w:vMerge/>
          </w:tcPr>
          <w:p w14:paraId="3BB5921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FB23E5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40F76F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0539AE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26A5A1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车厢可卸式汽车</w:t>
            </w:r>
          </w:p>
        </w:tc>
        <w:tc>
          <w:tcPr>
            <w:tcW w:w="2683" w:type="dxa"/>
          </w:tcPr>
          <w:p w14:paraId="350F442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LZ5250ZKX</w:t>
            </w:r>
          </w:p>
        </w:tc>
      </w:tr>
      <w:tr w:rsidR="0059512D" w14:paraId="468F8952" w14:textId="77777777">
        <w:trPr>
          <w:jc w:val="center"/>
        </w:trPr>
        <w:tc>
          <w:tcPr>
            <w:tcW w:w="567" w:type="dxa"/>
            <w:vMerge/>
          </w:tcPr>
          <w:p w14:paraId="0679620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9B1DFF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7E9B62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BFE1BF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E846B4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邮政车</w:t>
            </w:r>
          </w:p>
        </w:tc>
        <w:tc>
          <w:tcPr>
            <w:tcW w:w="2683" w:type="dxa"/>
          </w:tcPr>
          <w:p w14:paraId="3913C59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LZ5166X</w:t>
            </w:r>
          </w:p>
        </w:tc>
      </w:tr>
      <w:tr w:rsidR="0059512D" w14:paraId="43D1BACF" w14:textId="77777777">
        <w:trPr>
          <w:jc w:val="center"/>
        </w:trPr>
        <w:tc>
          <w:tcPr>
            <w:tcW w:w="567" w:type="dxa"/>
            <w:vMerge w:val="restart"/>
          </w:tcPr>
          <w:p w14:paraId="0B93DE5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2C66BE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上汽通用五菱汽车股份有限公司</w:t>
            </w:r>
          </w:p>
        </w:tc>
        <w:tc>
          <w:tcPr>
            <w:tcW w:w="938" w:type="dxa"/>
            <w:vMerge w:val="restart"/>
          </w:tcPr>
          <w:p w14:paraId="5125654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862" w:type="dxa"/>
            <w:vMerge w:val="restart"/>
          </w:tcPr>
          <w:p w14:paraId="22AAA2F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五菱牌</w:t>
            </w:r>
          </w:p>
        </w:tc>
        <w:tc>
          <w:tcPr>
            <w:tcW w:w="1851" w:type="dxa"/>
          </w:tcPr>
          <w:p w14:paraId="073ABF9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73D4BFD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LZW5024X</w:t>
            </w:r>
          </w:p>
        </w:tc>
      </w:tr>
      <w:tr w:rsidR="0059512D" w14:paraId="226D1DD6" w14:textId="77777777">
        <w:trPr>
          <w:jc w:val="center"/>
        </w:trPr>
        <w:tc>
          <w:tcPr>
            <w:tcW w:w="567" w:type="dxa"/>
            <w:vMerge/>
          </w:tcPr>
          <w:p w14:paraId="5FF8672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799EF6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781162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E3BE60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AF4912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3371739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LZW5028CCY</w:t>
            </w:r>
          </w:p>
        </w:tc>
      </w:tr>
      <w:tr w:rsidR="0059512D" w14:paraId="504478FA" w14:textId="77777777">
        <w:trPr>
          <w:jc w:val="center"/>
        </w:trPr>
        <w:tc>
          <w:tcPr>
            <w:tcW w:w="567" w:type="dxa"/>
            <w:vMerge/>
          </w:tcPr>
          <w:p w14:paraId="4F1E5F6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B3DCE6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D2407C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A4C412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A6B59F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0368384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LZW6448</w:t>
            </w:r>
          </w:p>
        </w:tc>
      </w:tr>
      <w:tr w:rsidR="0059512D" w14:paraId="598B156E" w14:textId="77777777">
        <w:trPr>
          <w:jc w:val="center"/>
        </w:trPr>
        <w:tc>
          <w:tcPr>
            <w:tcW w:w="567" w:type="dxa"/>
            <w:vMerge/>
          </w:tcPr>
          <w:p w14:paraId="6DE1DF9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D4B9CB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8C7F1D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</w:tcPr>
          <w:p w14:paraId="1996C63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宝骏牌</w:t>
            </w:r>
          </w:p>
        </w:tc>
        <w:tc>
          <w:tcPr>
            <w:tcW w:w="1851" w:type="dxa"/>
          </w:tcPr>
          <w:p w14:paraId="483FDDE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3" w:type="dxa"/>
          </w:tcPr>
          <w:p w14:paraId="553125F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LZW7001</w:t>
            </w:r>
          </w:p>
        </w:tc>
      </w:tr>
      <w:tr w:rsidR="0059512D" w14:paraId="2CE97199" w14:textId="77777777">
        <w:trPr>
          <w:jc w:val="center"/>
        </w:trPr>
        <w:tc>
          <w:tcPr>
            <w:tcW w:w="567" w:type="dxa"/>
            <w:vMerge w:val="restart"/>
          </w:tcPr>
          <w:p w14:paraId="47C1F17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659D15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上汽依维柯红岩商用车有限公司</w:t>
            </w:r>
          </w:p>
        </w:tc>
        <w:tc>
          <w:tcPr>
            <w:tcW w:w="938" w:type="dxa"/>
            <w:vMerge w:val="restart"/>
          </w:tcPr>
          <w:p w14:paraId="6EC04E9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94</w:t>
            </w:r>
          </w:p>
        </w:tc>
        <w:tc>
          <w:tcPr>
            <w:tcW w:w="862" w:type="dxa"/>
            <w:vMerge w:val="restart"/>
          </w:tcPr>
          <w:p w14:paraId="6293F75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红岩牌</w:t>
            </w:r>
          </w:p>
        </w:tc>
        <w:tc>
          <w:tcPr>
            <w:tcW w:w="1851" w:type="dxa"/>
          </w:tcPr>
          <w:p w14:paraId="61854BA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51B5221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CQ3256</w:t>
            </w:r>
          </w:p>
        </w:tc>
      </w:tr>
      <w:tr w:rsidR="0059512D" w14:paraId="69680D7D" w14:textId="77777777">
        <w:trPr>
          <w:jc w:val="center"/>
        </w:trPr>
        <w:tc>
          <w:tcPr>
            <w:tcW w:w="567" w:type="dxa"/>
            <w:vMerge/>
          </w:tcPr>
          <w:p w14:paraId="12B7B8A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D3294E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8869C3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F24867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74810F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平板运输车</w:t>
            </w:r>
          </w:p>
        </w:tc>
        <w:tc>
          <w:tcPr>
            <w:tcW w:w="2683" w:type="dxa"/>
          </w:tcPr>
          <w:p w14:paraId="12BFF6B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CQ5186TPB</w:t>
            </w:r>
          </w:p>
        </w:tc>
      </w:tr>
      <w:tr w:rsidR="0059512D" w14:paraId="4C8AF205" w14:textId="77777777">
        <w:trPr>
          <w:jc w:val="center"/>
        </w:trPr>
        <w:tc>
          <w:tcPr>
            <w:tcW w:w="567" w:type="dxa"/>
            <w:vMerge/>
          </w:tcPr>
          <w:p w14:paraId="57DA53C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DCD755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E1BD90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D61F1E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18B123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3" w:type="dxa"/>
          </w:tcPr>
          <w:p w14:paraId="4F46071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CQ5317ZLJ</w:t>
            </w:r>
          </w:p>
        </w:tc>
      </w:tr>
      <w:tr w:rsidR="0059512D" w14:paraId="1C0EEC9D" w14:textId="77777777">
        <w:trPr>
          <w:jc w:val="center"/>
        </w:trPr>
        <w:tc>
          <w:tcPr>
            <w:tcW w:w="567" w:type="dxa"/>
            <w:vMerge w:val="restart"/>
          </w:tcPr>
          <w:p w14:paraId="0973880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0354E3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庆铃汽车股份有限公司</w:t>
            </w:r>
          </w:p>
        </w:tc>
        <w:tc>
          <w:tcPr>
            <w:tcW w:w="938" w:type="dxa"/>
            <w:vMerge w:val="restart"/>
          </w:tcPr>
          <w:p w14:paraId="0805F17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95</w:t>
            </w:r>
          </w:p>
        </w:tc>
        <w:tc>
          <w:tcPr>
            <w:tcW w:w="862" w:type="dxa"/>
            <w:vMerge w:val="restart"/>
          </w:tcPr>
          <w:p w14:paraId="670C39A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五十铃牌</w:t>
            </w:r>
          </w:p>
        </w:tc>
        <w:tc>
          <w:tcPr>
            <w:tcW w:w="1851" w:type="dxa"/>
          </w:tcPr>
          <w:p w14:paraId="5B0C2E4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7D57601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QL1043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QL1073</w:t>
            </w:r>
          </w:p>
        </w:tc>
      </w:tr>
      <w:tr w:rsidR="0059512D" w14:paraId="155CEE66" w14:textId="77777777">
        <w:trPr>
          <w:jc w:val="center"/>
        </w:trPr>
        <w:tc>
          <w:tcPr>
            <w:tcW w:w="567" w:type="dxa"/>
            <w:vMerge/>
          </w:tcPr>
          <w:p w14:paraId="0397FFC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93D413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DFC1B2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BAB3D6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35E764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19EC329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QL1040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QL1073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QL1250</w:t>
            </w:r>
          </w:p>
        </w:tc>
      </w:tr>
      <w:tr w:rsidR="0059512D" w14:paraId="7B772C18" w14:textId="77777777">
        <w:trPr>
          <w:jc w:val="center"/>
        </w:trPr>
        <w:tc>
          <w:tcPr>
            <w:tcW w:w="567" w:type="dxa"/>
            <w:vMerge/>
          </w:tcPr>
          <w:p w14:paraId="29326CF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E8BE6A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81C45B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FAC894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91A466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000C85D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QL3040</w:t>
            </w:r>
          </w:p>
        </w:tc>
      </w:tr>
      <w:tr w:rsidR="0059512D" w14:paraId="64380638" w14:textId="77777777">
        <w:trPr>
          <w:jc w:val="center"/>
        </w:trPr>
        <w:tc>
          <w:tcPr>
            <w:tcW w:w="567" w:type="dxa"/>
            <w:vMerge/>
          </w:tcPr>
          <w:p w14:paraId="25E38E4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5D52CB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E20CE1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4B8FBE0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庆铃牌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繁体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</w:p>
        </w:tc>
        <w:tc>
          <w:tcPr>
            <w:tcW w:w="1851" w:type="dxa"/>
          </w:tcPr>
          <w:p w14:paraId="647A9CE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3" w:type="dxa"/>
          </w:tcPr>
          <w:p w14:paraId="4EE28C9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QL1180</w:t>
            </w:r>
          </w:p>
        </w:tc>
      </w:tr>
      <w:tr w:rsidR="0059512D" w14:paraId="688CC098" w14:textId="77777777">
        <w:trPr>
          <w:trHeight w:val="91"/>
          <w:jc w:val="center"/>
        </w:trPr>
        <w:tc>
          <w:tcPr>
            <w:tcW w:w="567" w:type="dxa"/>
            <w:vMerge/>
          </w:tcPr>
          <w:p w14:paraId="5453873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377CA1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58F834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DAD29B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7263E4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</w:t>
            </w:r>
          </w:p>
        </w:tc>
        <w:tc>
          <w:tcPr>
            <w:tcW w:w="2683" w:type="dxa"/>
          </w:tcPr>
          <w:p w14:paraId="412FF9B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QL1030</w:t>
            </w:r>
          </w:p>
        </w:tc>
      </w:tr>
      <w:tr w:rsidR="0059512D" w14:paraId="002A3C6E" w14:textId="77777777">
        <w:trPr>
          <w:jc w:val="center"/>
        </w:trPr>
        <w:tc>
          <w:tcPr>
            <w:tcW w:w="567" w:type="dxa"/>
            <w:vMerge/>
          </w:tcPr>
          <w:p w14:paraId="7AC5678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220830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44E674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EDBCA5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0EE05A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多用途货车底盘</w:t>
            </w:r>
          </w:p>
        </w:tc>
        <w:tc>
          <w:tcPr>
            <w:tcW w:w="2683" w:type="dxa"/>
          </w:tcPr>
          <w:p w14:paraId="165CC62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QL1030</w:t>
            </w:r>
          </w:p>
        </w:tc>
      </w:tr>
      <w:tr w:rsidR="0059512D" w14:paraId="009D8F8C" w14:textId="77777777">
        <w:trPr>
          <w:jc w:val="center"/>
        </w:trPr>
        <w:tc>
          <w:tcPr>
            <w:tcW w:w="567" w:type="dxa"/>
            <w:vMerge w:val="restart"/>
          </w:tcPr>
          <w:p w14:paraId="6F5D0A4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F5FEFC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38" w:type="dxa"/>
            <w:vMerge w:val="restart"/>
          </w:tcPr>
          <w:p w14:paraId="7E7D9C8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862" w:type="dxa"/>
            <w:vMerge w:val="restart"/>
          </w:tcPr>
          <w:p w14:paraId="33EB941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851" w:type="dxa"/>
          </w:tcPr>
          <w:p w14:paraId="6F9DA35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0D90A1D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SC1031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SC1021</w:t>
            </w:r>
          </w:p>
        </w:tc>
      </w:tr>
      <w:tr w:rsidR="0059512D" w14:paraId="12E4044E" w14:textId="77777777">
        <w:trPr>
          <w:jc w:val="center"/>
        </w:trPr>
        <w:tc>
          <w:tcPr>
            <w:tcW w:w="567" w:type="dxa"/>
            <w:vMerge/>
          </w:tcPr>
          <w:p w14:paraId="3798AA8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6D3C20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4C6A36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377E78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9F943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1A9CF80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SC1031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SC1021</w:t>
            </w:r>
          </w:p>
        </w:tc>
      </w:tr>
      <w:tr w:rsidR="0059512D" w14:paraId="4EFAB1D5" w14:textId="77777777">
        <w:trPr>
          <w:jc w:val="center"/>
        </w:trPr>
        <w:tc>
          <w:tcPr>
            <w:tcW w:w="567" w:type="dxa"/>
            <w:vMerge/>
          </w:tcPr>
          <w:p w14:paraId="5085DD0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A7E4F2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AB0838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0B2E0D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969135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7F17CC0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SC5021X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SC5031X</w:t>
            </w:r>
          </w:p>
        </w:tc>
      </w:tr>
      <w:tr w:rsidR="0059512D" w14:paraId="6EFA6719" w14:textId="77777777">
        <w:trPr>
          <w:jc w:val="center"/>
        </w:trPr>
        <w:tc>
          <w:tcPr>
            <w:tcW w:w="567" w:type="dxa"/>
            <w:vMerge/>
          </w:tcPr>
          <w:p w14:paraId="0285264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91B1D5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0420D8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10E640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020A5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翼开启厢式车</w:t>
            </w:r>
          </w:p>
        </w:tc>
        <w:tc>
          <w:tcPr>
            <w:tcW w:w="2683" w:type="dxa"/>
          </w:tcPr>
          <w:p w14:paraId="0F7DFA5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SC5031X</w:t>
            </w:r>
          </w:p>
        </w:tc>
      </w:tr>
      <w:tr w:rsidR="0059512D" w14:paraId="78FF1157" w14:textId="77777777">
        <w:trPr>
          <w:jc w:val="center"/>
        </w:trPr>
        <w:tc>
          <w:tcPr>
            <w:tcW w:w="567" w:type="dxa"/>
            <w:vMerge/>
          </w:tcPr>
          <w:p w14:paraId="1752157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30DE83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792877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B63688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FAEA2E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79ACE5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SC5021CCY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SC5031CCY</w:t>
            </w:r>
          </w:p>
        </w:tc>
      </w:tr>
      <w:tr w:rsidR="0059512D" w14:paraId="4FA685D0" w14:textId="77777777">
        <w:trPr>
          <w:jc w:val="center"/>
        </w:trPr>
        <w:tc>
          <w:tcPr>
            <w:tcW w:w="567" w:type="dxa"/>
            <w:vMerge/>
          </w:tcPr>
          <w:p w14:paraId="6C4923E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CF4158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AEB0BE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6345C4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1C60FC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3" w:type="dxa"/>
          </w:tcPr>
          <w:p w14:paraId="765901C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SC5021X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SC5031X</w:t>
            </w:r>
          </w:p>
        </w:tc>
      </w:tr>
      <w:tr w:rsidR="0059512D" w14:paraId="035C0B58" w14:textId="77777777">
        <w:trPr>
          <w:jc w:val="center"/>
        </w:trPr>
        <w:tc>
          <w:tcPr>
            <w:tcW w:w="567" w:type="dxa"/>
            <w:vMerge/>
          </w:tcPr>
          <w:p w14:paraId="426857E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800FC8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8E3B49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292A7A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F371D2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0066D09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SC6478</w:t>
            </w:r>
          </w:p>
        </w:tc>
      </w:tr>
      <w:tr w:rsidR="0059512D" w14:paraId="133651CA" w14:textId="77777777">
        <w:trPr>
          <w:jc w:val="center"/>
        </w:trPr>
        <w:tc>
          <w:tcPr>
            <w:tcW w:w="567" w:type="dxa"/>
            <w:vMerge/>
          </w:tcPr>
          <w:p w14:paraId="7D2BD91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633BFA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A4B2B4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0C8079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4D788D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3" w:type="dxa"/>
          </w:tcPr>
          <w:p w14:paraId="3BAA66C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SC7003</w:t>
            </w:r>
          </w:p>
        </w:tc>
      </w:tr>
      <w:tr w:rsidR="0059512D" w14:paraId="78B81C8E" w14:textId="77777777">
        <w:trPr>
          <w:jc w:val="center"/>
        </w:trPr>
        <w:tc>
          <w:tcPr>
            <w:tcW w:w="567" w:type="dxa"/>
            <w:vMerge/>
          </w:tcPr>
          <w:p w14:paraId="25EC764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B81FE4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50488A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9FBB54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867391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3" w:type="dxa"/>
          </w:tcPr>
          <w:p w14:paraId="1B070E3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SC7164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SC7155</w:t>
            </w:r>
          </w:p>
        </w:tc>
      </w:tr>
      <w:tr w:rsidR="0059512D" w14:paraId="53A0EFDF" w14:textId="77777777">
        <w:trPr>
          <w:jc w:val="center"/>
        </w:trPr>
        <w:tc>
          <w:tcPr>
            <w:tcW w:w="567" w:type="dxa"/>
            <w:vMerge w:val="restart"/>
          </w:tcPr>
          <w:p w14:paraId="4A2C5A9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29D099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中国重汽集团成都王牌商用车有限公司</w:t>
            </w:r>
          </w:p>
        </w:tc>
        <w:tc>
          <w:tcPr>
            <w:tcW w:w="938" w:type="dxa"/>
            <w:vMerge w:val="restart"/>
          </w:tcPr>
          <w:p w14:paraId="7D857D1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862" w:type="dxa"/>
            <w:vMerge w:val="restart"/>
          </w:tcPr>
          <w:p w14:paraId="051C744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王牌牌</w:t>
            </w:r>
          </w:p>
        </w:tc>
        <w:tc>
          <w:tcPr>
            <w:tcW w:w="1851" w:type="dxa"/>
          </w:tcPr>
          <w:p w14:paraId="2FA6C0E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越野载货汽车</w:t>
            </w:r>
          </w:p>
        </w:tc>
        <w:tc>
          <w:tcPr>
            <w:tcW w:w="2683" w:type="dxa"/>
          </w:tcPr>
          <w:p w14:paraId="2B4365B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CDW2040</w:t>
            </w:r>
          </w:p>
        </w:tc>
      </w:tr>
      <w:tr w:rsidR="0059512D" w14:paraId="1140C781" w14:textId="77777777">
        <w:trPr>
          <w:jc w:val="center"/>
        </w:trPr>
        <w:tc>
          <w:tcPr>
            <w:tcW w:w="567" w:type="dxa"/>
            <w:vMerge/>
          </w:tcPr>
          <w:p w14:paraId="601F1D2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4AEEEB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607974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C43414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B2B38D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越野载货汽车底盘</w:t>
            </w:r>
          </w:p>
        </w:tc>
        <w:tc>
          <w:tcPr>
            <w:tcW w:w="2683" w:type="dxa"/>
          </w:tcPr>
          <w:p w14:paraId="5431B02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CDW2040</w:t>
            </w:r>
          </w:p>
        </w:tc>
      </w:tr>
      <w:tr w:rsidR="0059512D" w14:paraId="22CE73E3" w14:textId="77777777">
        <w:trPr>
          <w:jc w:val="center"/>
        </w:trPr>
        <w:tc>
          <w:tcPr>
            <w:tcW w:w="567" w:type="dxa"/>
            <w:vMerge/>
          </w:tcPr>
          <w:p w14:paraId="7D325DD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046702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94A200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BBB706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0D4F55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14D3F79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CDW1040</w:t>
            </w:r>
          </w:p>
        </w:tc>
      </w:tr>
      <w:tr w:rsidR="0059512D" w14:paraId="15D7C9AB" w14:textId="77777777">
        <w:trPr>
          <w:jc w:val="center"/>
        </w:trPr>
        <w:tc>
          <w:tcPr>
            <w:tcW w:w="567" w:type="dxa"/>
            <w:vMerge/>
          </w:tcPr>
          <w:p w14:paraId="654093F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97A70E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949605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F03076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2410EE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44E4BA9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CDW1040</w:t>
            </w:r>
          </w:p>
        </w:tc>
      </w:tr>
      <w:tr w:rsidR="0059512D" w14:paraId="54ECB613" w14:textId="77777777">
        <w:trPr>
          <w:jc w:val="center"/>
        </w:trPr>
        <w:tc>
          <w:tcPr>
            <w:tcW w:w="567" w:type="dxa"/>
            <w:vMerge/>
          </w:tcPr>
          <w:p w14:paraId="1260542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48A1EE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1CFAA7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6CB02A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5308FD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030AEB2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CDW3181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CDW3180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CDW3240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CDW3241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CDW3040</w:t>
            </w:r>
          </w:p>
        </w:tc>
      </w:tr>
      <w:tr w:rsidR="0059512D" w14:paraId="34F38CBE" w14:textId="77777777">
        <w:trPr>
          <w:jc w:val="center"/>
        </w:trPr>
        <w:tc>
          <w:tcPr>
            <w:tcW w:w="567" w:type="dxa"/>
            <w:vMerge/>
          </w:tcPr>
          <w:p w14:paraId="1811CE8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E2BB59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DE1C7A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9B455D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64CDCC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 w14:paraId="2DBFDFA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CDW3180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CDW3240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CDW3040</w:t>
            </w:r>
          </w:p>
        </w:tc>
      </w:tr>
      <w:tr w:rsidR="0059512D" w14:paraId="092BE7B1" w14:textId="77777777">
        <w:trPr>
          <w:jc w:val="center"/>
        </w:trPr>
        <w:tc>
          <w:tcPr>
            <w:tcW w:w="567" w:type="dxa"/>
            <w:vMerge/>
          </w:tcPr>
          <w:p w14:paraId="7E6B19A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DC42A8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9A1726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1AF047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24BB07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7CBD672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CDW5040X</w:t>
            </w:r>
          </w:p>
        </w:tc>
      </w:tr>
      <w:tr w:rsidR="0059512D" w14:paraId="6951084D" w14:textId="77777777">
        <w:trPr>
          <w:jc w:val="center"/>
        </w:trPr>
        <w:tc>
          <w:tcPr>
            <w:tcW w:w="567" w:type="dxa"/>
            <w:vMerge/>
          </w:tcPr>
          <w:p w14:paraId="7464299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19BAFB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CAFD14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FFC383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A05119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4F7F7FA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CDW5040CCY</w:t>
            </w:r>
          </w:p>
        </w:tc>
      </w:tr>
      <w:tr w:rsidR="0059512D" w14:paraId="42DC3A0A" w14:textId="77777777">
        <w:trPr>
          <w:jc w:val="center"/>
        </w:trPr>
        <w:tc>
          <w:tcPr>
            <w:tcW w:w="567" w:type="dxa"/>
            <w:vMerge/>
          </w:tcPr>
          <w:p w14:paraId="64B85B9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F9FC0F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EB9EA1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D57517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9DC667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越野仓栅式运输车</w:t>
            </w:r>
          </w:p>
        </w:tc>
        <w:tc>
          <w:tcPr>
            <w:tcW w:w="2683" w:type="dxa"/>
          </w:tcPr>
          <w:p w14:paraId="7752E9B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CDW2040</w:t>
            </w:r>
          </w:p>
        </w:tc>
      </w:tr>
      <w:tr w:rsidR="0059512D" w14:paraId="7F751350" w14:textId="77777777">
        <w:trPr>
          <w:jc w:val="center"/>
        </w:trPr>
        <w:tc>
          <w:tcPr>
            <w:tcW w:w="567" w:type="dxa"/>
            <w:vMerge/>
          </w:tcPr>
          <w:p w14:paraId="15AB6C8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C6F10D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BE50E5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D643FE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9F3629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3" w:type="dxa"/>
          </w:tcPr>
          <w:p w14:paraId="791A427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CDW5163JSQ</w:t>
            </w:r>
          </w:p>
        </w:tc>
      </w:tr>
      <w:tr w:rsidR="0059512D" w14:paraId="41FD71E7" w14:textId="77777777">
        <w:trPr>
          <w:jc w:val="center"/>
        </w:trPr>
        <w:tc>
          <w:tcPr>
            <w:tcW w:w="567" w:type="dxa"/>
          </w:tcPr>
          <w:p w14:paraId="4972F1E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9B6FEE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四川野马汽车股份有限公司</w:t>
            </w:r>
          </w:p>
        </w:tc>
        <w:tc>
          <w:tcPr>
            <w:tcW w:w="938" w:type="dxa"/>
          </w:tcPr>
          <w:p w14:paraId="5C5E223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862" w:type="dxa"/>
          </w:tcPr>
          <w:p w14:paraId="22543FB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野马牌</w:t>
            </w:r>
          </w:p>
        </w:tc>
        <w:tc>
          <w:tcPr>
            <w:tcW w:w="1851" w:type="dxa"/>
          </w:tcPr>
          <w:p w14:paraId="151D739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3" w:type="dxa"/>
          </w:tcPr>
          <w:p w14:paraId="25E7A04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SQJ7001</w:t>
            </w:r>
          </w:p>
        </w:tc>
      </w:tr>
      <w:tr w:rsidR="0059512D" w14:paraId="23C6BD00" w14:textId="77777777">
        <w:trPr>
          <w:jc w:val="center"/>
        </w:trPr>
        <w:tc>
          <w:tcPr>
            <w:tcW w:w="567" w:type="dxa"/>
            <w:vMerge w:val="restart"/>
          </w:tcPr>
          <w:p w14:paraId="3307932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4A4BF5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成都大运汽车集团有限公司</w:t>
            </w:r>
          </w:p>
        </w:tc>
        <w:tc>
          <w:tcPr>
            <w:tcW w:w="938" w:type="dxa"/>
            <w:vMerge w:val="restart"/>
          </w:tcPr>
          <w:p w14:paraId="7F4C6E3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862" w:type="dxa"/>
            <w:vMerge w:val="restart"/>
          </w:tcPr>
          <w:p w14:paraId="322C8A5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大运牌</w:t>
            </w:r>
          </w:p>
        </w:tc>
        <w:tc>
          <w:tcPr>
            <w:tcW w:w="1851" w:type="dxa"/>
          </w:tcPr>
          <w:p w14:paraId="71C345E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燃料电池载货汽车底盘</w:t>
            </w:r>
          </w:p>
        </w:tc>
        <w:tc>
          <w:tcPr>
            <w:tcW w:w="2683" w:type="dxa"/>
          </w:tcPr>
          <w:p w14:paraId="6B5E82A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CGC1095</w:t>
            </w:r>
          </w:p>
        </w:tc>
      </w:tr>
      <w:tr w:rsidR="0059512D" w14:paraId="5C1D3831" w14:textId="77777777">
        <w:trPr>
          <w:jc w:val="center"/>
        </w:trPr>
        <w:tc>
          <w:tcPr>
            <w:tcW w:w="567" w:type="dxa"/>
            <w:vMerge/>
          </w:tcPr>
          <w:p w14:paraId="1A4D606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576FF4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12BBCF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5FDA48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E9DA37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1095C11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CGC1045</w:t>
            </w:r>
          </w:p>
        </w:tc>
      </w:tr>
      <w:tr w:rsidR="0059512D" w14:paraId="54C478DF" w14:textId="77777777">
        <w:trPr>
          <w:jc w:val="center"/>
        </w:trPr>
        <w:tc>
          <w:tcPr>
            <w:tcW w:w="567" w:type="dxa"/>
            <w:vMerge/>
          </w:tcPr>
          <w:p w14:paraId="6801896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E018AA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C3074F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A041B3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A94237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2022091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CGC1043</w:t>
            </w:r>
          </w:p>
        </w:tc>
      </w:tr>
      <w:tr w:rsidR="0059512D" w14:paraId="5C1E2635" w14:textId="77777777">
        <w:trPr>
          <w:jc w:val="center"/>
        </w:trPr>
        <w:tc>
          <w:tcPr>
            <w:tcW w:w="567" w:type="dxa"/>
            <w:vMerge/>
          </w:tcPr>
          <w:p w14:paraId="105DECF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E586D0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15CD48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152377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A26330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367FB3B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CGC3310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DYQ3251</w:t>
            </w:r>
          </w:p>
        </w:tc>
      </w:tr>
      <w:tr w:rsidR="0059512D" w14:paraId="05EAD9AF" w14:textId="77777777">
        <w:trPr>
          <w:jc w:val="center"/>
        </w:trPr>
        <w:tc>
          <w:tcPr>
            <w:tcW w:w="567" w:type="dxa"/>
            <w:vMerge/>
          </w:tcPr>
          <w:p w14:paraId="0BAC97F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74EE15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827445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576462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56F148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3172386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CGC5180X</w:t>
            </w:r>
          </w:p>
        </w:tc>
      </w:tr>
      <w:tr w:rsidR="0059512D" w14:paraId="3A0E6911" w14:textId="77777777">
        <w:trPr>
          <w:jc w:val="center"/>
        </w:trPr>
        <w:tc>
          <w:tcPr>
            <w:tcW w:w="567" w:type="dxa"/>
            <w:vMerge/>
          </w:tcPr>
          <w:p w14:paraId="1DADB14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B765B5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69BDA9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41D006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7A683A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厢式运输车底盘</w:t>
            </w:r>
          </w:p>
        </w:tc>
        <w:tc>
          <w:tcPr>
            <w:tcW w:w="2683" w:type="dxa"/>
          </w:tcPr>
          <w:p w14:paraId="4A159BF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CGC5180X</w:t>
            </w:r>
          </w:p>
        </w:tc>
      </w:tr>
      <w:tr w:rsidR="0059512D" w14:paraId="5B6B1E92" w14:textId="77777777">
        <w:trPr>
          <w:jc w:val="center"/>
        </w:trPr>
        <w:tc>
          <w:tcPr>
            <w:tcW w:w="567" w:type="dxa"/>
            <w:vMerge/>
          </w:tcPr>
          <w:p w14:paraId="55E18C7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8D587A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2C282F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B26068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CD564F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燃料电池厢式运输车</w:t>
            </w:r>
          </w:p>
        </w:tc>
        <w:tc>
          <w:tcPr>
            <w:tcW w:w="2683" w:type="dxa"/>
          </w:tcPr>
          <w:p w14:paraId="618F8EE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CGC5095X</w:t>
            </w:r>
          </w:p>
        </w:tc>
      </w:tr>
      <w:tr w:rsidR="0059512D" w14:paraId="18D77936" w14:textId="77777777">
        <w:trPr>
          <w:jc w:val="center"/>
        </w:trPr>
        <w:tc>
          <w:tcPr>
            <w:tcW w:w="567" w:type="dxa"/>
            <w:vMerge/>
          </w:tcPr>
          <w:p w14:paraId="3780A64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D77A01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145C2A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C49B69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2EEBFF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3" w:type="dxa"/>
          </w:tcPr>
          <w:p w14:paraId="0C46F2A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CGC9401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CGC9400</w:t>
            </w:r>
          </w:p>
        </w:tc>
      </w:tr>
      <w:tr w:rsidR="0059512D" w14:paraId="493ED649" w14:textId="77777777">
        <w:trPr>
          <w:jc w:val="center"/>
        </w:trPr>
        <w:tc>
          <w:tcPr>
            <w:tcW w:w="567" w:type="dxa"/>
            <w:vMerge/>
          </w:tcPr>
          <w:p w14:paraId="1D51DB3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853BB9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F4FD42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48A257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2CC560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3" w:type="dxa"/>
          </w:tcPr>
          <w:p w14:paraId="140CC71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CGC4250</w:t>
            </w:r>
          </w:p>
        </w:tc>
      </w:tr>
      <w:tr w:rsidR="0059512D" w14:paraId="11342CD9" w14:textId="77777777">
        <w:trPr>
          <w:jc w:val="center"/>
        </w:trPr>
        <w:tc>
          <w:tcPr>
            <w:tcW w:w="567" w:type="dxa"/>
            <w:vMerge w:val="restart"/>
          </w:tcPr>
          <w:p w14:paraId="0AAF7DF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97F751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陕西汽车集团有限责任公司</w:t>
            </w:r>
          </w:p>
        </w:tc>
        <w:tc>
          <w:tcPr>
            <w:tcW w:w="938" w:type="dxa"/>
            <w:vMerge w:val="restart"/>
          </w:tcPr>
          <w:p w14:paraId="79BB0A4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862" w:type="dxa"/>
            <w:vMerge w:val="restart"/>
          </w:tcPr>
          <w:p w14:paraId="1787393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851" w:type="dxa"/>
          </w:tcPr>
          <w:p w14:paraId="39AAB59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65054E0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SX1250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SX1140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SX1259</w:t>
            </w:r>
            <w:r>
              <w:rPr>
                <w:rFonts w:ascii="仿宋_GB2312" w:eastAsia="仿宋_GB2312" w:hint="eastAsia"/>
              </w:rPr>
              <w:t>、</w:t>
            </w:r>
          </w:p>
          <w:p w14:paraId="17902DA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SX1040</w:t>
            </w:r>
          </w:p>
        </w:tc>
      </w:tr>
      <w:tr w:rsidR="0059512D" w14:paraId="66A1BB02" w14:textId="77777777">
        <w:trPr>
          <w:jc w:val="center"/>
        </w:trPr>
        <w:tc>
          <w:tcPr>
            <w:tcW w:w="567" w:type="dxa"/>
            <w:vMerge/>
          </w:tcPr>
          <w:p w14:paraId="19A937C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BCCC66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9E4F8D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02C627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1CA7F2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007D6BE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SX3310</w:t>
            </w:r>
          </w:p>
        </w:tc>
      </w:tr>
      <w:tr w:rsidR="0059512D" w14:paraId="16FDF11F" w14:textId="77777777">
        <w:trPr>
          <w:jc w:val="center"/>
        </w:trPr>
        <w:tc>
          <w:tcPr>
            <w:tcW w:w="567" w:type="dxa"/>
            <w:vMerge/>
          </w:tcPr>
          <w:p w14:paraId="6590351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852625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B9478E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9EF1E1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5615E7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 w14:paraId="3371275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SX3310</w:t>
            </w:r>
          </w:p>
        </w:tc>
      </w:tr>
      <w:tr w:rsidR="0059512D" w14:paraId="64254F94" w14:textId="77777777">
        <w:trPr>
          <w:jc w:val="center"/>
        </w:trPr>
        <w:tc>
          <w:tcPr>
            <w:tcW w:w="567" w:type="dxa"/>
            <w:vMerge/>
          </w:tcPr>
          <w:p w14:paraId="2717E99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B67EEB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D3E8FB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41B5AA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870D0D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2B07C53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SX5040X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SX5140X</w:t>
            </w:r>
          </w:p>
        </w:tc>
      </w:tr>
      <w:tr w:rsidR="0059512D" w14:paraId="0532555F" w14:textId="77777777">
        <w:trPr>
          <w:jc w:val="center"/>
        </w:trPr>
        <w:tc>
          <w:tcPr>
            <w:tcW w:w="567" w:type="dxa"/>
            <w:vMerge/>
          </w:tcPr>
          <w:p w14:paraId="066ACBF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A207FF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BDA763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6F5A7A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92E31D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修井机底盘</w:t>
            </w:r>
          </w:p>
        </w:tc>
        <w:tc>
          <w:tcPr>
            <w:tcW w:w="2683" w:type="dxa"/>
          </w:tcPr>
          <w:p w14:paraId="7C3B2CC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SX5219TXJ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SX5239TXJ</w:t>
            </w:r>
          </w:p>
        </w:tc>
      </w:tr>
      <w:tr w:rsidR="0059512D" w14:paraId="0AD07B2D" w14:textId="77777777">
        <w:trPr>
          <w:jc w:val="center"/>
        </w:trPr>
        <w:tc>
          <w:tcPr>
            <w:tcW w:w="567" w:type="dxa"/>
            <w:vMerge/>
          </w:tcPr>
          <w:p w14:paraId="7701C71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A3FDCA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F00D31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DAF5D8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BA37F5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3" w:type="dxa"/>
          </w:tcPr>
          <w:p w14:paraId="5A585C0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SX5169X</w:t>
            </w:r>
          </w:p>
        </w:tc>
      </w:tr>
      <w:tr w:rsidR="0059512D" w14:paraId="3DD2FBC7" w14:textId="77777777">
        <w:trPr>
          <w:jc w:val="center"/>
        </w:trPr>
        <w:tc>
          <w:tcPr>
            <w:tcW w:w="567" w:type="dxa"/>
            <w:vMerge/>
          </w:tcPr>
          <w:p w14:paraId="7B122B0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308FEB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B215AD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9A6130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33554E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沙漠车</w:t>
            </w:r>
          </w:p>
        </w:tc>
        <w:tc>
          <w:tcPr>
            <w:tcW w:w="2683" w:type="dxa"/>
          </w:tcPr>
          <w:p w14:paraId="0007945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SX5149TSM</w:t>
            </w:r>
          </w:p>
        </w:tc>
      </w:tr>
      <w:tr w:rsidR="0059512D" w14:paraId="473B4AF4" w14:textId="77777777">
        <w:trPr>
          <w:jc w:val="center"/>
        </w:trPr>
        <w:tc>
          <w:tcPr>
            <w:tcW w:w="567" w:type="dxa"/>
            <w:vMerge/>
          </w:tcPr>
          <w:p w14:paraId="6211D08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079C8F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B20C57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3433B9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55305B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3" w:type="dxa"/>
          </w:tcPr>
          <w:p w14:paraId="0D10593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SX5250GQX</w:t>
            </w:r>
          </w:p>
        </w:tc>
      </w:tr>
      <w:tr w:rsidR="0059512D" w14:paraId="0BB79765" w14:textId="77777777">
        <w:trPr>
          <w:jc w:val="center"/>
        </w:trPr>
        <w:tc>
          <w:tcPr>
            <w:tcW w:w="567" w:type="dxa"/>
            <w:vMerge/>
          </w:tcPr>
          <w:p w14:paraId="48B7406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92F112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DB2D00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FE4615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777C9B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牵引汽车</w:t>
            </w:r>
          </w:p>
        </w:tc>
        <w:tc>
          <w:tcPr>
            <w:tcW w:w="2683" w:type="dxa"/>
          </w:tcPr>
          <w:p w14:paraId="798202F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SX4250</w:t>
            </w:r>
          </w:p>
        </w:tc>
      </w:tr>
      <w:tr w:rsidR="0059512D" w14:paraId="7CF469BC" w14:textId="77777777">
        <w:trPr>
          <w:jc w:val="center"/>
        </w:trPr>
        <w:tc>
          <w:tcPr>
            <w:tcW w:w="567" w:type="dxa"/>
            <w:vMerge/>
          </w:tcPr>
          <w:p w14:paraId="1D37A7E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B30205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0551C3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C27705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00ECDE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畜禽运输车</w:t>
            </w:r>
          </w:p>
        </w:tc>
        <w:tc>
          <w:tcPr>
            <w:tcW w:w="2683" w:type="dxa"/>
          </w:tcPr>
          <w:p w14:paraId="02FE9DB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SX5319CCQ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SX5329CCQ</w:t>
            </w:r>
          </w:p>
        </w:tc>
      </w:tr>
      <w:tr w:rsidR="0059512D" w14:paraId="4FFA8FAB" w14:textId="77777777">
        <w:trPr>
          <w:jc w:val="center"/>
        </w:trPr>
        <w:tc>
          <w:tcPr>
            <w:tcW w:w="567" w:type="dxa"/>
            <w:vMerge/>
          </w:tcPr>
          <w:p w14:paraId="47895AB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B6A145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F9B431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269C25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E52510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3" w:type="dxa"/>
          </w:tcPr>
          <w:p w14:paraId="16FBABC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SX5250GPS</w:t>
            </w:r>
          </w:p>
        </w:tc>
      </w:tr>
      <w:tr w:rsidR="0059512D" w14:paraId="17BCFE5E" w14:textId="77777777">
        <w:trPr>
          <w:jc w:val="center"/>
        </w:trPr>
        <w:tc>
          <w:tcPr>
            <w:tcW w:w="567" w:type="dxa"/>
            <w:vMerge/>
          </w:tcPr>
          <w:p w14:paraId="5A6675C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7C21BC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CB0871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B3C845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BAD831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起重运输沙漠车</w:t>
            </w:r>
          </w:p>
        </w:tc>
        <w:tc>
          <w:tcPr>
            <w:tcW w:w="2683" w:type="dxa"/>
          </w:tcPr>
          <w:p w14:paraId="2A8A53C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SX5149TSM</w:t>
            </w:r>
          </w:p>
        </w:tc>
      </w:tr>
      <w:tr w:rsidR="0059512D" w14:paraId="42E9BDD3" w14:textId="77777777">
        <w:trPr>
          <w:jc w:val="center"/>
        </w:trPr>
        <w:tc>
          <w:tcPr>
            <w:tcW w:w="567" w:type="dxa"/>
            <w:vMerge/>
          </w:tcPr>
          <w:p w14:paraId="4877266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E09177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DD6B04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034C75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3D1307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3" w:type="dxa"/>
          </w:tcPr>
          <w:p w14:paraId="1B3E5FB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SX5250ZXX</w:t>
            </w:r>
          </w:p>
        </w:tc>
      </w:tr>
      <w:tr w:rsidR="0059512D" w14:paraId="55B987A7" w14:textId="77777777">
        <w:trPr>
          <w:jc w:val="center"/>
        </w:trPr>
        <w:tc>
          <w:tcPr>
            <w:tcW w:w="567" w:type="dxa"/>
            <w:vMerge/>
          </w:tcPr>
          <w:p w14:paraId="1C242E2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30B7A9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A6AC65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D47455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23B85E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除雪车</w:t>
            </w:r>
          </w:p>
        </w:tc>
        <w:tc>
          <w:tcPr>
            <w:tcW w:w="2683" w:type="dxa"/>
          </w:tcPr>
          <w:p w14:paraId="008DA9D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SX5259TCX</w:t>
            </w:r>
          </w:p>
        </w:tc>
      </w:tr>
      <w:tr w:rsidR="0059512D" w14:paraId="00A6FB8A" w14:textId="77777777">
        <w:trPr>
          <w:jc w:val="center"/>
        </w:trPr>
        <w:tc>
          <w:tcPr>
            <w:tcW w:w="567" w:type="dxa"/>
            <w:vMerge/>
          </w:tcPr>
          <w:p w14:paraId="4995F6B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927E3F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A6147C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10AACD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195023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3" w:type="dxa"/>
          </w:tcPr>
          <w:p w14:paraId="0C825FE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SX5250JSQ</w:t>
            </w:r>
          </w:p>
        </w:tc>
      </w:tr>
      <w:tr w:rsidR="0059512D" w14:paraId="12718222" w14:textId="77777777">
        <w:trPr>
          <w:jc w:val="center"/>
        </w:trPr>
        <w:tc>
          <w:tcPr>
            <w:tcW w:w="567" w:type="dxa"/>
          </w:tcPr>
          <w:p w14:paraId="210C9AF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BA1307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金龙联合汽车工业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苏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州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38" w:type="dxa"/>
          </w:tcPr>
          <w:p w14:paraId="71CE63C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112</w:t>
            </w:r>
          </w:p>
        </w:tc>
        <w:tc>
          <w:tcPr>
            <w:tcW w:w="862" w:type="dxa"/>
          </w:tcPr>
          <w:p w14:paraId="15D666E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851" w:type="dxa"/>
          </w:tcPr>
          <w:p w14:paraId="5D36091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 w14:paraId="7D070C5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KLQ6856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KLQ6106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lastRenderedPageBreak/>
              <w:t>KLQ6816</w:t>
            </w:r>
          </w:p>
        </w:tc>
      </w:tr>
      <w:tr w:rsidR="0059512D" w14:paraId="3A627D79" w14:textId="77777777">
        <w:trPr>
          <w:jc w:val="center"/>
        </w:trPr>
        <w:tc>
          <w:tcPr>
            <w:tcW w:w="567" w:type="dxa"/>
            <w:vMerge w:val="restart"/>
          </w:tcPr>
          <w:p w14:paraId="279A171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D7389F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东风商用车新疆有限公司</w:t>
            </w:r>
          </w:p>
        </w:tc>
        <w:tc>
          <w:tcPr>
            <w:tcW w:w="938" w:type="dxa"/>
            <w:vMerge w:val="restart"/>
          </w:tcPr>
          <w:p w14:paraId="347FC72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115</w:t>
            </w:r>
          </w:p>
        </w:tc>
        <w:tc>
          <w:tcPr>
            <w:tcW w:w="862" w:type="dxa"/>
            <w:vMerge w:val="restart"/>
          </w:tcPr>
          <w:p w14:paraId="2509076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14:paraId="666CDBA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793326C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DFV1183</w:t>
            </w:r>
          </w:p>
        </w:tc>
      </w:tr>
      <w:tr w:rsidR="0059512D" w14:paraId="0C333A2B" w14:textId="77777777">
        <w:trPr>
          <w:jc w:val="center"/>
        </w:trPr>
        <w:tc>
          <w:tcPr>
            <w:tcW w:w="567" w:type="dxa"/>
            <w:vMerge/>
          </w:tcPr>
          <w:p w14:paraId="6F74702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100A41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0A52C9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BABF22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E75614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58212FC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DFV3110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DFV3190</w:t>
            </w:r>
          </w:p>
        </w:tc>
      </w:tr>
      <w:tr w:rsidR="0059512D" w14:paraId="00F25987" w14:textId="77777777">
        <w:trPr>
          <w:jc w:val="center"/>
        </w:trPr>
        <w:tc>
          <w:tcPr>
            <w:tcW w:w="567" w:type="dxa"/>
            <w:vMerge/>
          </w:tcPr>
          <w:p w14:paraId="244B38A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4C9E90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0FDF43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98E6B8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7BEC39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 w14:paraId="4C62AF7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DFV3190</w:t>
            </w:r>
          </w:p>
        </w:tc>
      </w:tr>
      <w:tr w:rsidR="0059512D" w14:paraId="3AAED65E" w14:textId="77777777">
        <w:trPr>
          <w:jc w:val="center"/>
        </w:trPr>
        <w:tc>
          <w:tcPr>
            <w:tcW w:w="567" w:type="dxa"/>
            <w:vMerge/>
          </w:tcPr>
          <w:p w14:paraId="6C6135B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8572EC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3AAB0F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6537BF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BC7D8B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3" w:type="dxa"/>
          </w:tcPr>
          <w:p w14:paraId="3CD10B6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DFV5313GJB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DFV5310GJB</w:t>
            </w:r>
          </w:p>
        </w:tc>
      </w:tr>
      <w:tr w:rsidR="0059512D" w14:paraId="35D12798" w14:textId="77777777">
        <w:trPr>
          <w:jc w:val="center"/>
        </w:trPr>
        <w:tc>
          <w:tcPr>
            <w:tcW w:w="567" w:type="dxa"/>
            <w:vMerge/>
          </w:tcPr>
          <w:p w14:paraId="6062A23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2F648E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D5700A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DC219B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A61106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混凝土搅拌运输车底盘</w:t>
            </w:r>
          </w:p>
        </w:tc>
        <w:tc>
          <w:tcPr>
            <w:tcW w:w="2683" w:type="dxa"/>
          </w:tcPr>
          <w:p w14:paraId="28BEABC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DFV5313GJB</w:t>
            </w:r>
          </w:p>
        </w:tc>
      </w:tr>
      <w:tr w:rsidR="0059512D" w14:paraId="75964A31" w14:textId="77777777">
        <w:trPr>
          <w:jc w:val="center"/>
        </w:trPr>
        <w:tc>
          <w:tcPr>
            <w:tcW w:w="567" w:type="dxa"/>
            <w:vMerge/>
          </w:tcPr>
          <w:p w14:paraId="33E8C97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48491A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CD45D7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A12F8C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4DF7E1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3" w:type="dxa"/>
          </w:tcPr>
          <w:p w14:paraId="7CF59D0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DFV5183JSQ</w:t>
            </w:r>
          </w:p>
        </w:tc>
      </w:tr>
      <w:tr w:rsidR="0059512D" w14:paraId="4F6660B6" w14:textId="77777777">
        <w:trPr>
          <w:jc w:val="center"/>
        </w:trPr>
        <w:tc>
          <w:tcPr>
            <w:tcW w:w="567" w:type="dxa"/>
            <w:vMerge w:val="restart"/>
          </w:tcPr>
          <w:p w14:paraId="21A9379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3C70E3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四川现代汽车有限公司</w:t>
            </w:r>
          </w:p>
        </w:tc>
        <w:tc>
          <w:tcPr>
            <w:tcW w:w="938" w:type="dxa"/>
            <w:vMerge w:val="restart"/>
          </w:tcPr>
          <w:p w14:paraId="367A780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118</w:t>
            </w:r>
          </w:p>
        </w:tc>
        <w:tc>
          <w:tcPr>
            <w:tcW w:w="862" w:type="dxa"/>
            <w:vMerge w:val="restart"/>
          </w:tcPr>
          <w:p w14:paraId="135B892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南骏牌</w:t>
            </w:r>
          </w:p>
        </w:tc>
        <w:tc>
          <w:tcPr>
            <w:tcW w:w="1851" w:type="dxa"/>
          </w:tcPr>
          <w:p w14:paraId="39AA34A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51B2B21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CHM1041</w:t>
            </w:r>
          </w:p>
        </w:tc>
      </w:tr>
      <w:tr w:rsidR="0059512D" w14:paraId="4E7F881E" w14:textId="77777777">
        <w:trPr>
          <w:jc w:val="center"/>
        </w:trPr>
        <w:tc>
          <w:tcPr>
            <w:tcW w:w="567" w:type="dxa"/>
            <w:vMerge/>
          </w:tcPr>
          <w:p w14:paraId="25990FD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C01904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308160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8430E7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F8E12D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1874A8E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CHM5110CCY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CHM5041CCY</w:t>
            </w:r>
          </w:p>
        </w:tc>
      </w:tr>
      <w:tr w:rsidR="0059512D" w14:paraId="57880F76" w14:textId="77777777">
        <w:trPr>
          <w:jc w:val="center"/>
        </w:trPr>
        <w:tc>
          <w:tcPr>
            <w:tcW w:w="567" w:type="dxa"/>
            <w:vMerge/>
          </w:tcPr>
          <w:p w14:paraId="0D95D29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7BC058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32DDC4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6167378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康恩迪牌</w:t>
            </w:r>
          </w:p>
        </w:tc>
        <w:tc>
          <w:tcPr>
            <w:tcW w:w="1851" w:type="dxa"/>
          </w:tcPr>
          <w:p w14:paraId="4FCAEDD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371263B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CHM1072</w:t>
            </w:r>
          </w:p>
        </w:tc>
      </w:tr>
      <w:tr w:rsidR="0059512D" w14:paraId="5AD68815" w14:textId="77777777">
        <w:trPr>
          <w:jc w:val="center"/>
        </w:trPr>
        <w:tc>
          <w:tcPr>
            <w:tcW w:w="567" w:type="dxa"/>
            <w:vMerge/>
          </w:tcPr>
          <w:p w14:paraId="19C6139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EEB172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BE4C21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1F77ED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EC8FF4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5FF5269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CHM1072</w:t>
            </w:r>
          </w:p>
        </w:tc>
      </w:tr>
      <w:tr w:rsidR="0059512D" w14:paraId="60ADAE86" w14:textId="77777777">
        <w:trPr>
          <w:jc w:val="center"/>
        </w:trPr>
        <w:tc>
          <w:tcPr>
            <w:tcW w:w="567" w:type="dxa"/>
            <w:vMerge/>
          </w:tcPr>
          <w:p w14:paraId="732F78E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F3EFA2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E0EC2B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74FE02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E565E6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72707E6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CHM5072X</w:t>
            </w:r>
          </w:p>
        </w:tc>
      </w:tr>
      <w:tr w:rsidR="0059512D" w14:paraId="1E63EE58" w14:textId="77777777">
        <w:trPr>
          <w:jc w:val="center"/>
        </w:trPr>
        <w:tc>
          <w:tcPr>
            <w:tcW w:w="567" w:type="dxa"/>
            <w:vMerge/>
          </w:tcPr>
          <w:p w14:paraId="020D2F9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EE840D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F0CA21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2B44F3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A4F9D3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1B4E1AB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CHM5072CCY</w:t>
            </w:r>
          </w:p>
        </w:tc>
      </w:tr>
      <w:tr w:rsidR="0059512D" w14:paraId="5D674E6D" w14:textId="77777777">
        <w:trPr>
          <w:jc w:val="center"/>
        </w:trPr>
        <w:tc>
          <w:tcPr>
            <w:tcW w:w="567" w:type="dxa"/>
            <w:vMerge/>
          </w:tcPr>
          <w:p w14:paraId="7ABB763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4B30A6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3A3C78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1D2B18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致道牌</w:t>
            </w:r>
          </w:p>
        </w:tc>
        <w:tc>
          <w:tcPr>
            <w:tcW w:w="1851" w:type="dxa"/>
          </w:tcPr>
          <w:p w14:paraId="1955143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3" w:type="dxa"/>
          </w:tcPr>
          <w:p w14:paraId="6FF6780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CHM1041</w:t>
            </w:r>
          </w:p>
        </w:tc>
      </w:tr>
      <w:tr w:rsidR="0059512D" w14:paraId="2A523AD1" w14:textId="77777777">
        <w:trPr>
          <w:jc w:val="center"/>
        </w:trPr>
        <w:tc>
          <w:tcPr>
            <w:tcW w:w="567" w:type="dxa"/>
            <w:vMerge/>
          </w:tcPr>
          <w:p w14:paraId="5F389A1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97D47A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6332BA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41DCEC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69180F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3" w:type="dxa"/>
          </w:tcPr>
          <w:p w14:paraId="370DDFD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CHM5041X</w:t>
            </w:r>
          </w:p>
        </w:tc>
      </w:tr>
      <w:tr w:rsidR="0059512D" w14:paraId="0934CFBF" w14:textId="77777777">
        <w:trPr>
          <w:jc w:val="center"/>
        </w:trPr>
        <w:tc>
          <w:tcPr>
            <w:tcW w:w="567" w:type="dxa"/>
            <w:vMerge w:val="restart"/>
          </w:tcPr>
          <w:p w14:paraId="2FA71E5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944F01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奇瑞商用车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38" w:type="dxa"/>
            <w:vMerge w:val="restart"/>
          </w:tcPr>
          <w:p w14:paraId="24BA6F9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862" w:type="dxa"/>
            <w:vMerge w:val="restart"/>
          </w:tcPr>
          <w:p w14:paraId="1F574B7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开瑞牌</w:t>
            </w:r>
          </w:p>
        </w:tc>
        <w:tc>
          <w:tcPr>
            <w:tcW w:w="1851" w:type="dxa"/>
          </w:tcPr>
          <w:p w14:paraId="72F7181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2683" w:type="dxa"/>
          </w:tcPr>
          <w:p w14:paraId="0C6491A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SQR5180ZYS</w:t>
            </w:r>
          </w:p>
        </w:tc>
      </w:tr>
      <w:tr w:rsidR="0059512D" w14:paraId="180C0719" w14:textId="77777777">
        <w:trPr>
          <w:jc w:val="center"/>
        </w:trPr>
        <w:tc>
          <w:tcPr>
            <w:tcW w:w="567" w:type="dxa"/>
            <w:vMerge/>
          </w:tcPr>
          <w:p w14:paraId="4A12939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5B4494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06C826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DD2D60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C6977A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纯电动多功能抑尘车</w:t>
            </w:r>
          </w:p>
        </w:tc>
        <w:tc>
          <w:tcPr>
            <w:tcW w:w="2683" w:type="dxa"/>
          </w:tcPr>
          <w:p w14:paraId="6520027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SQR5180TDY</w:t>
            </w:r>
          </w:p>
        </w:tc>
      </w:tr>
      <w:tr w:rsidR="0059512D" w14:paraId="236FF0DC" w14:textId="77777777">
        <w:trPr>
          <w:jc w:val="center"/>
        </w:trPr>
        <w:tc>
          <w:tcPr>
            <w:tcW w:w="567" w:type="dxa"/>
            <w:vMerge/>
          </w:tcPr>
          <w:p w14:paraId="2078F87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BE0B16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603149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F39999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FC6A45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2683" w:type="dxa"/>
          </w:tcPr>
          <w:p w14:paraId="329BF0C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SQR5180TXS</w:t>
            </w:r>
          </w:p>
        </w:tc>
      </w:tr>
      <w:tr w:rsidR="0059512D" w14:paraId="6CE17764" w14:textId="77777777">
        <w:trPr>
          <w:jc w:val="center"/>
        </w:trPr>
        <w:tc>
          <w:tcPr>
            <w:tcW w:w="567" w:type="dxa"/>
            <w:vMerge/>
          </w:tcPr>
          <w:p w14:paraId="1877EC1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BA9ACE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75A5B9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07811C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950124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2683" w:type="dxa"/>
          </w:tcPr>
          <w:p w14:paraId="1FD942B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SQR5180GQX</w:t>
            </w:r>
          </w:p>
        </w:tc>
      </w:tr>
      <w:tr w:rsidR="0059512D" w14:paraId="60B13F56" w14:textId="77777777">
        <w:trPr>
          <w:jc w:val="center"/>
        </w:trPr>
        <w:tc>
          <w:tcPr>
            <w:tcW w:w="567" w:type="dxa"/>
            <w:vMerge/>
          </w:tcPr>
          <w:p w14:paraId="20AE1C6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2849CF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486B21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E6B91B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FC3215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2683" w:type="dxa"/>
          </w:tcPr>
          <w:p w14:paraId="7BE3794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SQR5030TYH</w:t>
            </w:r>
          </w:p>
        </w:tc>
      </w:tr>
      <w:tr w:rsidR="0059512D" w14:paraId="0527BCC6" w14:textId="77777777">
        <w:trPr>
          <w:jc w:val="center"/>
        </w:trPr>
        <w:tc>
          <w:tcPr>
            <w:tcW w:w="567" w:type="dxa"/>
            <w:vMerge/>
          </w:tcPr>
          <w:p w14:paraId="0AD7A14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D53153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7625C9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387C74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AF3E8B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3" w:type="dxa"/>
          </w:tcPr>
          <w:p w14:paraId="6A34C2F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SQR5250ZXX</w:t>
            </w:r>
          </w:p>
        </w:tc>
      </w:tr>
      <w:tr w:rsidR="0059512D" w14:paraId="1FC3DF41" w14:textId="77777777">
        <w:trPr>
          <w:jc w:val="center"/>
        </w:trPr>
        <w:tc>
          <w:tcPr>
            <w:tcW w:w="567" w:type="dxa"/>
          </w:tcPr>
          <w:p w14:paraId="608198E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6D3866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奇瑞汽车股份有限公司</w:t>
            </w:r>
          </w:p>
        </w:tc>
        <w:tc>
          <w:tcPr>
            <w:tcW w:w="938" w:type="dxa"/>
          </w:tcPr>
          <w:p w14:paraId="5BD7BE8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862" w:type="dxa"/>
          </w:tcPr>
          <w:p w14:paraId="7EB5728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奇瑞牌</w:t>
            </w:r>
          </w:p>
        </w:tc>
        <w:tc>
          <w:tcPr>
            <w:tcW w:w="1851" w:type="dxa"/>
          </w:tcPr>
          <w:p w14:paraId="11F84A7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轿车</w:t>
            </w:r>
          </w:p>
        </w:tc>
        <w:tc>
          <w:tcPr>
            <w:tcW w:w="2683" w:type="dxa"/>
          </w:tcPr>
          <w:p w14:paraId="7D4D766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SQR7160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SQR7150</w:t>
            </w:r>
          </w:p>
        </w:tc>
      </w:tr>
      <w:tr w:rsidR="0059512D" w14:paraId="60762106" w14:textId="77777777">
        <w:trPr>
          <w:jc w:val="center"/>
        </w:trPr>
        <w:tc>
          <w:tcPr>
            <w:tcW w:w="567" w:type="dxa"/>
            <w:vMerge w:val="restart"/>
          </w:tcPr>
          <w:p w14:paraId="38587D1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5C3588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938" w:type="dxa"/>
            <w:vMerge w:val="restart"/>
          </w:tcPr>
          <w:p w14:paraId="222750D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862" w:type="dxa"/>
            <w:vMerge w:val="restart"/>
          </w:tcPr>
          <w:p w14:paraId="5954106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851" w:type="dxa"/>
          </w:tcPr>
          <w:p w14:paraId="09054AC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2683" w:type="dxa"/>
          </w:tcPr>
          <w:p w14:paraId="2B11AF1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XMQ6105</w:t>
            </w:r>
          </w:p>
        </w:tc>
      </w:tr>
      <w:tr w:rsidR="0059512D" w14:paraId="64288BAB" w14:textId="77777777">
        <w:trPr>
          <w:jc w:val="center"/>
        </w:trPr>
        <w:tc>
          <w:tcPr>
            <w:tcW w:w="567" w:type="dxa"/>
            <w:vMerge/>
          </w:tcPr>
          <w:p w14:paraId="2EDDDB1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029E6A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28184F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DD6760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779FDC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纯电动客车底盘</w:t>
            </w:r>
          </w:p>
        </w:tc>
        <w:tc>
          <w:tcPr>
            <w:tcW w:w="2683" w:type="dxa"/>
          </w:tcPr>
          <w:p w14:paraId="3E086C1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XMQ6830</w:t>
            </w:r>
          </w:p>
        </w:tc>
      </w:tr>
      <w:tr w:rsidR="0059512D" w14:paraId="34C62677" w14:textId="77777777">
        <w:trPr>
          <w:jc w:val="center"/>
        </w:trPr>
        <w:tc>
          <w:tcPr>
            <w:tcW w:w="567" w:type="dxa"/>
            <w:vMerge/>
          </w:tcPr>
          <w:p w14:paraId="028317F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A3BD17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3E0E2C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568135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4BB4C9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3" w:type="dxa"/>
          </w:tcPr>
          <w:p w14:paraId="6076487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XMQ5030X</w:t>
            </w:r>
          </w:p>
        </w:tc>
      </w:tr>
      <w:tr w:rsidR="0059512D" w14:paraId="3AD817E9" w14:textId="77777777">
        <w:trPr>
          <w:jc w:val="center"/>
        </w:trPr>
        <w:tc>
          <w:tcPr>
            <w:tcW w:w="567" w:type="dxa"/>
            <w:vMerge w:val="restart"/>
          </w:tcPr>
          <w:p w14:paraId="30BE700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4DCC3B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38" w:type="dxa"/>
            <w:vMerge w:val="restart"/>
          </w:tcPr>
          <w:p w14:paraId="744D110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862" w:type="dxa"/>
            <w:vMerge w:val="restart"/>
          </w:tcPr>
          <w:p w14:paraId="4B9339A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851" w:type="dxa"/>
          </w:tcPr>
          <w:p w14:paraId="6A18465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</w:t>
            </w:r>
          </w:p>
        </w:tc>
        <w:tc>
          <w:tcPr>
            <w:tcW w:w="2683" w:type="dxa"/>
          </w:tcPr>
          <w:p w14:paraId="404F3CB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XML6452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XML6502</w:t>
            </w:r>
          </w:p>
        </w:tc>
      </w:tr>
      <w:tr w:rsidR="0059512D" w14:paraId="03A1916C" w14:textId="77777777">
        <w:trPr>
          <w:jc w:val="center"/>
        </w:trPr>
        <w:tc>
          <w:tcPr>
            <w:tcW w:w="567" w:type="dxa"/>
            <w:vMerge/>
          </w:tcPr>
          <w:p w14:paraId="0F1A15A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6BE1AA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611A18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D6FAE9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08A716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2683" w:type="dxa"/>
          </w:tcPr>
          <w:p w14:paraId="3A2DA1B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XML6125</w:t>
            </w:r>
          </w:p>
        </w:tc>
      </w:tr>
      <w:tr w:rsidR="0059512D" w14:paraId="15B3A259" w14:textId="77777777">
        <w:trPr>
          <w:jc w:val="center"/>
        </w:trPr>
        <w:tc>
          <w:tcPr>
            <w:tcW w:w="567" w:type="dxa"/>
            <w:vMerge/>
          </w:tcPr>
          <w:p w14:paraId="6854889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E08F71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8FB752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1CA76E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F3FF03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 w14:paraId="12EFD46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XML6185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XML6105</w:t>
            </w:r>
          </w:p>
        </w:tc>
      </w:tr>
      <w:tr w:rsidR="0059512D" w14:paraId="2B9DE870" w14:textId="77777777">
        <w:trPr>
          <w:jc w:val="center"/>
        </w:trPr>
        <w:tc>
          <w:tcPr>
            <w:tcW w:w="567" w:type="dxa"/>
            <w:vMerge/>
          </w:tcPr>
          <w:p w14:paraId="2767F5A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A476F1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17DAF6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DBDF6E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BB5CD8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纯电动城市客车底盘</w:t>
            </w:r>
          </w:p>
        </w:tc>
        <w:tc>
          <w:tcPr>
            <w:tcW w:w="2683" w:type="dxa"/>
          </w:tcPr>
          <w:p w14:paraId="589A1ED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XML6106</w:t>
            </w:r>
          </w:p>
        </w:tc>
      </w:tr>
      <w:tr w:rsidR="0059512D" w14:paraId="36BC5F2D" w14:textId="77777777">
        <w:trPr>
          <w:jc w:val="center"/>
        </w:trPr>
        <w:tc>
          <w:tcPr>
            <w:tcW w:w="567" w:type="dxa"/>
            <w:vMerge/>
          </w:tcPr>
          <w:p w14:paraId="63EACB5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188448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3B9495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63FF3E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E7C1E6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2683" w:type="dxa"/>
          </w:tcPr>
          <w:p w14:paraId="6AA77EE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XML6700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XML6601</w:t>
            </w:r>
          </w:p>
        </w:tc>
      </w:tr>
      <w:tr w:rsidR="0059512D" w14:paraId="2D603765" w14:textId="77777777">
        <w:trPr>
          <w:jc w:val="center"/>
        </w:trPr>
        <w:tc>
          <w:tcPr>
            <w:tcW w:w="567" w:type="dxa"/>
            <w:vMerge/>
          </w:tcPr>
          <w:p w14:paraId="739C1377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5A3BF6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5F3BAE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255DE8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34693C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159FC54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XML5035X</w:t>
            </w:r>
          </w:p>
        </w:tc>
      </w:tr>
      <w:tr w:rsidR="0059512D" w14:paraId="69EB3EC0" w14:textId="77777777">
        <w:trPr>
          <w:jc w:val="center"/>
        </w:trPr>
        <w:tc>
          <w:tcPr>
            <w:tcW w:w="567" w:type="dxa"/>
            <w:vMerge/>
          </w:tcPr>
          <w:p w14:paraId="5F39E82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B8CA89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E2C831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CAD17B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772A62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商务车</w:t>
            </w:r>
          </w:p>
        </w:tc>
        <w:tc>
          <w:tcPr>
            <w:tcW w:w="2683" w:type="dxa"/>
          </w:tcPr>
          <w:p w14:paraId="645D49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XML5036X</w:t>
            </w:r>
          </w:p>
        </w:tc>
      </w:tr>
      <w:tr w:rsidR="0059512D" w14:paraId="2A015F2A" w14:textId="77777777">
        <w:trPr>
          <w:jc w:val="center"/>
        </w:trPr>
        <w:tc>
          <w:tcPr>
            <w:tcW w:w="567" w:type="dxa"/>
            <w:vMerge/>
          </w:tcPr>
          <w:p w14:paraId="00D34A8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4DF03C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AA0778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9166EF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CAC4D1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3" w:type="dxa"/>
          </w:tcPr>
          <w:p w14:paraId="6916C7F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XML5036X</w:t>
            </w:r>
          </w:p>
        </w:tc>
      </w:tr>
      <w:tr w:rsidR="0059512D" w14:paraId="6B5147F8" w14:textId="77777777">
        <w:trPr>
          <w:jc w:val="center"/>
        </w:trPr>
        <w:tc>
          <w:tcPr>
            <w:tcW w:w="567" w:type="dxa"/>
            <w:vMerge/>
          </w:tcPr>
          <w:p w14:paraId="11AC965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510576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EF5F56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CD4CC0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AA437B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殡仪车</w:t>
            </w:r>
          </w:p>
        </w:tc>
        <w:tc>
          <w:tcPr>
            <w:tcW w:w="2683" w:type="dxa"/>
          </w:tcPr>
          <w:p w14:paraId="18FADF3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XML5036X</w:t>
            </w:r>
          </w:p>
        </w:tc>
      </w:tr>
      <w:tr w:rsidR="0059512D" w14:paraId="72A46104" w14:textId="77777777">
        <w:trPr>
          <w:jc w:val="center"/>
        </w:trPr>
        <w:tc>
          <w:tcPr>
            <w:tcW w:w="567" w:type="dxa"/>
            <w:vMerge/>
          </w:tcPr>
          <w:p w14:paraId="2842E7E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9C6AD6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5F8371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E6751C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CB98EB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邮政车</w:t>
            </w:r>
          </w:p>
        </w:tc>
        <w:tc>
          <w:tcPr>
            <w:tcW w:w="2683" w:type="dxa"/>
          </w:tcPr>
          <w:p w14:paraId="35A4141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XML5035X</w:t>
            </w:r>
          </w:p>
        </w:tc>
      </w:tr>
      <w:tr w:rsidR="0059512D" w14:paraId="38318CDD" w14:textId="77777777">
        <w:trPr>
          <w:jc w:val="center"/>
        </w:trPr>
        <w:tc>
          <w:tcPr>
            <w:tcW w:w="567" w:type="dxa"/>
            <w:vMerge w:val="restart"/>
          </w:tcPr>
          <w:p w14:paraId="272AD76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1967B7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中通客车控股股份有限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938" w:type="dxa"/>
            <w:vMerge w:val="restart"/>
          </w:tcPr>
          <w:p w14:paraId="750C218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125</w:t>
            </w:r>
          </w:p>
        </w:tc>
        <w:tc>
          <w:tcPr>
            <w:tcW w:w="862" w:type="dxa"/>
            <w:vMerge w:val="restart"/>
          </w:tcPr>
          <w:p w14:paraId="6D7038C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851" w:type="dxa"/>
          </w:tcPr>
          <w:p w14:paraId="053FDFD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城市客车</w:t>
            </w:r>
          </w:p>
        </w:tc>
        <w:tc>
          <w:tcPr>
            <w:tcW w:w="2683" w:type="dxa"/>
          </w:tcPr>
          <w:p w14:paraId="7E7A62E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LCK6125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LCK6105</w:t>
            </w:r>
          </w:p>
        </w:tc>
      </w:tr>
      <w:tr w:rsidR="0059512D" w14:paraId="44822191" w14:textId="77777777">
        <w:trPr>
          <w:jc w:val="center"/>
        </w:trPr>
        <w:tc>
          <w:tcPr>
            <w:tcW w:w="567" w:type="dxa"/>
            <w:vMerge/>
          </w:tcPr>
          <w:p w14:paraId="5FF5DCD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625124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73BB55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8A7B7D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543D37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客车</w:t>
            </w:r>
          </w:p>
        </w:tc>
        <w:tc>
          <w:tcPr>
            <w:tcW w:w="2683" w:type="dxa"/>
          </w:tcPr>
          <w:p w14:paraId="461591A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LCK6139</w:t>
            </w:r>
          </w:p>
        </w:tc>
      </w:tr>
      <w:tr w:rsidR="0059512D" w14:paraId="674066F0" w14:textId="77777777">
        <w:trPr>
          <w:jc w:val="center"/>
        </w:trPr>
        <w:tc>
          <w:tcPr>
            <w:tcW w:w="567" w:type="dxa"/>
            <w:vMerge/>
          </w:tcPr>
          <w:p w14:paraId="4F4E865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284F9E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2739FC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8C684F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2E7DD7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 w14:paraId="4428AB4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LCK6816</w:t>
            </w:r>
          </w:p>
        </w:tc>
      </w:tr>
      <w:tr w:rsidR="0059512D" w14:paraId="5FD1DC89" w14:textId="77777777">
        <w:trPr>
          <w:jc w:val="center"/>
        </w:trPr>
        <w:tc>
          <w:tcPr>
            <w:tcW w:w="567" w:type="dxa"/>
            <w:vMerge w:val="restart"/>
          </w:tcPr>
          <w:p w14:paraId="2CB9E75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2ECF2D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38" w:type="dxa"/>
            <w:vMerge w:val="restart"/>
          </w:tcPr>
          <w:p w14:paraId="072DBE3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862" w:type="dxa"/>
            <w:vMerge w:val="restart"/>
          </w:tcPr>
          <w:p w14:paraId="00E7D54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申龙牌</w:t>
            </w:r>
          </w:p>
        </w:tc>
        <w:tc>
          <w:tcPr>
            <w:tcW w:w="1851" w:type="dxa"/>
          </w:tcPr>
          <w:p w14:paraId="58EC965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插电式混合动力低入口城市客车</w:t>
            </w:r>
          </w:p>
        </w:tc>
        <w:tc>
          <w:tcPr>
            <w:tcW w:w="2683" w:type="dxa"/>
          </w:tcPr>
          <w:p w14:paraId="0751951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SLK6129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SLK6109</w:t>
            </w:r>
          </w:p>
        </w:tc>
      </w:tr>
      <w:tr w:rsidR="0059512D" w14:paraId="26CE543E" w14:textId="77777777">
        <w:trPr>
          <w:jc w:val="center"/>
        </w:trPr>
        <w:tc>
          <w:tcPr>
            <w:tcW w:w="567" w:type="dxa"/>
            <w:vMerge/>
          </w:tcPr>
          <w:p w14:paraId="110668A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DE9DCA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FC2FAE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61FB8D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A03234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燃料电池客车底盘</w:t>
            </w:r>
          </w:p>
        </w:tc>
        <w:tc>
          <w:tcPr>
            <w:tcW w:w="2683" w:type="dxa"/>
          </w:tcPr>
          <w:p w14:paraId="356CB7A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SLK6849</w:t>
            </w:r>
          </w:p>
        </w:tc>
      </w:tr>
      <w:tr w:rsidR="0059512D" w14:paraId="592A4787" w14:textId="77777777">
        <w:trPr>
          <w:jc w:val="center"/>
        </w:trPr>
        <w:tc>
          <w:tcPr>
            <w:tcW w:w="567" w:type="dxa"/>
            <w:vMerge/>
          </w:tcPr>
          <w:p w14:paraId="5482887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EB9408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3EE317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3ECB70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B36CA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燃料电池保温车</w:t>
            </w:r>
          </w:p>
        </w:tc>
        <w:tc>
          <w:tcPr>
            <w:tcW w:w="2683" w:type="dxa"/>
          </w:tcPr>
          <w:p w14:paraId="2000C8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SLK5090X</w:t>
            </w:r>
          </w:p>
        </w:tc>
      </w:tr>
      <w:tr w:rsidR="0059512D" w14:paraId="2DF1E40E" w14:textId="77777777">
        <w:trPr>
          <w:jc w:val="center"/>
        </w:trPr>
        <w:tc>
          <w:tcPr>
            <w:tcW w:w="567" w:type="dxa"/>
          </w:tcPr>
          <w:p w14:paraId="4606EEC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303B90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中恒天智骏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赣州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汽车有限公司</w:t>
            </w:r>
          </w:p>
        </w:tc>
        <w:tc>
          <w:tcPr>
            <w:tcW w:w="938" w:type="dxa"/>
          </w:tcPr>
          <w:p w14:paraId="10DE7F9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135</w:t>
            </w:r>
          </w:p>
        </w:tc>
        <w:tc>
          <w:tcPr>
            <w:tcW w:w="862" w:type="dxa"/>
          </w:tcPr>
          <w:p w14:paraId="42D0835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国机智骏牌</w:t>
            </w:r>
          </w:p>
        </w:tc>
        <w:tc>
          <w:tcPr>
            <w:tcW w:w="1851" w:type="dxa"/>
          </w:tcPr>
          <w:p w14:paraId="544C6EA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3" w:type="dxa"/>
          </w:tcPr>
          <w:p w14:paraId="133D339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ZHT7000</w:t>
            </w:r>
          </w:p>
        </w:tc>
      </w:tr>
      <w:tr w:rsidR="0059512D" w14:paraId="2136DFB4" w14:textId="77777777">
        <w:trPr>
          <w:jc w:val="center"/>
        </w:trPr>
        <w:tc>
          <w:tcPr>
            <w:tcW w:w="567" w:type="dxa"/>
            <w:vMerge w:val="restart"/>
          </w:tcPr>
          <w:p w14:paraId="33C6B4A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90CE35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38" w:type="dxa"/>
            <w:vMerge w:val="restart"/>
          </w:tcPr>
          <w:p w14:paraId="2E79C8A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862" w:type="dxa"/>
            <w:vMerge w:val="restart"/>
          </w:tcPr>
          <w:p w14:paraId="1112D4C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嘉龙牌</w:t>
            </w:r>
          </w:p>
        </w:tc>
        <w:tc>
          <w:tcPr>
            <w:tcW w:w="1851" w:type="dxa"/>
          </w:tcPr>
          <w:p w14:paraId="1A78CB2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2716653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DNC1180</w:t>
            </w:r>
          </w:p>
        </w:tc>
      </w:tr>
      <w:tr w:rsidR="0059512D" w14:paraId="093A986D" w14:textId="77777777">
        <w:trPr>
          <w:jc w:val="center"/>
        </w:trPr>
        <w:tc>
          <w:tcPr>
            <w:tcW w:w="567" w:type="dxa"/>
            <w:vMerge/>
          </w:tcPr>
          <w:p w14:paraId="5130D09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8BFD0C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1BA4A6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2C5038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B25D93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460A03A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DNC5180CCY</w:t>
            </w:r>
          </w:p>
        </w:tc>
      </w:tr>
      <w:tr w:rsidR="0059512D" w14:paraId="4C7369A7" w14:textId="77777777">
        <w:trPr>
          <w:jc w:val="center"/>
        </w:trPr>
        <w:tc>
          <w:tcPr>
            <w:tcW w:w="567" w:type="dxa"/>
            <w:vMerge w:val="restart"/>
          </w:tcPr>
          <w:p w14:paraId="27F64C0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ECEF4B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集瑞联合重工有限公司</w:t>
            </w:r>
          </w:p>
        </w:tc>
        <w:tc>
          <w:tcPr>
            <w:tcW w:w="938" w:type="dxa"/>
            <w:vMerge w:val="restart"/>
          </w:tcPr>
          <w:p w14:paraId="548E0FD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139</w:t>
            </w:r>
          </w:p>
        </w:tc>
        <w:tc>
          <w:tcPr>
            <w:tcW w:w="862" w:type="dxa"/>
            <w:vMerge w:val="restart"/>
          </w:tcPr>
          <w:p w14:paraId="6902169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集瑞联合牌</w:t>
            </w:r>
          </w:p>
        </w:tc>
        <w:tc>
          <w:tcPr>
            <w:tcW w:w="1851" w:type="dxa"/>
          </w:tcPr>
          <w:p w14:paraId="1028E8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 w14:paraId="0C5C4FF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QCC3252</w:t>
            </w:r>
          </w:p>
        </w:tc>
      </w:tr>
      <w:tr w:rsidR="0059512D" w14:paraId="269E944D" w14:textId="77777777">
        <w:trPr>
          <w:jc w:val="center"/>
        </w:trPr>
        <w:tc>
          <w:tcPr>
            <w:tcW w:w="567" w:type="dxa"/>
            <w:vMerge/>
          </w:tcPr>
          <w:p w14:paraId="02A8FFB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867C7D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06B005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3F9DE8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3DACCB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3" w:type="dxa"/>
          </w:tcPr>
          <w:p w14:paraId="2BEC62F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QCC5313GJB</w:t>
            </w:r>
          </w:p>
        </w:tc>
      </w:tr>
      <w:tr w:rsidR="0059512D" w14:paraId="66B64810" w14:textId="77777777">
        <w:trPr>
          <w:jc w:val="center"/>
        </w:trPr>
        <w:tc>
          <w:tcPr>
            <w:tcW w:w="567" w:type="dxa"/>
            <w:vMerge/>
          </w:tcPr>
          <w:p w14:paraId="2CAC024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DE0090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6C723F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0BB8D1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62003B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混凝土搅拌运输车底盘</w:t>
            </w:r>
          </w:p>
        </w:tc>
        <w:tc>
          <w:tcPr>
            <w:tcW w:w="2683" w:type="dxa"/>
          </w:tcPr>
          <w:p w14:paraId="553B804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QCC5313GJB</w:t>
            </w:r>
          </w:p>
        </w:tc>
      </w:tr>
      <w:tr w:rsidR="0059512D" w14:paraId="76B7AFF3" w14:textId="77777777">
        <w:trPr>
          <w:jc w:val="center"/>
        </w:trPr>
        <w:tc>
          <w:tcPr>
            <w:tcW w:w="567" w:type="dxa"/>
            <w:vMerge/>
          </w:tcPr>
          <w:p w14:paraId="79F7873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80A6CE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3005E0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0247F1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32CB74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3" w:type="dxa"/>
          </w:tcPr>
          <w:p w14:paraId="657FE66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QCC5252ZLJ</w:t>
            </w:r>
          </w:p>
        </w:tc>
      </w:tr>
      <w:tr w:rsidR="0059512D" w14:paraId="145C3B22" w14:textId="77777777">
        <w:trPr>
          <w:jc w:val="center"/>
        </w:trPr>
        <w:tc>
          <w:tcPr>
            <w:tcW w:w="567" w:type="dxa"/>
            <w:vMerge w:val="restart"/>
          </w:tcPr>
          <w:p w14:paraId="7FE5F1A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373FDD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38" w:type="dxa"/>
            <w:vMerge w:val="restart"/>
          </w:tcPr>
          <w:p w14:paraId="03DEE6A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862" w:type="dxa"/>
            <w:vMerge w:val="restart"/>
          </w:tcPr>
          <w:p w14:paraId="194410B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851" w:type="dxa"/>
          </w:tcPr>
          <w:p w14:paraId="63428AE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纯电动双层城市客车</w:t>
            </w:r>
          </w:p>
        </w:tc>
        <w:tc>
          <w:tcPr>
            <w:tcW w:w="2683" w:type="dxa"/>
          </w:tcPr>
          <w:p w14:paraId="0AD7D03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NJL6129</w:t>
            </w:r>
          </w:p>
        </w:tc>
      </w:tr>
      <w:tr w:rsidR="0059512D" w14:paraId="4BA0BE74" w14:textId="77777777">
        <w:trPr>
          <w:jc w:val="center"/>
        </w:trPr>
        <w:tc>
          <w:tcPr>
            <w:tcW w:w="567" w:type="dxa"/>
            <w:vMerge/>
          </w:tcPr>
          <w:p w14:paraId="315536B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D208FC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539815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A23C69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9865C7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2683" w:type="dxa"/>
          </w:tcPr>
          <w:p w14:paraId="6296BB6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NJL6127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NJL6822</w:t>
            </w:r>
          </w:p>
        </w:tc>
      </w:tr>
      <w:tr w:rsidR="0059512D" w14:paraId="551BF219" w14:textId="77777777">
        <w:trPr>
          <w:jc w:val="center"/>
        </w:trPr>
        <w:tc>
          <w:tcPr>
            <w:tcW w:w="567" w:type="dxa"/>
            <w:vMerge/>
          </w:tcPr>
          <w:p w14:paraId="70B7460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20644D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58D000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D47887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C4A978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3" w:type="dxa"/>
          </w:tcPr>
          <w:p w14:paraId="24A47B5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NJL5032X</w:t>
            </w:r>
          </w:p>
        </w:tc>
      </w:tr>
      <w:tr w:rsidR="0059512D" w14:paraId="2A6FD751" w14:textId="77777777">
        <w:trPr>
          <w:jc w:val="center"/>
        </w:trPr>
        <w:tc>
          <w:tcPr>
            <w:tcW w:w="567" w:type="dxa"/>
            <w:vMerge/>
          </w:tcPr>
          <w:p w14:paraId="2C2385D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9D2845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C2CB5E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A4B621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8FFF4C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2683" w:type="dxa"/>
          </w:tcPr>
          <w:p w14:paraId="3E5DAAD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NJL5180ZYS</w:t>
            </w:r>
          </w:p>
        </w:tc>
      </w:tr>
      <w:tr w:rsidR="0059512D" w14:paraId="4791F400" w14:textId="77777777">
        <w:trPr>
          <w:jc w:val="center"/>
        </w:trPr>
        <w:tc>
          <w:tcPr>
            <w:tcW w:w="567" w:type="dxa"/>
            <w:vMerge/>
          </w:tcPr>
          <w:p w14:paraId="1FA416C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50A3CF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4D1887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56C90F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10186B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纯电动洒水车</w:t>
            </w:r>
          </w:p>
        </w:tc>
        <w:tc>
          <w:tcPr>
            <w:tcW w:w="2683" w:type="dxa"/>
          </w:tcPr>
          <w:p w14:paraId="32998BB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NJL5180GSS</w:t>
            </w:r>
          </w:p>
        </w:tc>
      </w:tr>
      <w:tr w:rsidR="0059512D" w14:paraId="1C13D764" w14:textId="77777777">
        <w:trPr>
          <w:jc w:val="center"/>
        </w:trPr>
        <w:tc>
          <w:tcPr>
            <w:tcW w:w="567" w:type="dxa"/>
            <w:vMerge/>
          </w:tcPr>
          <w:p w14:paraId="454A876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738F25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EB542A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ACBCF9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7E7F7E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2683" w:type="dxa"/>
          </w:tcPr>
          <w:p w14:paraId="691D174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NJL5180TXS</w:t>
            </w:r>
          </w:p>
        </w:tc>
      </w:tr>
      <w:tr w:rsidR="0059512D" w14:paraId="23869340" w14:textId="77777777">
        <w:trPr>
          <w:jc w:val="center"/>
        </w:trPr>
        <w:tc>
          <w:tcPr>
            <w:tcW w:w="567" w:type="dxa"/>
            <w:vMerge/>
          </w:tcPr>
          <w:p w14:paraId="403AD8D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C9C9A5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ED9382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E4CB78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02A14E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纯电动混凝土搅拌运输车</w:t>
            </w:r>
          </w:p>
        </w:tc>
        <w:tc>
          <w:tcPr>
            <w:tcW w:w="2683" w:type="dxa"/>
          </w:tcPr>
          <w:p w14:paraId="096FDD3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NJL5310GJB</w:t>
            </w:r>
          </w:p>
        </w:tc>
      </w:tr>
      <w:tr w:rsidR="0059512D" w14:paraId="284E349F" w14:textId="77777777">
        <w:trPr>
          <w:jc w:val="center"/>
        </w:trPr>
        <w:tc>
          <w:tcPr>
            <w:tcW w:w="567" w:type="dxa"/>
            <w:vMerge/>
          </w:tcPr>
          <w:p w14:paraId="7CCBB2E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D9BFC2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426085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219C73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1FC873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2683" w:type="dxa"/>
          </w:tcPr>
          <w:p w14:paraId="0FDCE51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NJL5180GQX</w:t>
            </w:r>
          </w:p>
        </w:tc>
      </w:tr>
      <w:tr w:rsidR="0059512D" w14:paraId="72D37443" w14:textId="77777777">
        <w:trPr>
          <w:jc w:val="center"/>
        </w:trPr>
        <w:tc>
          <w:tcPr>
            <w:tcW w:w="567" w:type="dxa"/>
            <w:vMerge/>
          </w:tcPr>
          <w:p w14:paraId="5B457C3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3BC577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B74ADF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64219D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0E55F4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纯电动自卸式垃圾车</w:t>
            </w:r>
          </w:p>
        </w:tc>
        <w:tc>
          <w:tcPr>
            <w:tcW w:w="2683" w:type="dxa"/>
          </w:tcPr>
          <w:p w14:paraId="6A845C3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NJL5310ZLJ</w:t>
            </w:r>
          </w:p>
        </w:tc>
      </w:tr>
      <w:tr w:rsidR="0059512D" w14:paraId="76C7ACC6" w14:textId="77777777">
        <w:trPr>
          <w:jc w:val="center"/>
        </w:trPr>
        <w:tc>
          <w:tcPr>
            <w:tcW w:w="567" w:type="dxa"/>
            <w:vMerge/>
          </w:tcPr>
          <w:p w14:paraId="352021F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CC371F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0F8194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8ED842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AF3356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2683" w:type="dxa"/>
          </w:tcPr>
          <w:p w14:paraId="1F540EC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NJL5180TCA</w:t>
            </w:r>
          </w:p>
        </w:tc>
      </w:tr>
      <w:tr w:rsidR="0059512D" w14:paraId="782E5804" w14:textId="77777777">
        <w:trPr>
          <w:jc w:val="center"/>
        </w:trPr>
        <w:tc>
          <w:tcPr>
            <w:tcW w:w="567" w:type="dxa"/>
            <w:vMerge w:val="restart"/>
          </w:tcPr>
          <w:p w14:paraId="653C28E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FF930C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华晨鑫源重庆汽车有限公司</w:t>
            </w:r>
          </w:p>
        </w:tc>
        <w:tc>
          <w:tcPr>
            <w:tcW w:w="938" w:type="dxa"/>
            <w:vMerge w:val="restart"/>
          </w:tcPr>
          <w:p w14:paraId="25D22C5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146</w:t>
            </w:r>
          </w:p>
        </w:tc>
        <w:tc>
          <w:tcPr>
            <w:tcW w:w="862" w:type="dxa"/>
          </w:tcPr>
          <w:p w14:paraId="0AFC203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斯威牌</w:t>
            </w:r>
          </w:p>
        </w:tc>
        <w:tc>
          <w:tcPr>
            <w:tcW w:w="1851" w:type="dxa"/>
          </w:tcPr>
          <w:p w14:paraId="056B7A5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074188E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JKC5021X</w:t>
            </w:r>
          </w:p>
        </w:tc>
      </w:tr>
      <w:tr w:rsidR="0059512D" w14:paraId="326DCECF" w14:textId="77777777">
        <w:trPr>
          <w:jc w:val="center"/>
        </w:trPr>
        <w:tc>
          <w:tcPr>
            <w:tcW w:w="567" w:type="dxa"/>
            <w:vMerge/>
          </w:tcPr>
          <w:p w14:paraId="24F3779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B3F58C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83DDFB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38BBB73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金杯牌</w:t>
            </w:r>
          </w:p>
        </w:tc>
        <w:tc>
          <w:tcPr>
            <w:tcW w:w="1851" w:type="dxa"/>
          </w:tcPr>
          <w:p w14:paraId="14705CA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</w:t>
            </w:r>
          </w:p>
        </w:tc>
        <w:tc>
          <w:tcPr>
            <w:tcW w:w="2683" w:type="dxa"/>
          </w:tcPr>
          <w:p w14:paraId="359F117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JKC1020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JKC1030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JKC1034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JKC1021</w:t>
            </w:r>
          </w:p>
        </w:tc>
      </w:tr>
      <w:tr w:rsidR="0059512D" w14:paraId="6906397E" w14:textId="77777777">
        <w:trPr>
          <w:jc w:val="center"/>
        </w:trPr>
        <w:tc>
          <w:tcPr>
            <w:tcW w:w="567" w:type="dxa"/>
            <w:vMerge/>
          </w:tcPr>
          <w:p w14:paraId="39A3A71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64E6A5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953241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59B4F1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235A73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6F5D4AA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JKC1020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JKC1030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JKC1034</w:t>
            </w:r>
          </w:p>
        </w:tc>
      </w:tr>
      <w:tr w:rsidR="0059512D" w14:paraId="184EC6E8" w14:textId="77777777">
        <w:trPr>
          <w:jc w:val="center"/>
        </w:trPr>
        <w:tc>
          <w:tcPr>
            <w:tcW w:w="567" w:type="dxa"/>
            <w:vMerge/>
          </w:tcPr>
          <w:p w14:paraId="2ED8799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1BDF93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00D840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18EAF0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9DC5E2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0614DF2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JKC5030X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JKC5022X</w:t>
            </w:r>
            <w:r>
              <w:rPr>
                <w:rFonts w:ascii="仿宋_GB2312" w:eastAsia="仿宋_GB2312" w:hint="eastAsia"/>
              </w:rPr>
              <w:t>、</w:t>
            </w:r>
          </w:p>
          <w:p w14:paraId="69C0AA1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JKC5034X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JKC5020X</w:t>
            </w:r>
            <w:r>
              <w:rPr>
                <w:rFonts w:ascii="仿宋_GB2312" w:eastAsia="仿宋_GB2312" w:hint="eastAsia"/>
              </w:rPr>
              <w:t>、</w:t>
            </w:r>
          </w:p>
          <w:p w14:paraId="1F4AEC0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JKC5021X</w:t>
            </w:r>
          </w:p>
        </w:tc>
      </w:tr>
      <w:tr w:rsidR="0059512D" w14:paraId="6F2FD28F" w14:textId="77777777">
        <w:trPr>
          <w:jc w:val="center"/>
        </w:trPr>
        <w:tc>
          <w:tcPr>
            <w:tcW w:w="567" w:type="dxa"/>
            <w:vMerge/>
          </w:tcPr>
          <w:p w14:paraId="2131626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E983AF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11B0F1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61FAF4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893947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10B3DEF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JKC5020CCY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JKC5030CCY</w:t>
            </w:r>
            <w:r>
              <w:rPr>
                <w:rFonts w:ascii="仿宋_GB2312" w:eastAsia="仿宋_GB2312" w:hint="eastAsia"/>
              </w:rPr>
              <w:t>、</w:t>
            </w:r>
          </w:p>
          <w:p w14:paraId="5F7D90F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JKC5034CCY</w:t>
            </w:r>
          </w:p>
        </w:tc>
      </w:tr>
      <w:tr w:rsidR="0059512D" w14:paraId="57B4610E" w14:textId="77777777">
        <w:trPr>
          <w:jc w:val="center"/>
        </w:trPr>
        <w:tc>
          <w:tcPr>
            <w:tcW w:w="567" w:type="dxa"/>
            <w:vMerge/>
          </w:tcPr>
          <w:p w14:paraId="18ADAEF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A1CF1B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3730DF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FEAC36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C57DD2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3" w:type="dxa"/>
          </w:tcPr>
          <w:p w14:paraId="11CBEF9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JKC5030X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JKC5031X</w:t>
            </w:r>
          </w:p>
        </w:tc>
      </w:tr>
      <w:tr w:rsidR="0059512D" w14:paraId="45A6DF6A" w14:textId="77777777">
        <w:trPr>
          <w:jc w:val="center"/>
        </w:trPr>
        <w:tc>
          <w:tcPr>
            <w:tcW w:w="567" w:type="dxa"/>
            <w:vMerge/>
          </w:tcPr>
          <w:p w14:paraId="3DFC3C1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09913D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B9A293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42D141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06813F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03D2B64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JKC6451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JKC6420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JKC6452</w:t>
            </w:r>
          </w:p>
        </w:tc>
      </w:tr>
      <w:tr w:rsidR="0059512D" w14:paraId="02E620F0" w14:textId="77777777">
        <w:trPr>
          <w:jc w:val="center"/>
        </w:trPr>
        <w:tc>
          <w:tcPr>
            <w:tcW w:w="567" w:type="dxa"/>
            <w:vMerge/>
          </w:tcPr>
          <w:p w14:paraId="2DD5AC6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9434BB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5BCD86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58C73D0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鑫源牌</w:t>
            </w:r>
          </w:p>
        </w:tc>
        <w:tc>
          <w:tcPr>
            <w:tcW w:w="1851" w:type="dxa"/>
          </w:tcPr>
          <w:p w14:paraId="6E7D7D0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厢式运输车</w:t>
            </w:r>
          </w:p>
        </w:tc>
        <w:tc>
          <w:tcPr>
            <w:tcW w:w="2683" w:type="dxa"/>
          </w:tcPr>
          <w:p w14:paraId="5F31571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JKC5030X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JKC5032X</w:t>
            </w:r>
          </w:p>
        </w:tc>
      </w:tr>
      <w:tr w:rsidR="0059512D" w14:paraId="12168643" w14:textId="77777777">
        <w:trPr>
          <w:jc w:val="center"/>
        </w:trPr>
        <w:tc>
          <w:tcPr>
            <w:tcW w:w="567" w:type="dxa"/>
            <w:vMerge/>
          </w:tcPr>
          <w:p w14:paraId="518A510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253827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8BFEE1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61C9A7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25E284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仓栅式运输车</w:t>
            </w:r>
          </w:p>
        </w:tc>
        <w:tc>
          <w:tcPr>
            <w:tcW w:w="2683" w:type="dxa"/>
          </w:tcPr>
          <w:p w14:paraId="513C51A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JKC5032CCY</w:t>
            </w:r>
          </w:p>
        </w:tc>
      </w:tr>
      <w:tr w:rsidR="0059512D" w14:paraId="55301C1A" w14:textId="77777777">
        <w:trPr>
          <w:jc w:val="center"/>
        </w:trPr>
        <w:tc>
          <w:tcPr>
            <w:tcW w:w="567" w:type="dxa"/>
            <w:vMerge/>
          </w:tcPr>
          <w:p w14:paraId="05296A1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0D7E59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58EFD7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99F6A0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3B311D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多用途乘用车</w:t>
            </w:r>
          </w:p>
        </w:tc>
        <w:tc>
          <w:tcPr>
            <w:tcW w:w="2683" w:type="dxa"/>
          </w:tcPr>
          <w:p w14:paraId="67C03EA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JKC6451</w:t>
            </w:r>
          </w:p>
        </w:tc>
      </w:tr>
      <w:tr w:rsidR="0059512D" w14:paraId="31BCF36E" w14:textId="77777777">
        <w:trPr>
          <w:jc w:val="center"/>
        </w:trPr>
        <w:tc>
          <w:tcPr>
            <w:tcW w:w="567" w:type="dxa"/>
            <w:vMerge w:val="restart"/>
          </w:tcPr>
          <w:p w14:paraId="31B2FB5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A60458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万向集团公司</w:t>
            </w:r>
          </w:p>
        </w:tc>
        <w:tc>
          <w:tcPr>
            <w:tcW w:w="938" w:type="dxa"/>
            <w:vMerge w:val="restart"/>
          </w:tcPr>
          <w:p w14:paraId="1A57B2C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150</w:t>
            </w:r>
          </w:p>
        </w:tc>
        <w:tc>
          <w:tcPr>
            <w:tcW w:w="862" w:type="dxa"/>
            <w:vMerge w:val="restart"/>
          </w:tcPr>
          <w:p w14:paraId="3172E76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万向牌</w:t>
            </w:r>
          </w:p>
        </w:tc>
        <w:tc>
          <w:tcPr>
            <w:tcW w:w="1851" w:type="dxa"/>
          </w:tcPr>
          <w:p w14:paraId="2024CD4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2683" w:type="dxa"/>
          </w:tcPr>
          <w:p w14:paraId="3EE3519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WXB6100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WXB6121</w:t>
            </w:r>
          </w:p>
        </w:tc>
      </w:tr>
      <w:tr w:rsidR="0059512D" w14:paraId="76AC7594" w14:textId="77777777">
        <w:trPr>
          <w:jc w:val="center"/>
        </w:trPr>
        <w:tc>
          <w:tcPr>
            <w:tcW w:w="567" w:type="dxa"/>
            <w:vMerge/>
          </w:tcPr>
          <w:p w14:paraId="38D38EF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71F6E1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BCE7D0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BA07E1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71229E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 w14:paraId="2EDD30F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WXB6860</w:t>
            </w:r>
          </w:p>
        </w:tc>
      </w:tr>
      <w:tr w:rsidR="0059512D" w14:paraId="7494579D" w14:textId="77777777">
        <w:trPr>
          <w:jc w:val="center"/>
        </w:trPr>
        <w:tc>
          <w:tcPr>
            <w:tcW w:w="567" w:type="dxa"/>
            <w:vMerge w:val="restart"/>
          </w:tcPr>
          <w:p w14:paraId="5127A6A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931201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中车时代电动汽车股份有限公司</w:t>
            </w:r>
          </w:p>
        </w:tc>
        <w:tc>
          <w:tcPr>
            <w:tcW w:w="938" w:type="dxa"/>
            <w:vMerge w:val="restart"/>
          </w:tcPr>
          <w:p w14:paraId="6CAA1BB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862" w:type="dxa"/>
            <w:vMerge w:val="restart"/>
          </w:tcPr>
          <w:p w14:paraId="54F6A0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851" w:type="dxa"/>
          </w:tcPr>
          <w:p w14:paraId="14684D0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插电式混合动力城市客车</w:t>
            </w:r>
          </w:p>
        </w:tc>
        <w:tc>
          <w:tcPr>
            <w:tcW w:w="2683" w:type="dxa"/>
          </w:tcPr>
          <w:p w14:paraId="005FC1A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TEG6106</w:t>
            </w:r>
          </w:p>
        </w:tc>
      </w:tr>
      <w:tr w:rsidR="0059512D" w14:paraId="212598BA" w14:textId="77777777">
        <w:trPr>
          <w:jc w:val="center"/>
        </w:trPr>
        <w:tc>
          <w:tcPr>
            <w:tcW w:w="567" w:type="dxa"/>
            <w:vMerge/>
          </w:tcPr>
          <w:p w14:paraId="79F2143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6FED66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974057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30243C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8EE0C5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 w14:paraId="6F5B6B0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TEG6803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TEG6129</w:t>
            </w:r>
          </w:p>
        </w:tc>
      </w:tr>
      <w:tr w:rsidR="0059512D" w14:paraId="5788C66E" w14:textId="77777777">
        <w:trPr>
          <w:jc w:val="center"/>
        </w:trPr>
        <w:tc>
          <w:tcPr>
            <w:tcW w:w="567" w:type="dxa"/>
            <w:vMerge/>
          </w:tcPr>
          <w:p w14:paraId="3A60DF6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16839D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680578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4ABC9F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D70BBD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纯电动城市客车底盘</w:t>
            </w:r>
          </w:p>
        </w:tc>
        <w:tc>
          <w:tcPr>
            <w:tcW w:w="2683" w:type="dxa"/>
          </w:tcPr>
          <w:p w14:paraId="78E3D5A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TEG6123</w:t>
            </w:r>
          </w:p>
        </w:tc>
      </w:tr>
      <w:tr w:rsidR="0059512D" w14:paraId="490C98AE" w14:textId="77777777">
        <w:trPr>
          <w:jc w:val="center"/>
        </w:trPr>
        <w:tc>
          <w:tcPr>
            <w:tcW w:w="567" w:type="dxa"/>
            <w:vMerge w:val="restart"/>
          </w:tcPr>
          <w:p w14:paraId="3531448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E1F9FD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四川南骏汽车集团有限公司</w:t>
            </w:r>
          </w:p>
        </w:tc>
        <w:tc>
          <w:tcPr>
            <w:tcW w:w="938" w:type="dxa"/>
            <w:vMerge w:val="restart"/>
          </w:tcPr>
          <w:p w14:paraId="5E4444B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152</w:t>
            </w:r>
          </w:p>
        </w:tc>
        <w:tc>
          <w:tcPr>
            <w:tcW w:w="862" w:type="dxa"/>
            <w:vMerge w:val="restart"/>
          </w:tcPr>
          <w:p w14:paraId="7C0DD8A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南骏牌</w:t>
            </w:r>
          </w:p>
        </w:tc>
        <w:tc>
          <w:tcPr>
            <w:tcW w:w="1851" w:type="dxa"/>
          </w:tcPr>
          <w:p w14:paraId="3A3C8DC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4016E2E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NJA3110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NJA3070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NJA3240</w:t>
            </w:r>
          </w:p>
        </w:tc>
      </w:tr>
      <w:tr w:rsidR="0059512D" w14:paraId="2F3F71BD" w14:textId="77777777">
        <w:trPr>
          <w:jc w:val="center"/>
        </w:trPr>
        <w:tc>
          <w:tcPr>
            <w:tcW w:w="567" w:type="dxa"/>
            <w:vMerge/>
          </w:tcPr>
          <w:p w14:paraId="034A2B5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F6DAA8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D33FBE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E5384E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51DEC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 w14:paraId="580ABE9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NJA3110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NJA3070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NJA3240</w:t>
            </w:r>
          </w:p>
        </w:tc>
      </w:tr>
      <w:tr w:rsidR="0059512D" w14:paraId="1EC3AFC8" w14:textId="77777777">
        <w:trPr>
          <w:jc w:val="center"/>
        </w:trPr>
        <w:tc>
          <w:tcPr>
            <w:tcW w:w="567" w:type="dxa"/>
            <w:vMerge w:val="restart"/>
          </w:tcPr>
          <w:p w14:paraId="2FFB3E4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491ACE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程力汽车集团股份有限公司</w:t>
            </w:r>
          </w:p>
        </w:tc>
        <w:tc>
          <w:tcPr>
            <w:tcW w:w="938" w:type="dxa"/>
            <w:vMerge w:val="restart"/>
          </w:tcPr>
          <w:p w14:paraId="73A2AB6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153</w:t>
            </w:r>
          </w:p>
        </w:tc>
        <w:tc>
          <w:tcPr>
            <w:tcW w:w="862" w:type="dxa"/>
            <w:vMerge w:val="restart"/>
          </w:tcPr>
          <w:p w14:paraId="4295681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程力牌</w:t>
            </w:r>
          </w:p>
        </w:tc>
        <w:tc>
          <w:tcPr>
            <w:tcW w:w="1851" w:type="dxa"/>
          </w:tcPr>
          <w:p w14:paraId="78C697C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3" w:type="dxa"/>
          </w:tcPr>
          <w:p w14:paraId="75BAEA8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CL9400</w:t>
            </w:r>
          </w:p>
        </w:tc>
      </w:tr>
      <w:tr w:rsidR="0059512D" w14:paraId="0CE915EA" w14:textId="77777777">
        <w:trPr>
          <w:jc w:val="center"/>
        </w:trPr>
        <w:tc>
          <w:tcPr>
            <w:tcW w:w="567" w:type="dxa"/>
            <w:vMerge/>
          </w:tcPr>
          <w:p w14:paraId="543B5FC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4D714A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A3F90E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3A69FA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A48545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3" w:type="dxa"/>
          </w:tcPr>
          <w:p w14:paraId="33D852B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CL5181ZYS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CL5180ZYS</w:t>
            </w:r>
          </w:p>
        </w:tc>
      </w:tr>
      <w:tr w:rsidR="0059512D" w14:paraId="0F21FD9B" w14:textId="77777777">
        <w:trPr>
          <w:jc w:val="center"/>
        </w:trPr>
        <w:tc>
          <w:tcPr>
            <w:tcW w:w="567" w:type="dxa"/>
            <w:vMerge/>
          </w:tcPr>
          <w:p w14:paraId="64FA5BA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39B88A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0D6978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3810C9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8CD975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压缩式对接垃圾车</w:t>
            </w:r>
          </w:p>
        </w:tc>
        <w:tc>
          <w:tcPr>
            <w:tcW w:w="2683" w:type="dxa"/>
          </w:tcPr>
          <w:p w14:paraId="02338FD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CL5180ZDJ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CL5250ZDJ</w:t>
            </w:r>
          </w:p>
        </w:tc>
      </w:tr>
      <w:tr w:rsidR="0059512D" w14:paraId="68E34D12" w14:textId="77777777">
        <w:trPr>
          <w:jc w:val="center"/>
        </w:trPr>
        <w:tc>
          <w:tcPr>
            <w:tcW w:w="567" w:type="dxa"/>
            <w:vMerge/>
          </w:tcPr>
          <w:p w14:paraId="260AD64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8CAA69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16628C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736408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756D27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平板运输车</w:t>
            </w:r>
          </w:p>
        </w:tc>
        <w:tc>
          <w:tcPr>
            <w:tcW w:w="2683" w:type="dxa"/>
          </w:tcPr>
          <w:p w14:paraId="08D4DB0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CL5310TPB</w:t>
            </w:r>
          </w:p>
        </w:tc>
      </w:tr>
      <w:tr w:rsidR="0059512D" w14:paraId="2D0E4F1E" w14:textId="77777777">
        <w:trPr>
          <w:jc w:val="center"/>
        </w:trPr>
        <w:tc>
          <w:tcPr>
            <w:tcW w:w="567" w:type="dxa"/>
            <w:vMerge/>
          </w:tcPr>
          <w:p w14:paraId="731087D9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C3887A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FB8897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57FD50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41D671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3" w:type="dxa"/>
          </w:tcPr>
          <w:p w14:paraId="27095BA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CL5120GQX</w:t>
            </w:r>
          </w:p>
        </w:tc>
      </w:tr>
      <w:tr w:rsidR="0059512D" w14:paraId="0E259AC5" w14:textId="77777777">
        <w:trPr>
          <w:jc w:val="center"/>
        </w:trPr>
        <w:tc>
          <w:tcPr>
            <w:tcW w:w="567" w:type="dxa"/>
            <w:vMerge/>
          </w:tcPr>
          <w:p w14:paraId="18FDFAE2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28E606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B163BD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F03A0A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937A4F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3" w:type="dxa"/>
          </w:tcPr>
          <w:p w14:paraId="66C0D12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CL5110ZXX</w:t>
            </w:r>
          </w:p>
        </w:tc>
      </w:tr>
      <w:tr w:rsidR="0059512D" w14:paraId="0F345081" w14:textId="77777777">
        <w:trPr>
          <w:jc w:val="center"/>
        </w:trPr>
        <w:tc>
          <w:tcPr>
            <w:tcW w:w="567" w:type="dxa"/>
            <w:vMerge/>
          </w:tcPr>
          <w:p w14:paraId="53AF2ED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2A5B01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9608FF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87EA52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D92DE8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飞机加油车</w:t>
            </w:r>
          </w:p>
        </w:tc>
        <w:tc>
          <w:tcPr>
            <w:tcW w:w="2683" w:type="dxa"/>
          </w:tcPr>
          <w:p w14:paraId="766EAEC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CL5180GJY</w:t>
            </w:r>
          </w:p>
        </w:tc>
      </w:tr>
      <w:tr w:rsidR="0059512D" w14:paraId="07788435" w14:textId="77777777">
        <w:trPr>
          <w:jc w:val="center"/>
        </w:trPr>
        <w:tc>
          <w:tcPr>
            <w:tcW w:w="567" w:type="dxa"/>
            <w:vMerge/>
          </w:tcPr>
          <w:p w14:paraId="6501258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8097C8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EFAB0F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262D11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3FB1F8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3" w:type="dxa"/>
          </w:tcPr>
          <w:p w14:paraId="03F5CAF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CL5120TCA</w:t>
            </w:r>
          </w:p>
        </w:tc>
      </w:tr>
      <w:tr w:rsidR="0059512D" w14:paraId="3FC899FC" w14:textId="77777777">
        <w:trPr>
          <w:jc w:val="center"/>
        </w:trPr>
        <w:tc>
          <w:tcPr>
            <w:tcW w:w="567" w:type="dxa"/>
            <w:vMerge w:val="restart"/>
          </w:tcPr>
          <w:p w14:paraId="35749F4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60E245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南通皋开汽车制造有限公司</w:t>
            </w:r>
          </w:p>
        </w:tc>
        <w:tc>
          <w:tcPr>
            <w:tcW w:w="938" w:type="dxa"/>
            <w:vMerge w:val="restart"/>
          </w:tcPr>
          <w:p w14:paraId="7795832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157</w:t>
            </w:r>
          </w:p>
        </w:tc>
        <w:tc>
          <w:tcPr>
            <w:tcW w:w="862" w:type="dxa"/>
            <w:vMerge w:val="restart"/>
          </w:tcPr>
          <w:p w14:paraId="3DD690E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大禹牌</w:t>
            </w:r>
          </w:p>
        </w:tc>
        <w:tc>
          <w:tcPr>
            <w:tcW w:w="1851" w:type="dxa"/>
          </w:tcPr>
          <w:p w14:paraId="6B816D8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燃料电池载货汽车底盘</w:t>
            </w:r>
          </w:p>
        </w:tc>
        <w:tc>
          <w:tcPr>
            <w:tcW w:w="2683" w:type="dxa"/>
          </w:tcPr>
          <w:p w14:paraId="5F544AD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DYC1085</w:t>
            </w:r>
          </w:p>
        </w:tc>
      </w:tr>
      <w:tr w:rsidR="0059512D" w14:paraId="444FBBDB" w14:textId="77777777">
        <w:trPr>
          <w:jc w:val="center"/>
        </w:trPr>
        <w:tc>
          <w:tcPr>
            <w:tcW w:w="567" w:type="dxa"/>
            <w:vMerge/>
          </w:tcPr>
          <w:p w14:paraId="0DC83E0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5FF5D9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0B650A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D411EF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64DACB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燃料电池厢式运输车</w:t>
            </w:r>
          </w:p>
        </w:tc>
        <w:tc>
          <w:tcPr>
            <w:tcW w:w="2683" w:type="dxa"/>
          </w:tcPr>
          <w:p w14:paraId="5CE7D12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DYC5085X</w:t>
            </w:r>
          </w:p>
        </w:tc>
      </w:tr>
      <w:tr w:rsidR="0059512D" w14:paraId="3C1FC5D6" w14:textId="77777777">
        <w:trPr>
          <w:jc w:val="center"/>
        </w:trPr>
        <w:tc>
          <w:tcPr>
            <w:tcW w:w="567" w:type="dxa"/>
            <w:vMerge w:val="restart"/>
          </w:tcPr>
          <w:p w14:paraId="41E68F9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5201F5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中正汽车股份有限公司</w:t>
            </w:r>
          </w:p>
        </w:tc>
        <w:tc>
          <w:tcPr>
            <w:tcW w:w="938" w:type="dxa"/>
            <w:vMerge w:val="restart"/>
          </w:tcPr>
          <w:p w14:paraId="7C5F84B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164</w:t>
            </w:r>
          </w:p>
        </w:tc>
        <w:tc>
          <w:tcPr>
            <w:tcW w:w="862" w:type="dxa"/>
            <w:vMerge w:val="restart"/>
          </w:tcPr>
          <w:p w14:paraId="7772D26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炎龙牌</w:t>
            </w:r>
          </w:p>
        </w:tc>
        <w:tc>
          <w:tcPr>
            <w:tcW w:w="1851" w:type="dxa"/>
          </w:tcPr>
          <w:p w14:paraId="0AFE40D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</w:t>
            </w:r>
          </w:p>
        </w:tc>
        <w:tc>
          <w:tcPr>
            <w:tcW w:w="2683" w:type="dxa"/>
          </w:tcPr>
          <w:p w14:paraId="570A2AF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ZYL3250</w:t>
            </w:r>
          </w:p>
        </w:tc>
      </w:tr>
      <w:tr w:rsidR="0059512D" w14:paraId="2F1BB6C0" w14:textId="77777777">
        <w:trPr>
          <w:jc w:val="center"/>
        </w:trPr>
        <w:tc>
          <w:tcPr>
            <w:tcW w:w="567" w:type="dxa"/>
            <w:vMerge/>
          </w:tcPr>
          <w:p w14:paraId="29F576BD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8D8FBE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7441B6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ADBA2B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6FD588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自卸汽车底盘</w:t>
            </w:r>
          </w:p>
        </w:tc>
        <w:tc>
          <w:tcPr>
            <w:tcW w:w="2683" w:type="dxa"/>
          </w:tcPr>
          <w:p w14:paraId="703B543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ZYL3250</w:t>
            </w:r>
          </w:p>
        </w:tc>
      </w:tr>
      <w:tr w:rsidR="0059512D" w14:paraId="1A80216D" w14:textId="77777777">
        <w:trPr>
          <w:jc w:val="center"/>
        </w:trPr>
        <w:tc>
          <w:tcPr>
            <w:tcW w:w="567" w:type="dxa"/>
            <w:vMerge w:val="restart"/>
          </w:tcPr>
          <w:p w14:paraId="553EB0B3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10DB1C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郑州宇通集团有限公司</w:t>
            </w:r>
          </w:p>
        </w:tc>
        <w:tc>
          <w:tcPr>
            <w:tcW w:w="938" w:type="dxa"/>
            <w:vMerge w:val="restart"/>
          </w:tcPr>
          <w:p w14:paraId="6569BE3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166</w:t>
            </w:r>
          </w:p>
        </w:tc>
        <w:tc>
          <w:tcPr>
            <w:tcW w:w="862" w:type="dxa"/>
            <w:vMerge w:val="restart"/>
          </w:tcPr>
          <w:p w14:paraId="24B404A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1" w:type="dxa"/>
          </w:tcPr>
          <w:p w14:paraId="2924248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3" w:type="dxa"/>
          </w:tcPr>
          <w:p w14:paraId="6A9969E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ZKH1042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ZKH1043</w:t>
            </w:r>
          </w:p>
        </w:tc>
      </w:tr>
      <w:tr w:rsidR="0059512D" w14:paraId="795979C8" w14:textId="77777777">
        <w:trPr>
          <w:jc w:val="center"/>
        </w:trPr>
        <w:tc>
          <w:tcPr>
            <w:tcW w:w="567" w:type="dxa"/>
            <w:vMerge/>
          </w:tcPr>
          <w:p w14:paraId="408F250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E8C032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C622DA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D7D95B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5E55CA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载货汽车底盘</w:t>
            </w:r>
          </w:p>
        </w:tc>
        <w:tc>
          <w:tcPr>
            <w:tcW w:w="2683" w:type="dxa"/>
          </w:tcPr>
          <w:p w14:paraId="6B2158D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ZKH1180</w:t>
            </w:r>
          </w:p>
        </w:tc>
      </w:tr>
      <w:tr w:rsidR="0059512D" w14:paraId="7E02F694" w14:textId="77777777">
        <w:trPr>
          <w:jc w:val="center"/>
        </w:trPr>
        <w:tc>
          <w:tcPr>
            <w:tcW w:w="567" w:type="dxa"/>
          </w:tcPr>
          <w:p w14:paraId="78A1D37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33B103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上海万象汽车制造有限公司</w:t>
            </w:r>
          </w:p>
        </w:tc>
        <w:tc>
          <w:tcPr>
            <w:tcW w:w="938" w:type="dxa"/>
          </w:tcPr>
          <w:p w14:paraId="3BE9010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168</w:t>
            </w:r>
          </w:p>
        </w:tc>
        <w:tc>
          <w:tcPr>
            <w:tcW w:w="862" w:type="dxa"/>
          </w:tcPr>
          <w:p w14:paraId="74D9C35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象牌</w:t>
            </w:r>
          </w:p>
        </w:tc>
        <w:tc>
          <w:tcPr>
            <w:tcW w:w="1851" w:type="dxa"/>
          </w:tcPr>
          <w:p w14:paraId="61287B6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纯电动洒水车</w:t>
            </w:r>
          </w:p>
        </w:tc>
        <w:tc>
          <w:tcPr>
            <w:tcW w:w="2683" w:type="dxa"/>
          </w:tcPr>
          <w:p w14:paraId="69124C3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SXC5180GSS</w:t>
            </w:r>
          </w:p>
        </w:tc>
      </w:tr>
      <w:tr w:rsidR="0059512D" w14:paraId="06E242EB" w14:textId="77777777">
        <w:trPr>
          <w:jc w:val="center"/>
        </w:trPr>
        <w:tc>
          <w:tcPr>
            <w:tcW w:w="567" w:type="dxa"/>
            <w:vMerge w:val="restart"/>
          </w:tcPr>
          <w:p w14:paraId="52BA7DBB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776536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38" w:type="dxa"/>
            <w:vMerge w:val="restart"/>
          </w:tcPr>
          <w:p w14:paraId="716AD33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862" w:type="dxa"/>
            <w:vMerge w:val="restart"/>
          </w:tcPr>
          <w:p w14:paraId="2A369AD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851" w:type="dxa"/>
          </w:tcPr>
          <w:p w14:paraId="0BDDD45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 w14:paraId="5827B89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GTQ6121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GTQ6105</w:t>
            </w:r>
          </w:p>
        </w:tc>
      </w:tr>
      <w:tr w:rsidR="0059512D" w14:paraId="54407B7A" w14:textId="77777777">
        <w:trPr>
          <w:jc w:val="center"/>
        </w:trPr>
        <w:tc>
          <w:tcPr>
            <w:tcW w:w="567" w:type="dxa"/>
            <w:vMerge/>
          </w:tcPr>
          <w:p w14:paraId="312DE9B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96C021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F99532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817990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C5621D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纯电动城市客车底盘</w:t>
            </w:r>
          </w:p>
        </w:tc>
        <w:tc>
          <w:tcPr>
            <w:tcW w:w="2683" w:type="dxa"/>
          </w:tcPr>
          <w:p w14:paraId="1F5D2AD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GTQ6121</w:t>
            </w:r>
          </w:p>
        </w:tc>
      </w:tr>
      <w:tr w:rsidR="0059512D" w14:paraId="134D476A" w14:textId="77777777">
        <w:trPr>
          <w:jc w:val="center"/>
        </w:trPr>
        <w:tc>
          <w:tcPr>
            <w:tcW w:w="567" w:type="dxa"/>
          </w:tcPr>
          <w:p w14:paraId="48CDD23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B0621C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浙江合众新能源汽车有限公司</w:t>
            </w:r>
          </w:p>
        </w:tc>
        <w:tc>
          <w:tcPr>
            <w:tcW w:w="938" w:type="dxa"/>
          </w:tcPr>
          <w:p w14:paraId="5549D58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862" w:type="dxa"/>
          </w:tcPr>
          <w:p w14:paraId="0C91BC3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851" w:type="dxa"/>
          </w:tcPr>
          <w:p w14:paraId="4DEF575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2683" w:type="dxa"/>
          </w:tcPr>
          <w:p w14:paraId="71F65CA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THZ6450</w:t>
            </w:r>
          </w:p>
        </w:tc>
      </w:tr>
      <w:tr w:rsidR="0059512D" w14:paraId="67CE6374" w14:textId="77777777">
        <w:trPr>
          <w:jc w:val="center"/>
        </w:trPr>
        <w:tc>
          <w:tcPr>
            <w:tcW w:w="567" w:type="dxa"/>
          </w:tcPr>
          <w:p w14:paraId="16B971C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34E583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佛山市飞驰汽车制造有限公司</w:t>
            </w:r>
          </w:p>
        </w:tc>
        <w:tc>
          <w:tcPr>
            <w:tcW w:w="938" w:type="dxa"/>
          </w:tcPr>
          <w:p w14:paraId="4F9C663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177</w:t>
            </w:r>
          </w:p>
        </w:tc>
        <w:tc>
          <w:tcPr>
            <w:tcW w:w="862" w:type="dxa"/>
          </w:tcPr>
          <w:p w14:paraId="3E0B2DF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飞驰牌</w:t>
            </w:r>
          </w:p>
        </w:tc>
        <w:tc>
          <w:tcPr>
            <w:tcW w:w="1851" w:type="dxa"/>
          </w:tcPr>
          <w:p w14:paraId="4DEE53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2683" w:type="dxa"/>
          </w:tcPr>
          <w:p w14:paraId="4AF6595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FSQ6860</w:t>
            </w:r>
          </w:p>
        </w:tc>
      </w:tr>
      <w:tr w:rsidR="0059512D" w14:paraId="500C8DFD" w14:textId="77777777">
        <w:trPr>
          <w:jc w:val="center"/>
        </w:trPr>
        <w:tc>
          <w:tcPr>
            <w:tcW w:w="567" w:type="dxa"/>
          </w:tcPr>
          <w:p w14:paraId="73CA34D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F5A75A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河南速达电动汽车科技有限公司</w:t>
            </w:r>
          </w:p>
        </w:tc>
        <w:tc>
          <w:tcPr>
            <w:tcW w:w="938" w:type="dxa"/>
          </w:tcPr>
          <w:p w14:paraId="3C5F3A4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178</w:t>
            </w:r>
          </w:p>
        </w:tc>
        <w:tc>
          <w:tcPr>
            <w:tcW w:w="862" w:type="dxa"/>
          </w:tcPr>
          <w:p w14:paraId="2C4C077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速达牌</w:t>
            </w:r>
          </w:p>
        </w:tc>
        <w:tc>
          <w:tcPr>
            <w:tcW w:w="1851" w:type="dxa"/>
          </w:tcPr>
          <w:p w14:paraId="7BC65CB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2683" w:type="dxa"/>
          </w:tcPr>
          <w:p w14:paraId="03E0543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SDE7001</w:t>
            </w:r>
          </w:p>
        </w:tc>
      </w:tr>
      <w:tr w:rsidR="0059512D" w14:paraId="30E0EB1B" w14:textId="77777777">
        <w:trPr>
          <w:jc w:val="center"/>
        </w:trPr>
        <w:tc>
          <w:tcPr>
            <w:tcW w:w="567" w:type="dxa"/>
          </w:tcPr>
          <w:p w14:paraId="0CAFF6F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5A2CD6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中兴智能汽车有限公司</w:t>
            </w:r>
          </w:p>
        </w:tc>
        <w:tc>
          <w:tcPr>
            <w:tcW w:w="938" w:type="dxa"/>
          </w:tcPr>
          <w:p w14:paraId="61ADE60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181</w:t>
            </w:r>
          </w:p>
        </w:tc>
        <w:tc>
          <w:tcPr>
            <w:tcW w:w="862" w:type="dxa"/>
          </w:tcPr>
          <w:p w14:paraId="675F0BB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广客牌</w:t>
            </w:r>
          </w:p>
        </w:tc>
        <w:tc>
          <w:tcPr>
            <w:tcW w:w="1851" w:type="dxa"/>
          </w:tcPr>
          <w:p w14:paraId="4452200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 w14:paraId="1DA3D2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GTZ6859</w:t>
            </w:r>
          </w:p>
        </w:tc>
      </w:tr>
      <w:tr w:rsidR="0059512D" w14:paraId="64345D70" w14:textId="77777777">
        <w:trPr>
          <w:jc w:val="center"/>
        </w:trPr>
        <w:tc>
          <w:tcPr>
            <w:tcW w:w="567" w:type="dxa"/>
            <w:vMerge w:val="restart"/>
          </w:tcPr>
          <w:p w14:paraId="3FA82614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0C99AB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东莞中汽宏远汽车有限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938" w:type="dxa"/>
            <w:vMerge w:val="restart"/>
          </w:tcPr>
          <w:p w14:paraId="41423DD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182</w:t>
            </w:r>
          </w:p>
        </w:tc>
        <w:tc>
          <w:tcPr>
            <w:tcW w:w="862" w:type="dxa"/>
            <w:vMerge w:val="restart"/>
          </w:tcPr>
          <w:p w14:paraId="254A701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851" w:type="dxa"/>
          </w:tcPr>
          <w:p w14:paraId="33BBE5A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纯电动客车底盘</w:t>
            </w:r>
          </w:p>
        </w:tc>
        <w:tc>
          <w:tcPr>
            <w:tcW w:w="2683" w:type="dxa"/>
          </w:tcPr>
          <w:p w14:paraId="4A66C8D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KMT6100</w:t>
            </w:r>
          </w:p>
        </w:tc>
      </w:tr>
      <w:tr w:rsidR="0059512D" w14:paraId="79726C5B" w14:textId="77777777">
        <w:trPr>
          <w:jc w:val="center"/>
        </w:trPr>
        <w:tc>
          <w:tcPr>
            <w:tcW w:w="567" w:type="dxa"/>
            <w:vMerge/>
          </w:tcPr>
          <w:p w14:paraId="47F1706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471C35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B5E87C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48B2A6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9E717F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3" w:type="dxa"/>
          </w:tcPr>
          <w:p w14:paraId="018F81C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KMT5030X</w:t>
            </w:r>
          </w:p>
        </w:tc>
      </w:tr>
      <w:tr w:rsidR="0059512D" w14:paraId="21A7C851" w14:textId="77777777">
        <w:trPr>
          <w:jc w:val="center"/>
        </w:trPr>
        <w:tc>
          <w:tcPr>
            <w:tcW w:w="567" w:type="dxa"/>
            <w:vMerge w:val="restart"/>
          </w:tcPr>
          <w:p w14:paraId="35B3E0B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0BF881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38" w:type="dxa"/>
            <w:vMerge w:val="restart"/>
          </w:tcPr>
          <w:p w14:paraId="5ED4D77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862" w:type="dxa"/>
            <w:vMerge w:val="restart"/>
          </w:tcPr>
          <w:p w14:paraId="265B96E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851" w:type="dxa"/>
          </w:tcPr>
          <w:p w14:paraId="22B9C4A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2683" w:type="dxa"/>
          </w:tcPr>
          <w:p w14:paraId="4BB9601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HQK6109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HQK6859</w:t>
            </w:r>
          </w:p>
        </w:tc>
      </w:tr>
      <w:tr w:rsidR="0059512D" w14:paraId="214CA4CB" w14:textId="77777777">
        <w:trPr>
          <w:jc w:val="center"/>
        </w:trPr>
        <w:tc>
          <w:tcPr>
            <w:tcW w:w="567" w:type="dxa"/>
            <w:vMerge/>
          </w:tcPr>
          <w:p w14:paraId="3CBC983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A28C9E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9D58A4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02712A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603352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纯电动双层城市客车</w:t>
            </w:r>
          </w:p>
        </w:tc>
        <w:tc>
          <w:tcPr>
            <w:tcW w:w="2683" w:type="dxa"/>
          </w:tcPr>
          <w:p w14:paraId="041B2AF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HQK6109</w:t>
            </w:r>
          </w:p>
        </w:tc>
      </w:tr>
      <w:tr w:rsidR="0059512D" w14:paraId="17647425" w14:textId="77777777">
        <w:trPr>
          <w:jc w:val="center"/>
        </w:trPr>
        <w:tc>
          <w:tcPr>
            <w:tcW w:w="567" w:type="dxa"/>
            <w:vMerge/>
          </w:tcPr>
          <w:p w14:paraId="145ACFC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AE1921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AAEF1F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485A11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582D68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 w14:paraId="376E23E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HQK6109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HQK6819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HQK6859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HQK6129</w:t>
            </w:r>
          </w:p>
        </w:tc>
      </w:tr>
      <w:tr w:rsidR="0059512D" w14:paraId="2549601E" w14:textId="77777777">
        <w:trPr>
          <w:jc w:val="center"/>
        </w:trPr>
        <w:tc>
          <w:tcPr>
            <w:tcW w:w="567" w:type="dxa"/>
          </w:tcPr>
          <w:p w14:paraId="03C8626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97383F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奇瑞万达贵州客车股份有限公司</w:t>
            </w:r>
          </w:p>
        </w:tc>
        <w:tc>
          <w:tcPr>
            <w:tcW w:w="938" w:type="dxa"/>
          </w:tcPr>
          <w:p w14:paraId="1F99D12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862" w:type="dxa"/>
          </w:tcPr>
          <w:p w14:paraId="6AF990C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851" w:type="dxa"/>
          </w:tcPr>
          <w:p w14:paraId="0333B9F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3" w:type="dxa"/>
          </w:tcPr>
          <w:p w14:paraId="7272483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WD6660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WD6815</w:t>
            </w:r>
          </w:p>
        </w:tc>
      </w:tr>
      <w:tr w:rsidR="0059512D" w14:paraId="5F8C5CD8" w14:textId="77777777">
        <w:trPr>
          <w:jc w:val="center"/>
        </w:trPr>
        <w:tc>
          <w:tcPr>
            <w:tcW w:w="567" w:type="dxa"/>
          </w:tcPr>
          <w:p w14:paraId="0AF92C4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42551C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山东国金汽车制造有限公司</w:t>
            </w:r>
          </w:p>
        </w:tc>
        <w:tc>
          <w:tcPr>
            <w:tcW w:w="938" w:type="dxa"/>
          </w:tcPr>
          <w:p w14:paraId="76BFF86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185</w:t>
            </w:r>
          </w:p>
        </w:tc>
        <w:tc>
          <w:tcPr>
            <w:tcW w:w="862" w:type="dxa"/>
          </w:tcPr>
          <w:p w14:paraId="3DA9FDA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国金汽车牌</w:t>
            </w:r>
          </w:p>
        </w:tc>
        <w:tc>
          <w:tcPr>
            <w:tcW w:w="1851" w:type="dxa"/>
          </w:tcPr>
          <w:p w14:paraId="3D7404E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2683" w:type="dxa"/>
          </w:tcPr>
          <w:p w14:paraId="26ECA54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SGA6460</w:t>
            </w:r>
          </w:p>
        </w:tc>
      </w:tr>
      <w:tr w:rsidR="0059512D" w14:paraId="3D88AA15" w14:textId="77777777">
        <w:trPr>
          <w:jc w:val="center"/>
        </w:trPr>
        <w:tc>
          <w:tcPr>
            <w:tcW w:w="567" w:type="dxa"/>
          </w:tcPr>
          <w:p w14:paraId="26D2A71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A60979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广西汽车集团有限公司</w:t>
            </w:r>
          </w:p>
        </w:tc>
        <w:tc>
          <w:tcPr>
            <w:tcW w:w="938" w:type="dxa"/>
          </w:tcPr>
          <w:p w14:paraId="66A42FD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188</w:t>
            </w:r>
          </w:p>
        </w:tc>
        <w:tc>
          <w:tcPr>
            <w:tcW w:w="862" w:type="dxa"/>
          </w:tcPr>
          <w:p w14:paraId="43CCC0C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五菱牌</w:t>
            </w:r>
          </w:p>
        </w:tc>
        <w:tc>
          <w:tcPr>
            <w:tcW w:w="1851" w:type="dxa"/>
          </w:tcPr>
          <w:p w14:paraId="210D1C9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3" w:type="dxa"/>
          </w:tcPr>
          <w:p w14:paraId="0F0E957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GXA5030X</w:t>
            </w:r>
          </w:p>
        </w:tc>
      </w:tr>
      <w:tr w:rsidR="0059512D" w14:paraId="615354DE" w14:textId="77777777">
        <w:trPr>
          <w:jc w:val="center"/>
        </w:trPr>
        <w:tc>
          <w:tcPr>
            <w:tcW w:w="567" w:type="dxa"/>
            <w:vMerge w:val="restart"/>
          </w:tcPr>
          <w:p w14:paraId="3EF1B5C8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9D77E7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河南德力新能源汽车有限公司</w:t>
            </w:r>
          </w:p>
        </w:tc>
        <w:tc>
          <w:tcPr>
            <w:tcW w:w="938" w:type="dxa"/>
            <w:vMerge w:val="restart"/>
          </w:tcPr>
          <w:p w14:paraId="3B1A852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191</w:t>
            </w:r>
          </w:p>
        </w:tc>
        <w:tc>
          <w:tcPr>
            <w:tcW w:w="862" w:type="dxa"/>
            <w:vMerge w:val="restart"/>
          </w:tcPr>
          <w:p w14:paraId="0372E35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德帅牌</w:t>
            </w:r>
          </w:p>
        </w:tc>
        <w:tc>
          <w:tcPr>
            <w:tcW w:w="1851" w:type="dxa"/>
          </w:tcPr>
          <w:p w14:paraId="69874C1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2683" w:type="dxa"/>
          </w:tcPr>
          <w:p w14:paraId="067F6BB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DLP1030</w:t>
            </w:r>
          </w:p>
        </w:tc>
      </w:tr>
      <w:tr w:rsidR="0059512D" w14:paraId="6AA0BB34" w14:textId="77777777">
        <w:trPr>
          <w:jc w:val="center"/>
        </w:trPr>
        <w:tc>
          <w:tcPr>
            <w:tcW w:w="567" w:type="dxa"/>
            <w:vMerge/>
          </w:tcPr>
          <w:p w14:paraId="54EBB43F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16EA86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D40721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C66503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C2163F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纯电动载货汽车底盘</w:t>
            </w:r>
          </w:p>
        </w:tc>
        <w:tc>
          <w:tcPr>
            <w:tcW w:w="2683" w:type="dxa"/>
          </w:tcPr>
          <w:p w14:paraId="1803F37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DLP1030</w:t>
            </w:r>
          </w:p>
        </w:tc>
      </w:tr>
      <w:tr w:rsidR="0059512D" w14:paraId="40ABD5D0" w14:textId="77777777">
        <w:trPr>
          <w:jc w:val="center"/>
        </w:trPr>
        <w:tc>
          <w:tcPr>
            <w:tcW w:w="567" w:type="dxa"/>
            <w:vMerge/>
          </w:tcPr>
          <w:p w14:paraId="333AADF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D30515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1AD5F6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332DD4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1607A7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3" w:type="dxa"/>
          </w:tcPr>
          <w:p w14:paraId="1D46D02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DLP5030X</w:t>
            </w:r>
          </w:p>
        </w:tc>
      </w:tr>
      <w:tr w:rsidR="0059512D" w14:paraId="124DB0D9" w14:textId="77777777">
        <w:trPr>
          <w:jc w:val="center"/>
        </w:trPr>
        <w:tc>
          <w:tcPr>
            <w:tcW w:w="567" w:type="dxa"/>
          </w:tcPr>
          <w:p w14:paraId="1B365326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</w:tcPr>
          <w:p w14:paraId="0E20905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同意在《公告》内设立纯电动乘用车生产企业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企业名称：特斯拉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上海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企业注册地址：上海市浦东新区南汇新城镇同汇路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168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D203A,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企业生产地址：上海市浦东新区江山路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5000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号。</w:t>
            </w:r>
          </w:p>
        </w:tc>
      </w:tr>
      <w:tr w:rsidR="0059512D" w14:paraId="14453B68" w14:textId="77777777">
        <w:trPr>
          <w:jc w:val="center"/>
        </w:trPr>
        <w:tc>
          <w:tcPr>
            <w:tcW w:w="567" w:type="dxa"/>
          </w:tcPr>
          <w:p w14:paraId="49862F80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</w:tcPr>
          <w:p w14:paraId="3BD923F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同意在《公告》内设立纯电动商用车生产企业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企业名称：天津清源电动车辆有限责任公司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企业注册地址：天津开发区西区新业五街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19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</w:t>
            </w:r>
            <w:r>
              <w:rPr>
                <w:rFonts w:ascii="Calibri" w:eastAsia="仿宋_GB2312" w:hAnsi="Calibri" w:cs="Calibri"/>
                <w:snapToGrid w:val="0"/>
                <w:spacing w:val="-23"/>
                <w:kern w:val="0"/>
                <w:szCs w:val="21"/>
              </w:rPr>
              <w:t> 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企业生产地址：天津开发区西区新业五街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19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</w:t>
            </w:r>
            <w:r>
              <w:rPr>
                <w:rFonts w:ascii="Calibri" w:eastAsia="仿宋_GB2312" w:hAnsi="Calibri" w:cs="Calibri"/>
                <w:snapToGrid w:val="0"/>
                <w:spacing w:val="-23"/>
                <w:kern w:val="0"/>
                <w:szCs w:val="21"/>
              </w:rPr>
              <w:t> 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。</w:t>
            </w:r>
          </w:p>
        </w:tc>
      </w:tr>
      <w:tr w:rsidR="0059512D" w14:paraId="0F34612A" w14:textId="77777777">
        <w:trPr>
          <w:jc w:val="center"/>
        </w:trPr>
        <w:tc>
          <w:tcPr>
            <w:tcW w:w="567" w:type="dxa"/>
          </w:tcPr>
          <w:p w14:paraId="3F04D09C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1" w:type="dxa"/>
            <w:gridSpan w:val="5"/>
          </w:tcPr>
          <w:p w14:paraId="36C3C39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同意北京汽车制造厂有限公司在《公告》中设立非独立法人分公司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企业名称：北京汽车制造厂有限公司德州分公司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注册地址：北京市顺义区仁和镇双河路南侧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生产地址：山东省德州市陵城区经济技术开发区迎宾街北首路东。</w:t>
            </w:r>
          </w:p>
        </w:tc>
      </w:tr>
    </w:tbl>
    <w:p w14:paraId="3CA098E4" w14:textId="77777777" w:rsidR="0059512D" w:rsidRDefault="0059512D">
      <w:pPr>
        <w:rPr>
          <w:rFonts w:ascii="黑体" w:eastAsia="黑体"/>
          <w:b/>
          <w:spacing w:val="20"/>
          <w:szCs w:val="21"/>
        </w:rPr>
      </w:pPr>
    </w:p>
    <w:p w14:paraId="781630D3" w14:textId="77777777" w:rsidR="0059512D" w:rsidRDefault="00C6583D">
      <w:pPr>
        <w:numPr>
          <w:ilvl w:val="0"/>
          <w:numId w:val="2"/>
        </w:numPr>
        <w:autoSpaceDN w:val="0"/>
        <w:ind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lastRenderedPageBreak/>
        <w:t>民用改装车生产企业</w:t>
      </w:r>
    </w:p>
    <w:tbl>
      <w:tblPr>
        <w:tblW w:w="864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747"/>
        <w:gridCol w:w="938"/>
        <w:gridCol w:w="862"/>
        <w:gridCol w:w="1851"/>
        <w:gridCol w:w="2684"/>
      </w:tblGrid>
      <w:tr w:rsidR="0059512D" w14:paraId="7A545FE8" w14:textId="77777777">
        <w:trPr>
          <w:trHeight w:val="20"/>
          <w:tblHeader/>
          <w:jc w:val="center"/>
        </w:trPr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C123B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4136A" w14:textId="77777777" w:rsidR="0059512D" w:rsidRDefault="00C6583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企业名称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982E8" w14:textId="77777777" w:rsidR="0059512D" w:rsidRDefault="00C6583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《目录》</w:t>
            </w:r>
          </w:p>
          <w:p w14:paraId="787FB700" w14:textId="77777777" w:rsidR="0059512D" w:rsidRDefault="00C6583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序号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C6818" w14:textId="77777777" w:rsidR="0059512D" w:rsidRDefault="00C6583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商标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24C8A" w14:textId="77777777" w:rsidR="0059512D" w:rsidRDefault="00C6583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产品名称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F3294" w14:textId="77777777" w:rsidR="0059512D" w:rsidRDefault="00C6583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产品型号</w:t>
            </w:r>
          </w:p>
        </w:tc>
      </w:tr>
      <w:tr w:rsidR="0059512D" w14:paraId="75F989A8" w14:textId="77777777">
        <w:trPr>
          <w:trHeight w:val="252"/>
          <w:jc w:val="center"/>
        </w:trPr>
        <w:tc>
          <w:tcPr>
            <w:tcW w:w="566" w:type="dxa"/>
          </w:tcPr>
          <w:p w14:paraId="11F0492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A326EF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北京北重汽车改装有限公司</w:t>
            </w:r>
          </w:p>
        </w:tc>
        <w:tc>
          <w:tcPr>
            <w:tcW w:w="938" w:type="dxa"/>
          </w:tcPr>
          <w:p w14:paraId="0BD732B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)03</w:t>
            </w:r>
          </w:p>
        </w:tc>
        <w:tc>
          <w:tcPr>
            <w:tcW w:w="862" w:type="dxa"/>
          </w:tcPr>
          <w:p w14:paraId="59C0CF5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北重电牌</w:t>
            </w:r>
          </w:p>
        </w:tc>
        <w:tc>
          <w:tcPr>
            <w:tcW w:w="1851" w:type="dxa"/>
          </w:tcPr>
          <w:p w14:paraId="54E0614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清洗吸污车</w:t>
            </w:r>
          </w:p>
        </w:tc>
        <w:tc>
          <w:tcPr>
            <w:tcW w:w="2684" w:type="dxa"/>
          </w:tcPr>
          <w:p w14:paraId="3EFFCA1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BZD5045GQW</w:t>
            </w:r>
          </w:p>
        </w:tc>
      </w:tr>
      <w:tr w:rsidR="0059512D" w14:paraId="0C106623" w14:textId="77777777">
        <w:trPr>
          <w:trHeight w:val="252"/>
          <w:jc w:val="center"/>
        </w:trPr>
        <w:tc>
          <w:tcPr>
            <w:tcW w:w="566" w:type="dxa"/>
          </w:tcPr>
          <w:p w14:paraId="0122EB0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39FC5F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北京市政中燕工程机械制造有限公司</w:t>
            </w:r>
          </w:p>
        </w:tc>
        <w:tc>
          <w:tcPr>
            <w:tcW w:w="938" w:type="dxa"/>
          </w:tcPr>
          <w:p w14:paraId="137A345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)04</w:t>
            </w:r>
          </w:p>
        </w:tc>
        <w:tc>
          <w:tcPr>
            <w:tcW w:w="862" w:type="dxa"/>
          </w:tcPr>
          <w:p w14:paraId="523738B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中燕牌</w:t>
            </w:r>
          </w:p>
        </w:tc>
        <w:tc>
          <w:tcPr>
            <w:tcW w:w="1851" w:type="dxa"/>
          </w:tcPr>
          <w:p w14:paraId="2B86FE9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气瓶运输车</w:t>
            </w:r>
          </w:p>
        </w:tc>
        <w:tc>
          <w:tcPr>
            <w:tcW w:w="2684" w:type="dxa"/>
          </w:tcPr>
          <w:p w14:paraId="74E2851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BSZ5083TQP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BSZ5120TQP</w:t>
            </w:r>
            <w:r>
              <w:rPr>
                <w:rFonts w:ascii="仿宋_GB2312" w:eastAsia="仿宋_GB2312" w:hint="eastAsia"/>
              </w:rPr>
              <w:t>、</w:t>
            </w:r>
          </w:p>
          <w:p w14:paraId="31184B6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BSZ5184TQP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BSZ5040TQP</w:t>
            </w:r>
          </w:p>
        </w:tc>
      </w:tr>
      <w:tr w:rsidR="0059512D" w14:paraId="2CF619EF" w14:textId="77777777">
        <w:trPr>
          <w:trHeight w:val="252"/>
          <w:jc w:val="center"/>
        </w:trPr>
        <w:tc>
          <w:tcPr>
            <w:tcW w:w="566" w:type="dxa"/>
          </w:tcPr>
          <w:p w14:paraId="6C2B126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B6DAA0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北京北电科林电子有限公司</w:t>
            </w:r>
          </w:p>
        </w:tc>
        <w:tc>
          <w:tcPr>
            <w:tcW w:w="938" w:type="dxa"/>
          </w:tcPr>
          <w:p w14:paraId="492163D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)08</w:t>
            </w:r>
          </w:p>
        </w:tc>
        <w:tc>
          <w:tcPr>
            <w:tcW w:w="862" w:type="dxa"/>
          </w:tcPr>
          <w:p w14:paraId="210085B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新桥牌</w:t>
            </w:r>
          </w:p>
        </w:tc>
        <w:tc>
          <w:tcPr>
            <w:tcW w:w="1851" w:type="dxa"/>
          </w:tcPr>
          <w:p w14:paraId="2C16064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3FAF0D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BDK9150</w:t>
            </w:r>
          </w:p>
        </w:tc>
      </w:tr>
      <w:tr w:rsidR="0059512D" w14:paraId="13FB1A59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84DB7A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88B1C4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航天新长征电动汽车技术有限公司</w:t>
            </w:r>
          </w:p>
        </w:tc>
        <w:tc>
          <w:tcPr>
            <w:tcW w:w="938" w:type="dxa"/>
            <w:vMerge w:val="restart"/>
          </w:tcPr>
          <w:p w14:paraId="6BC8491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)23</w:t>
            </w:r>
          </w:p>
        </w:tc>
        <w:tc>
          <w:tcPr>
            <w:tcW w:w="862" w:type="dxa"/>
            <w:vMerge w:val="restart"/>
          </w:tcPr>
          <w:p w14:paraId="7DAA241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蓝速牌</w:t>
            </w:r>
          </w:p>
        </w:tc>
        <w:tc>
          <w:tcPr>
            <w:tcW w:w="1851" w:type="dxa"/>
          </w:tcPr>
          <w:p w14:paraId="0337940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巡逻车</w:t>
            </w:r>
          </w:p>
        </w:tc>
        <w:tc>
          <w:tcPr>
            <w:tcW w:w="2684" w:type="dxa"/>
          </w:tcPr>
          <w:p w14:paraId="0637566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BYN5023TXU</w:t>
            </w:r>
          </w:p>
        </w:tc>
      </w:tr>
      <w:tr w:rsidR="0059512D" w14:paraId="4A12DC08" w14:textId="77777777">
        <w:trPr>
          <w:trHeight w:val="252"/>
          <w:jc w:val="center"/>
        </w:trPr>
        <w:tc>
          <w:tcPr>
            <w:tcW w:w="566" w:type="dxa"/>
            <w:vMerge/>
          </w:tcPr>
          <w:p w14:paraId="232E79C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9028D6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1F6F91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ABF2C6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317D3C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餐车</w:t>
            </w:r>
          </w:p>
        </w:tc>
        <w:tc>
          <w:tcPr>
            <w:tcW w:w="2684" w:type="dxa"/>
          </w:tcPr>
          <w:p w14:paraId="142427A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BYN5030X</w:t>
            </w:r>
          </w:p>
        </w:tc>
      </w:tr>
      <w:tr w:rsidR="0059512D" w14:paraId="11611A12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509003F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FF5B5A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北京华林特装车有限公司</w:t>
            </w:r>
          </w:p>
        </w:tc>
        <w:tc>
          <w:tcPr>
            <w:tcW w:w="938" w:type="dxa"/>
            <w:vMerge w:val="restart"/>
          </w:tcPr>
          <w:p w14:paraId="5046E97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)31</w:t>
            </w:r>
          </w:p>
        </w:tc>
        <w:tc>
          <w:tcPr>
            <w:tcW w:w="862" w:type="dxa"/>
            <w:vMerge w:val="restart"/>
          </w:tcPr>
          <w:p w14:paraId="4B764DB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华林牌</w:t>
            </w:r>
          </w:p>
        </w:tc>
        <w:tc>
          <w:tcPr>
            <w:tcW w:w="1851" w:type="dxa"/>
          </w:tcPr>
          <w:p w14:paraId="14916CF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2A0EB5C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HLT5081ZYS</w:t>
            </w:r>
          </w:p>
        </w:tc>
      </w:tr>
      <w:tr w:rsidR="0059512D" w14:paraId="44D9A1B8" w14:textId="77777777">
        <w:trPr>
          <w:trHeight w:val="252"/>
          <w:jc w:val="center"/>
        </w:trPr>
        <w:tc>
          <w:tcPr>
            <w:tcW w:w="566" w:type="dxa"/>
            <w:vMerge/>
          </w:tcPr>
          <w:p w14:paraId="5531D88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44D023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95B014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34BC51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CD5298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2684" w:type="dxa"/>
          </w:tcPr>
          <w:p w14:paraId="28A7B50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HLT5041TYH</w:t>
            </w:r>
          </w:p>
        </w:tc>
      </w:tr>
      <w:tr w:rsidR="0059512D" w14:paraId="67329D45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C1DDC3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095478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北京市清洁机械厂</w:t>
            </w:r>
          </w:p>
        </w:tc>
        <w:tc>
          <w:tcPr>
            <w:tcW w:w="938" w:type="dxa"/>
            <w:vMerge w:val="restart"/>
          </w:tcPr>
          <w:p w14:paraId="09E5C61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)31</w:t>
            </w:r>
          </w:p>
        </w:tc>
        <w:tc>
          <w:tcPr>
            <w:tcW w:w="862" w:type="dxa"/>
            <w:vMerge w:val="restart"/>
          </w:tcPr>
          <w:p w14:paraId="4EEDDF4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亚洁牌</w:t>
            </w:r>
          </w:p>
        </w:tc>
        <w:tc>
          <w:tcPr>
            <w:tcW w:w="1851" w:type="dxa"/>
          </w:tcPr>
          <w:p w14:paraId="169AE4E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4" w:type="dxa"/>
          </w:tcPr>
          <w:p w14:paraId="4F4D654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BQJ5070TSL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BQJ5180TSL</w:t>
            </w:r>
          </w:p>
        </w:tc>
      </w:tr>
      <w:tr w:rsidR="0059512D" w14:paraId="0CBC8FE1" w14:textId="77777777">
        <w:trPr>
          <w:trHeight w:val="252"/>
          <w:jc w:val="center"/>
        </w:trPr>
        <w:tc>
          <w:tcPr>
            <w:tcW w:w="566" w:type="dxa"/>
            <w:vMerge/>
          </w:tcPr>
          <w:p w14:paraId="1BC8496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DB5502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FD1EB6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340771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B26127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4" w:type="dxa"/>
          </w:tcPr>
          <w:p w14:paraId="6EA00A6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BQJ5101TXS</w:t>
            </w:r>
          </w:p>
        </w:tc>
      </w:tr>
      <w:tr w:rsidR="0059512D" w14:paraId="437ADFE1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8E8588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498BF7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北京事必达汽车有限责任公司</w:t>
            </w:r>
          </w:p>
        </w:tc>
        <w:tc>
          <w:tcPr>
            <w:tcW w:w="938" w:type="dxa"/>
            <w:vMerge w:val="restart"/>
          </w:tcPr>
          <w:p w14:paraId="32F6B15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)32</w:t>
            </w:r>
          </w:p>
        </w:tc>
        <w:tc>
          <w:tcPr>
            <w:tcW w:w="862" w:type="dxa"/>
            <w:vMerge w:val="restart"/>
          </w:tcPr>
          <w:p w14:paraId="3CFF3B4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驰远牌</w:t>
            </w:r>
          </w:p>
        </w:tc>
        <w:tc>
          <w:tcPr>
            <w:tcW w:w="1851" w:type="dxa"/>
          </w:tcPr>
          <w:p w14:paraId="26916A8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厢式垃圾车</w:t>
            </w:r>
          </w:p>
        </w:tc>
        <w:tc>
          <w:tcPr>
            <w:tcW w:w="2684" w:type="dxa"/>
          </w:tcPr>
          <w:p w14:paraId="33B1B50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BSP5040ZXL</w:t>
            </w:r>
          </w:p>
        </w:tc>
      </w:tr>
      <w:tr w:rsidR="0059512D" w14:paraId="3A6B16DF" w14:textId="77777777">
        <w:trPr>
          <w:trHeight w:val="252"/>
          <w:jc w:val="center"/>
        </w:trPr>
        <w:tc>
          <w:tcPr>
            <w:tcW w:w="566" w:type="dxa"/>
            <w:vMerge/>
          </w:tcPr>
          <w:p w14:paraId="5BEB8AC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637346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EE1496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3C9B81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CA7B1E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吸粪车</w:t>
            </w:r>
          </w:p>
        </w:tc>
        <w:tc>
          <w:tcPr>
            <w:tcW w:w="2684" w:type="dxa"/>
          </w:tcPr>
          <w:p w14:paraId="5861C90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BSP5044GXE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BSP5105GXE</w:t>
            </w:r>
          </w:p>
        </w:tc>
      </w:tr>
      <w:tr w:rsidR="0059512D" w14:paraId="2B02A03E" w14:textId="77777777">
        <w:trPr>
          <w:trHeight w:val="252"/>
          <w:jc w:val="center"/>
        </w:trPr>
        <w:tc>
          <w:tcPr>
            <w:tcW w:w="566" w:type="dxa"/>
            <w:vMerge/>
          </w:tcPr>
          <w:p w14:paraId="39593B5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F4703C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2699EF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904859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D8577C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0450CE2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BSP5181GSS</w:t>
            </w:r>
          </w:p>
        </w:tc>
      </w:tr>
      <w:tr w:rsidR="0059512D" w14:paraId="460B400D" w14:textId="77777777">
        <w:trPr>
          <w:trHeight w:val="252"/>
          <w:jc w:val="center"/>
        </w:trPr>
        <w:tc>
          <w:tcPr>
            <w:tcW w:w="566" w:type="dxa"/>
          </w:tcPr>
          <w:p w14:paraId="1ECA22B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BA2CF8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北京环达汽车装配有限公司</w:t>
            </w:r>
          </w:p>
        </w:tc>
        <w:tc>
          <w:tcPr>
            <w:tcW w:w="938" w:type="dxa"/>
          </w:tcPr>
          <w:p w14:paraId="400029F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)33</w:t>
            </w:r>
          </w:p>
        </w:tc>
        <w:tc>
          <w:tcPr>
            <w:tcW w:w="862" w:type="dxa"/>
          </w:tcPr>
          <w:p w14:paraId="61578E5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环达牌</w:t>
            </w:r>
          </w:p>
        </w:tc>
        <w:tc>
          <w:tcPr>
            <w:tcW w:w="1851" w:type="dxa"/>
          </w:tcPr>
          <w:p w14:paraId="76FDCCF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监测车</w:t>
            </w:r>
          </w:p>
        </w:tc>
        <w:tc>
          <w:tcPr>
            <w:tcW w:w="2684" w:type="dxa"/>
          </w:tcPr>
          <w:p w14:paraId="01AC321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BJQ5021X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BJQ5020X</w:t>
            </w:r>
          </w:p>
        </w:tc>
      </w:tr>
      <w:tr w:rsidR="0059512D" w14:paraId="27DD48A0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8A5116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F9AB09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北京诚志北分机电技术有限公司</w:t>
            </w:r>
          </w:p>
        </w:tc>
        <w:tc>
          <w:tcPr>
            <w:tcW w:w="938" w:type="dxa"/>
            <w:vMerge w:val="restart"/>
          </w:tcPr>
          <w:p w14:paraId="5C75152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)39</w:t>
            </w:r>
          </w:p>
        </w:tc>
        <w:tc>
          <w:tcPr>
            <w:tcW w:w="862" w:type="dxa"/>
            <w:vMerge w:val="restart"/>
          </w:tcPr>
          <w:p w14:paraId="12B8540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诚志牌</w:t>
            </w:r>
          </w:p>
        </w:tc>
        <w:tc>
          <w:tcPr>
            <w:tcW w:w="1851" w:type="dxa"/>
          </w:tcPr>
          <w:p w14:paraId="447C5D7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指挥车</w:t>
            </w:r>
          </w:p>
        </w:tc>
        <w:tc>
          <w:tcPr>
            <w:tcW w:w="2684" w:type="dxa"/>
          </w:tcPr>
          <w:p w14:paraId="721B998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BCF5030X</w:t>
            </w:r>
          </w:p>
        </w:tc>
      </w:tr>
      <w:tr w:rsidR="0059512D" w14:paraId="0F25D4EA" w14:textId="77777777">
        <w:trPr>
          <w:trHeight w:val="252"/>
          <w:jc w:val="center"/>
        </w:trPr>
        <w:tc>
          <w:tcPr>
            <w:tcW w:w="566" w:type="dxa"/>
            <w:vMerge/>
          </w:tcPr>
          <w:p w14:paraId="6F37FCB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1E6C31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CD7DFB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0AE417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811CE0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监测车</w:t>
            </w:r>
          </w:p>
        </w:tc>
        <w:tc>
          <w:tcPr>
            <w:tcW w:w="2684" w:type="dxa"/>
          </w:tcPr>
          <w:p w14:paraId="3E1A39B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BCF5043X</w:t>
            </w:r>
          </w:p>
        </w:tc>
      </w:tr>
      <w:tr w:rsidR="0059512D" w14:paraId="349F1BDE" w14:textId="77777777">
        <w:trPr>
          <w:trHeight w:val="252"/>
          <w:jc w:val="center"/>
        </w:trPr>
        <w:tc>
          <w:tcPr>
            <w:tcW w:w="566" w:type="dxa"/>
            <w:vMerge/>
          </w:tcPr>
          <w:p w14:paraId="3965D2E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2589CB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C82010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26E923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6EBD04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通信车</w:t>
            </w:r>
          </w:p>
        </w:tc>
        <w:tc>
          <w:tcPr>
            <w:tcW w:w="2684" w:type="dxa"/>
          </w:tcPr>
          <w:p w14:paraId="4FA2D3A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BCF5033X</w:t>
            </w:r>
          </w:p>
        </w:tc>
      </w:tr>
      <w:tr w:rsidR="0059512D" w14:paraId="38B8EAFA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56FCD7D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CF0EB7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中天高科特种车辆有限公司</w:t>
            </w:r>
          </w:p>
        </w:tc>
        <w:tc>
          <w:tcPr>
            <w:tcW w:w="938" w:type="dxa"/>
            <w:vMerge w:val="restart"/>
          </w:tcPr>
          <w:p w14:paraId="0185C29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)08</w:t>
            </w:r>
          </w:p>
        </w:tc>
        <w:tc>
          <w:tcPr>
            <w:tcW w:w="862" w:type="dxa"/>
            <w:vMerge w:val="restart"/>
          </w:tcPr>
          <w:p w14:paraId="0387FC7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中天之星牌</w:t>
            </w:r>
          </w:p>
        </w:tc>
        <w:tc>
          <w:tcPr>
            <w:tcW w:w="1851" w:type="dxa"/>
          </w:tcPr>
          <w:p w14:paraId="12EC5B1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宿营车</w:t>
            </w:r>
          </w:p>
        </w:tc>
        <w:tc>
          <w:tcPr>
            <w:tcW w:w="2684" w:type="dxa"/>
          </w:tcPr>
          <w:p w14:paraId="1070214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TC5230TSY</w:t>
            </w:r>
          </w:p>
        </w:tc>
      </w:tr>
      <w:tr w:rsidR="0059512D" w14:paraId="4BF2FA9A" w14:textId="77777777">
        <w:trPr>
          <w:trHeight w:val="252"/>
          <w:jc w:val="center"/>
        </w:trPr>
        <w:tc>
          <w:tcPr>
            <w:tcW w:w="566" w:type="dxa"/>
            <w:vMerge/>
          </w:tcPr>
          <w:p w14:paraId="291B4A7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704E53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1DA3FF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CD5413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C33F4A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指挥车</w:t>
            </w:r>
          </w:p>
        </w:tc>
        <w:tc>
          <w:tcPr>
            <w:tcW w:w="2684" w:type="dxa"/>
          </w:tcPr>
          <w:p w14:paraId="303DBFC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TC5221X</w:t>
            </w:r>
          </w:p>
        </w:tc>
      </w:tr>
      <w:tr w:rsidR="0059512D" w14:paraId="42C4D444" w14:textId="77777777">
        <w:trPr>
          <w:trHeight w:val="252"/>
          <w:jc w:val="center"/>
        </w:trPr>
        <w:tc>
          <w:tcPr>
            <w:tcW w:w="566" w:type="dxa"/>
            <w:vMerge/>
          </w:tcPr>
          <w:p w14:paraId="4384C07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6D8328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F173FB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9F3D45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A26531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装备车</w:t>
            </w:r>
          </w:p>
        </w:tc>
        <w:tc>
          <w:tcPr>
            <w:tcW w:w="2684" w:type="dxa"/>
          </w:tcPr>
          <w:p w14:paraId="4B4F783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TC5120X</w:t>
            </w:r>
          </w:p>
        </w:tc>
      </w:tr>
      <w:tr w:rsidR="0059512D" w14:paraId="263FAE61" w14:textId="77777777">
        <w:trPr>
          <w:trHeight w:val="252"/>
          <w:jc w:val="center"/>
        </w:trPr>
        <w:tc>
          <w:tcPr>
            <w:tcW w:w="566" w:type="dxa"/>
            <w:vMerge/>
          </w:tcPr>
          <w:p w14:paraId="1410043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57E0E0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FEC821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F47E05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376024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防暴水罐车</w:t>
            </w:r>
          </w:p>
        </w:tc>
        <w:tc>
          <w:tcPr>
            <w:tcW w:w="2684" w:type="dxa"/>
          </w:tcPr>
          <w:p w14:paraId="61416EA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TC5250GFB</w:t>
            </w:r>
          </w:p>
        </w:tc>
      </w:tr>
      <w:tr w:rsidR="0059512D" w14:paraId="3CF78224" w14:textId="77777777">
        <w:trPr>
          <w:trHeight w:val="252"/>
          <w:jc w:val="center"/>
        </w:trPr>
        <w:tc>
          <w:tcPr>
            <w:tcW w:w="566" w:type="dxa"/>
          </w:tcPr>
          <w:p w14:paraId="7411764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CF4A1F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扫地王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天津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专用车辆装备有限公司</w:t>
            </w:r>
          </w:p>
        </w:tc>
        <w:tc>
          <w:tcPr>
            <w:tcW w:w="938" w:type="dxa"/>
          </w:tcPr>
          <w:p w14:paraId="2FF5947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)09</w:t>
            </w:r>
          </w:p>
        </w:tc>
        <w:tc>
          <w:tcPr>
            <w:tcW w:w="862" w:type="dxa"/>
          </w:tcPr>
          <w:p w14:paraId="7B4D3AA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华环牌</w:t>
            </w:r>
          </w:p>
        </w:tc>
        <w:tc>
          <w:tcPr>
            <w:tcW w:w="1851" w:type="dxa"/>
          </w:tcPr>
          <w:p w14:paraId="5CCFCC9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清洗吸污车</w:t>
            </w:r>
          </w:p>
        </w:tc>
        <w:tc>
          <w:tcPr>
            <w:tcW w:w="2684" w:type="dxa"/>
          </w:tcPr>
          <w:p w14:paraId="2AE8B86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TSW5180GQW</w:t>
            </w:r>
          </w:p>
        </w:tc>
      </w:tr>
      <w:tr w:rsidR="0059512D" w14:paraId="7BE75A21" w14:textId="77777777">
        <w:trPr>
          <w:trHeight w:val="252"/>
          <w:jc w:val="center"/>
        </w:trPr>
        <w:tc>
          <w:tcPr>
            <w:tcW w:w="566" w:type="dxa"/>
          </w:tcPr>
          <w:p w14:paraId="7E486B6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B4E385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天津嘉中科技发展有限公司</w:t>
            </w:r>
          </w:p>
        </w:tc>
        <w:tc>
          <w:tcPr>
            <w:tcW w:w="938" w:type="dxa"/>
          </w:tcPr>
          <w:p w14:paraId="42D3883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)26</w:t>
            </w:r>
          </w:p>
        </w:tc>
        <w:tc>
          <w:tcPr>
            <w:tcW w:w="862" w:type="dxa"/>
          </w:tcPr>
          <w:p w14:paraId="481D8B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大锦鲤牌</w:t>
            </w:r>
          </w:p>
        </w:tc>
        <w:tc>
          <w:tcPr>
            <w:tcW w:w="1851" w:type="dxa"/>
          </w:tcPr>
          <w:p w14:paraId="307AF8E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污水处理车</w:t>
            </w:r>
          </w:p>
        </w:tc>
        <w:tc>
          <w:tcPr>
            <w:tcW w:w="2684" w:type="dxa"/>
          </w:tcPr>
          <w:p w14:paraId="78AC0FC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TJZ5040TWC</w:t>
            </w:r>
          </w:p>
        </w:tc>
      </w:tr>
      <w:tr w:rsidR="0059512D" w14:paraId="79F3CC59" w14:textId="77777777">
        <w:trPr>
          <w:trHeight w:val="252"/>
          <w:jc w:val="center"/>
        </w:trPr>
        <w:tc>
          <w:tcPr>
            <w:tcW w:w="566" w:type="dxa"/>
          </w:tcPr>
          <w:p w14:paraId="75798D6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332E4D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张家口大地专用汽车制造有限责任公司</w:t>
            </w:r>
          </w:p>
        </w:tc>
        <w:tc>
          <w:tcPr>
            <w:tcW w:w="938" w:type="dxa"/>
          </w:tcPr>
          <w:p w14:paraId="6282C58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)01</w:t>
            </w:r>
          </w:p>
        </w:tc>
        <w:tc>
          <w:tcPr>
            <w:tcW w:w="862" w:type="dxa"/>
          </w:tcPr>
          <w:p w14:paraId="4DE0C4A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张拖牌</w:t>
            </w:r>
          </w:p>
        </w:tc>
        <w:tc>
          <w:tcPr>
            <w:tcW w:w="1851" w:type="dxa"/>
          </w:tcPr>
          <w:p w14:paraId="42E60B9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0E58A66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ZTC5030ZXX</w:t>
            </w:r>
          </w:p>
        </w:tc>
      </w:tr>
      <w:tr w:rsidR="0059512D" w14:paraId="17A945DF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8F36ED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DF0E9E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唐山亚特专用汽车有限公司</w:t>
            </w:r>
          </w:p>
        </w:tc>
        <w:tc>
          <w:tcPr>
            <w:tcW w:w="938" w:type="dxa"/>
            <w:vMerge w:val="restart"/>
          </w:tcPr>
          <w:p w14:paraId="2E4B1A8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)03</w:t>
            </w:r>
          </w:p>
        </w:tc>
        <w:tc>
          <w:tcPr>
            <w:tcW w:w="862" w:type="dxa"/>
            <w:vMerge w:val="restart"/>
          </w:tcPr>
          <w:p w14:paraId="1245FA2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亚特重工牌</w:t>
            </w:r>
          </w:p>
        </w:tc>
        <w:tc>
          <w:tcPr>
            <w:tcW w:w="1851" w:type="dxa"/>
          </w:tcPr>
          <w:p w14:paraId="219956D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12A67A2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TZ5258TDY</w:t>
            </w:r>
          </w:p>
        </w:tc>
      </w:tr>
      <w:tr w:rsidR="0059512D" w14:paraId="00DCDEFB" w14:textId="77777777">
        <w:trPr>
          <w:trHeight w:val="252"/>
          <w:jc w:val="center"/>
        </w:trPr>
        <w:tc>
          <w:tcPr>
            <w:tcW w:w="566" w:type="dxa"/>
            <w:vMerge/>
          </w:tcPr>
          <w:p w14:paraId="53EA40B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CC1C25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04941E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570DFA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641DD9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17DFD43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TZ5319GJB</w:t>
            </w:r>
          </w:p>
        </w:tc>
      </w:tr>
      <w:tr w:rsidR="0059512D" w14:paraId="54BBC11C" w14:textId="77777777">
        <w:trPr>
          <w:trHeight w:val="252"/>
          <w:jc w:val="center"/>
        </w:trPr>
        <w:tc>
          <w:tcPr>
            <w:tcW w:w="566" w:type="dxa"/>
            <w:vMerge/>
          </w:tcPr>
          <w:p w14:paraId="346301F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54F8F8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8427D8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9D79FA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013C4A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516CC48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TZ5250GQX</w:t>
            </w:r>
          </w:p>
        </w:tc>
      </w:tr>
      <w:tr w:rsidR="0059512D" w14:paraId="3FEBED48" w14:textId="77777777">
        <w:trPr>
          <w:trHeight w:val="252"/>
          <w:jc w:val="center"/>
        </w:trPr>
        <w:tc>
          <w:tcPr>
            <w:tcW w:w="566" w:type="dxa"/>
          </w:tcPr>
          <w:p w14:paraId="41EC421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FB11E7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3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石家庄中博汽车有限公司</w:t>
            </w:r>
          </w:p>
        </w:tc>
        <w:tc>
          <w:tcPr>
            <w:tcW w:w="938" w:type="dxa"/>
          </w:tcPr>
          <w:p w14:paraId="68E9889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)04</w:t>
            </w:r>
          </w:p>
        </w:tc>
        <w:tc>
          <w:tcPr>
            <w:tcW w:w="862" w:type="dxa"/>
          </w:tcPr>
          <w:p w14:paraId="622A549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广通客车牌</w:t>
            </w:r>
          </w:p>
        </w:tc>
        <w:tc>
          <w:tcPr>
            <w:tcW w:w="1851" w:type="dxa"/>
          </w:tcPr>
          <w:p w14:paraId="0CFBD3C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4" w:type="dxa"/>
          </w:tcPr>
          <w:p w14:paraId="33F7AE7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SQ6121</w:t>
            </w:r>
          </w:p>
        </w:tc>
      </w:tr>
      <w:tr w:rsidR="0059512D" w14:paraId="7A90B52D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58FAC0E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6C6CD9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唐鸿重工专用汽车股份有限公司</w:t>
            </w:r>
          </w:p>
        </w:tc>
        <w:tc>
          <w:tcPr>
            <w:tcW w:w="938" w:type="dxa"/>
            <w:vMerge w:val="restart"/>
          </w:tcPr>
          <w:p w14:paraId="33C9B66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)09</w:t>
            </w:r>
          </w:p>
        </w:tc>
        <w:tc>
          <w:tcPr>
            <w:tcW w:w="862" w:type="dxa"/>
            <w:vMerge w:val="restart"/>
          </w:tcPr>
          <w:p w14:paraId="5C676F2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唐鸿重工牌</w:t>
            </w:r>
          </w:p>
        </w:tc>
        <w:tc>
          <w:tcPr>
            <w:tcW w:w="1851" w:type="dxa"/>
          </w:tcPr>
          <w:p w14:paraId="071EF31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95FC83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XT9402</w:t>
            </w:r>
          </w:p>
        </w:tc>
      </w:tr>
      <w:tr w:rsidR="0059512D" w14:paraId="702ED6D8" w14:textId="77777777">
        <w:trPr>
          <w:trHeight w:val="252"/>
          <w:jc w:val="center"/>
        </w:trPr>
        <w:tc>
          <w:tcPr>
            <w:tcW w:w="566" w:type="dxa"/>
            <w:vMerge/>
          </w:tcPr>
          <w:p w14:paraId="1C837F5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BB8764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E9E8DE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3B6F0E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C44658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56F7817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XT5180TDY</w:t>
            </w:r>
          </w:p>
        </w:tc>
      </w:tr>
      <w:tr w:rsidR="0059512D" w14:paraId="1F5C5E47" w14:textId="77777777">
        <w:trPr>
          <w:trHeight w:val="252"/>
          <w:jc w:val="center"/>
        </w:trPr>
        <w:tc>
          <w:tcPr>
            <w:tcW w:w="566" w:type="dxa"/>
            <w:vMerge/>
          </w:tcPr>
          <w:p w14:paraId="4FF51F2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9B89FE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ADAB25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2F781A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C35AE4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626C702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XT5317GJB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XT5311GJB</w:t>
            </w:r>
            <w:r>
              <w:rPr>
                <w:rFonts w:ascii="仿宋_GB2312" w:eastAsia="仿宋_GB2312" w:hint="eastAsia"/>
              </w:rPr>
              <w:t>、</w:t>
            </w:r>
          </w:p>
          <w:p w14:paraId="7517712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XT5315GJB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XT5312GJB</w:t>
            </w:r>
          </w:p>
        </w:tc>
      </w:tr>
      <w:tr w:rsidR="0059512D" w14:paraId="56706AD8" w14:textId="77777777">
        <w:trPr>
          <w:trHeight w:val="252"/>
          <w:jc w:val="center"/>
        </w:trPr>
        <w:tc>
          <w:tcPr>
            <w:tcW w:w="566" w:type="dxa"/>
          </w:tcPr>
          <w:p w14:paraId="3599885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E10FE9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廊坊京联汽车改装有限公司</w:t>
            </w:r>
          </w:p>
        </w:tc>
        <w:tc>
          <w:tcPr>
            <w:tcW w:w="938" w:type="dxa"/>
          </w:tcPr>
          <w:p w14:paraId="4D0410D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)25</w:t>
            </w:r>
          </w:p>
        </w:tc>
        <w:tc>
          <w:tcPr>
            <w:tcW w:w="862" w:type="dxa"/>
          </w:tcPr>
          <w:p w14:paraId="3007F3F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驼马牌</w:t>
            </w:r>
          </w:p>
        </w:tc>
        <w:tc>
          <w:tcPr>
            <w:tcW w:w="1851" w:type="dxa"/>
          </w:tcPr>
          <w:p w14:paraId="3C26D9A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 w14:paraId="3978480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JLC5181TQZ</w:t>
            </w:r>
          </w:p>
        </w:tc>
      </w:tr>
      <w:tr w:rsidR="0059512D" w14:paraId="3A21248E" w14:textId="77777777">
        <w:trPr>
          <w:trHeight w:val="252"/>
          <w:jc w:val="center"/>
        </w:trPr>
        <w:tc>
          <w:tcPr>
            <w:tcW w:w="566" w:type="dxa"/>
          </w:tcPr>
          <w:p w14:paraId="31BFB7B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2F69EE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石家庄煤矿机械有限责任公司</w:t>
            </w:r>
          </w:p>
        </w:tc>
        <w:tc>
          <w:tcPr>
            <w:tcW w:w="938" w:type="dxa"/>
          </w:tcPr>
          <w:p w14:paraId="6A3AADB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)37</w:t>
            </w:r>
          </w:p>
        </w:tc>
        <w:tc>
          <w:tcPr>
            <w:tcW w:w="862" w:type="dxa"/>
          </w:tcPr>
          <w:p w14:paraId="6827A00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石煤牌</w:t>
            </w:r>
          </w:p>
        </w:tc>
        <w:tc>
          <w:tcPr>
            <w:tcW w:w="1851" w:type="dxa"/>
          </w:tcPr>
          <w:p w14:paraId="5333C04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吸尘车</w:t>
            </w:r>
          </w:p>
        </w:tc>
        <w:tc>
          <w:tcPr>
            <w:tcW w:w="2684" w:type="dxa"/>
          </w:tcPr>
          <w:p w14:paraId="03644E6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SMJ5180TXC</w:t>
            </w:r>
          </w:p>
        </w:tc>
      </w:tr>
      <w:tr w:rsidR="0059512D" w14:paraId="040359F8" w14:textId="77777777">
        <w:trPr>
          <w:trHeight w:val="252"/>
          <w:jc w:val="center"/>
        </w:trPr>
        <w:tc>
          <w:tcPr>
            <w:tcW w:w="566" w:type="dxa"/>
          </w:tcPr>
          <w:p w14:paraId="2484329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E952D2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长盛汽车制造有限公司</w:t>
            </w:r>
          </w:p>
        </w:tc>
        <w:tc>
          <w:tcPr>
            <w:tcW w:w="938" w:type="dxa"/>
          </w:tcPr>
          <w:p w14:paraId="3BF3409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)39</w:t>
            </w:r>
          </w:p>
        </w:tc>
        <w:tc>
          <w:tcPr>
            <w:tcW w:w="862" w:type="dxa"/>
          </w:tcPr>
          <w:p w14:paraId="7E02871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星达牌</w:t>
            </w:r>
          </w:p>
        </w:tc>
        <w:tc>
          <w:tcPr>
            <w:tcW w:w="1851" w:type="dxa"/>
          </w:tcPr>
          <w:p w14:paraId="4205AF8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F2BF28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XXQ9400</w:t>
            </w:r>
          </w:p>
        </w:tc>
      </w:tr>
      <w:tr w:rsidR="0059512D" w14:paraId="294F9881" w14:textId="77777777">
        <w:trPr>
          <w:trHeight w:val="252"/>
          <w:jc w:val="center"/>
        </w:trPr>
        <w:tc>
          <w:tcPr>
            <w:tcW w:w="566" w:type="dxa"/>
          </w:tcPr>
          <w:p w14:paraId="0F9F329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963DCB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廊坊新赛浦特种装备有限公司</w:t>
            </w:r>
          </w:p>
        </w:tc>
        <w:tc>
          <w:tcPr>
            <w:tcW w:w="938" w:type="dxa"/>
          </w:tcPr>
          <w:p w14:paraId="37170B8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)41</w:t>
            </w:r>
          </w:p>
        </w:tc>
        <w:tc>
          <w:tcPr>
            <w:tcW w:w="862" w:type="dxa"/>
          </w:tcPr>
          <w:p w14:paraId="0A21487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华美牌</w:t>
            </w:r>
          </w:p>
        </w:tc>
        <w:tc>
          <w:tcPr>
            <w:tcW w:w="1851" w:type="dxa"/>
          </w:tcPr>
          <w:p w14:paraId="39E555E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仪器车</w:t>
            </w:r>
          </w:p>
        </w:tc>
        <w:tc>
          <w:tcPr>
            <w:tcW w:w="2684" w:type="dxa"/>
          </w:tcPr>
          <w:p w14:paraId="2E1CFE2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LHM5161X</w:t>
            </w:r>
          </w:p>
        </w:tc>
      </w:tr>
      <w:tr w:rsidR="0059512D" w14:paraId="5F49B002" w14:textId="77777777">
        <w:trPr>
          <w:trHeight w:val="252"/>
          <w:jc w:val="center"/>
        </w:trPr>
        <w:tc>
          <w:tcPr>
            <w:tcW w:w="566" w:type="dxa"/>
          </w:tcPr>
          <w:p w14:paraId="6D9A616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696C23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河北汇达能源有限公司</w:t>
            </w:r>
          </w:p>
        </w:tc>
        <w:tc>
          <w:tcPr>
            <w:tcW w:w="938" w:type="dxa"/>
          </w:tcPr>
          <w:p w14:paraId="70A6B60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)42</w:t>
            </w:r>
          </w:p>
        </w:tc>
        <w:tc>
          <w:tcPr>
            <w:tcW w:w="862" w:type="dxa"/>
          </w:tcPr>
          <w:p w14:paraId="46A27E9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汇达牌</w:t>
            </w:r>
          </w:p>
        </w:tc>
        <w:tc>
          <w:tcPr>
            <w:tcW w:w="1851" w:type="dxa"/>
          </w:tcPr>
          <w:p w14:paraId="62DF427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2A06BB3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YHD9405</w:t>
            </w:r>
          </w:p>
        </w:tc>
      </w:tr>
      <w:tr w:rsidR="0059512D" w14:paraId="4F4BC700" w14:textId="77777777">
        <w:trPr>
          <w:trHeight w:val="252"/>
          <w:jc w:val="center"/>
        </w:trPr>
        <w:tc>
          <w:tcPr>
            <w:tcW w:w="566" w:type="dxa"/>
          </w:tcPr>
          <w:p w14:paraId="28F213F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9F3EED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河北宏泰专用汽车有限公司</w:t>
            </w:r>
          </w:p>
        </w:tc>
        <w:tc>
          <w:tcPr>
            <w:tcW w:w="938" w:type="dxa"/>
          </w:tcPr>
          <w:p w14:paraId="4E1FD78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)45</w:t>
            </w:r>
          </w:p>
        </w:tc>
        <w:tc>
          <w:tcPr>
            <w:tcW w:w="862" w:type="dxa"/>
          </w:tcPr>
          <w:p w14:paraId="369CFD5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正康宏泰牌</w:t>
            </w:r>
          </w:p>
        </w:tc>
        <w:tc>
          <w:tcPr>
            <w:tcW w:w="1851" w:type="dxa"/>
          </w:tcPr>
          <w:p w14:paraId="3FAFA02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FA02F8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HHT9405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HHT9406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HHT9408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HHT9402</w:t>
            </w:r>
          </w:p>
        </w:tc>
      </w:tr>
      <w:tr w:rsidR="0059512D" w14:paraId="6051CB5F" w14:textId="77777777">
        <w:trPr>
          <w:trHeight w:val="252"/>
          <w:jc w:val="center"/>
        </w:trPr>
        <w:tc>
          <w:tcPr>
            <w:tcW w:w="566" w:type="dxa"/>
          </w:tcPr>
          <w:p w14:paraId="291E21F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40AE2B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河北顺捷专用汽车制造有限责任公司</w:t>
            </w:r>
          </w:p>
        </w:tc>
        <w:tc>
          <w:tcPr>
            <w:tcW w:w="938" w:type="dxa"/>
          </w:tcPr>
          <w:p w14:paraId="30A77CD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)46</w:t>
            </w:r>
          </w:p>
        </w:tc>
        <w:tc>
          <w:tcPr>
            <w:tcW w:w="862" w:type="dxa"/>
          </w:tcPr>
          <w:p w14:paraId="246D041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川腾牌</w:t>
            </w:r>
          </w:p>
        </w:tc>
        <w:tc>
          <w:tcPr>
            <w:tcW w:w="1851" w:type="dxa"/>
          </w:tcPr>
          <w:p w14:paraId="0542EB3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7346059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HBS9403</w:t>
            </w:r>
          </w:p>
        </w:tc>
      </w:tr>
      <w:tr w:rsidR="0059512D" w14:paraId="50AF6655" w14:textId="77777777">
        <w:trPr>
          <w:trHeight w:val="252"/>
          <w:jc w:val="center"/>
        </w:trPr>
        <w:tc>
          <w:tcPr>
            <w:tcW w:w="566" w:type="dxa"/>
          </w:tcPr>
          <w:p w14:paraId="3CF3E10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30D1B3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三河市新宏昌专用车有限公司</w:t>
            </w:r>
          </w:p>
        </w:tc>
        <w:tc>
          <w:tcPr>
            <w:tcW w:w="938" w:type="dxa"/>
          </w:tcPr>
          <w:p w14:paraId="58D9097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)48</w:t>
            </w:r>
          </w:p>
        </w:tc>
        <w:tc>
          <w:tcPr>
            <w:tcW w:w="862" w:type="dxa"/>
          </w:tcPr>
          <w:p w14:paraId="194D961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宏昌天马牌</w:t>
            </w:r>
          </w:p>
        </w:tc>
        <w:tc>
          <w:tcPr>
            <w:tcW w:w="1851" w:type="dxa"/>
          </w:tcPr>
          <w:p w14:paraId="5082D09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4589C09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HCL5310GJB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HCL5317GJB</w:t>
            </w:r>
          </w:p>
        </w:tc>
      </w:tr>
      <w:tr w:rsidR="0059512D" w14:paraId="21364281" w14:textId="77777777">
        <w:trPr>
          <w:trHeight w:val="252"/>
          <w:jc w:val="center"/>
        </w:trPr>
        <w:tc>
          <w:tcPr>
            <w:tcW w:w="566" w:type="dxa"/>
          </w:tcPr>
          <w:p w14:paraId="73F5AB2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2B42D6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高碑店市龙程汽车制造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938" w:type="dxa"/>
          </w:tcPr>
          <w:p w14:paraId="453E4BF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)65</w:t>
            </w:r>
          </w:p>
        </w:tc>
        <w:tc>
          <w:tcPr>
            <w:tcW w:w="862" w:type="dxa"/>
          </w:tcPr>
          <w:p w14:paraId="01F424A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众骄牌</w:t>
            </w:r>
          </w:p>
        </w:tc>
        <w:tc>
          <w:tcPr>
            <w:tcW w:w="1851" w:type="dxa"/>
          </w:tcPr>
          <w:p w14:paraId="0E2E2AA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福祉车</w:t>
            </w:r>
          </w:p>
        </w:tc>
        <w:tc>
          <w:tcPr>
            <w:tcW w:w="2684" w:type="dxa"/>
          </w:tcPr>
          <w:p w14:paraId="1C270D4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HWZ5030X</w:t>
            </w:r>
          </w:p>
        </w:tc>
      </w:tr>
      <w:tr w:rsidR="0059512D" w14:paraId="7A117EC9" w14:textId="77777777">
        <w:trPr>
          <w:trHeight w:val="252"/>
          <w:jc w:val="center"/>
        </w:trPr>
        <w:tc>
          <w:tcPr>
            <w:tcW w:w="566" w:type="dxa"/>
          </w:tcPr>
          <w:p w14:paraId="39A2082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820CB3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河北御捷马专用车制造有限公司</w:t>
            </w:r>
          </w:p>
        </w:tc>
        <w:tc>
          <w:tcPr>
            <w:tcW w:w="938" w:type="dxa"/>
          </w:tcPr>
          <w:p w14:paraId="3D1FE1A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)68</w:t>
            </w:r>
          </w:p>
        </w:tc>
        <w:tc>
          <w:tcPr>
            <w:tcW w:w="862" w:type="dxa"/>
          </w:tcPr>
          <w:p w14:paraId="0B20AF1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御捷马牌</w:t>
            </w:r>
          </w:p>
        </w:tc>
        <w:tc>
          <w:tcPr>
            <w:tcW w:w="1851" w:type="dxa"/>
          </w:tcPr>
          <w:p w14:paraId="7FEAD78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4" w:type="dxa"/>
          </w:tcPr>
          <w:p w14:paraId="6F5A663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YJM5310X</w:t>
            </w:r>
          </w:p>
        </w:tc>
      </w:tr>
      <w:tr w:rsidR="0059512D" w14:paraId="155402AA" w14:textId="77777777">
        <w:trPr>
          <w:trHeight w:val="252"/>
          <w:jc w:val="center"/>
        </w:trPr>
        <w:tc>
          <w:tcPr>
            <w:tcW w:w="566" w:type="dxa"/>
          </w:tcPr>
          <w:p w14:paraId="0C39E79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477895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河北金运专用汽车有限公司</w:t>
            </w:r>
          </w:p>
        </w:tc>
        <w:tc>
          <w:tcPr>
            <w:tcW w:w="938" w:type="dxa"/>
          </w:tcPr>
          <w:p w14:paraId="18DBB80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)69</w:t>
            </w:r>
          </w:p>
        </w:tc>
        <w:tc>
          <w:tcPr>
            <w:tcW w:w="862" w:type="dxa"/>
          </w:tcPr>
          <w:p w14:paraId="402EAE1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钟乐牌</w:t>
            </w:r>
          </w:p>
        </w:tc>
        <w:tc>
          <w:tcPr>
            <w:tcW w:w="1851" w:type="dxa"/>
          </w:tcPr>
          <w:p w14:paraId="59D99D3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C723B2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HJY9401</w:t>
            </w:r>
          </w:p>
        </w:tc>
      </w:tr>
      <w:tr w:rsidR="0059512D" w14:paraId="2339EEB7" w14:textId="77777777">
        <w:trPr>
          <w:trHeight w:val="252"/>
          <w:jc w:val="center"/>
        </w:trPr>
        <w:tc>
          <w:tcPr>
            <w:tcW w:w="566" w:type="dxa"/>
          </w:tcPr>
          <w:p w14:paraId="52F6EFC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6596BB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河北安旭专用汽车有限公司</w:t>
            </w:r>
          </w:p>
        </w:tc>
        <w:tc>
          <w:tcPr>
            <w:tcW w:w="938" w:type="dxa"/>
          </w:tcPr>
          <w:p w14:paraId="0F868E8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)70</w:t>
            </w:r>
          </w:p>
        </w:tc>
        <w:tc>
          <w:tcPr>
            <w:tcW w:w="862" w:type="dxa"/>
          </w:tcPr>
          <w:p w14:paraId="381656E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安旭牌</w:t>
            </w:r>
          </w:p>
        </w:tc>
        <w:tc>
          <w:tcPr>
            <w:tcW w:w="1851" w:type="dxa"/>
          </w:tcPr>
          <w:p w14:paraId="4C1022B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2211E2E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AX5030ZZZ</w:t>
            </w:r>
          </w:p>
        </w:tc>
      </w:tr>
      <w:tr w:rsidR="0059512D" w14:paraId="28A9D0C4" w14:textId="77777777">
        <w:trPr>
          <w:trHeight w:val="252"/>
          <w:jc w:val="center"/>
        </w:trPr>
        <w:tc>
          <w:tcPr>
            <w:tcW w:w="566" w:type="dxa"/>
          </w:tcPr>
          <w:p w14:paraId="0087AA9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FA7261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河北览众专用汽车制造有限公司</w:t>
            </w:r>
          </w:p>
        </w:tc>
        <w:tc>
          <w:tcPr>
            <w:tcW w:w="938" w:type="dxa"/>
          </w:tcPr>
          <w:p w14:paraId="7A6DEB2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)83</w:t>
            </w:r>
          </w:p>
        </w:tc>
        <w:tc>
          <w:tcPr>
            <w:tcW w:w="862" w:type="dxa"/>
          </w:tcPr>
          <w:p w14:paraId="65E3C4A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览众之星牌</w:t>
            </w:r>
          </w:p>
        </w:tc>
        <w:tc>
          <w:tcPr>
            <w:tcW w:w="1851" w:type="dxa"/>
          </w:tcPr>
          <w:p w14:paraId="6DFD555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 w14:paraId="2AC0272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LZR5033X</w:t>
            </w:r>
          </w:p>
        </w:tc>
      </w:tr>
      <w:tr w:rsidR="0059512D" w14:paraId="0DF1B3DD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5BAB66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6F3BCD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远大汽车制造股份有限公司</w:t>
            </w:r>
          </w:p>
        </w:tc>
        <w:tc>
          <w:tcPr>
            <w:tcW w:w="938" w:type="dxa"/>
            <w:vMerge w:val="restart"/>
          </w:tcPr>
          <w:p w14:paraId="3FA186B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)84</w:t>
            </w:r>
          </w:p>
        </w:tc>
        <w:tc>
          <w:tcPr>
            <w:tcW w:w="862" w:type="dxa"/>
            <w:vMerge w:val="restart"/>
          </w:tcPr>
          <w:p w14:paraId="32BABE5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衡霸牌</w:t>
            </w:r>
          </w:p>
        </w:tc>
        <w:tc>
          <w:tcPr>
            <w:tcW w:w="1851" w:type="dxa"/>
          </w:tcPr>
          <w:p w14:paraId="412462C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2BEF147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YYD5181GSS</w:t>
            </w:r>
          </w:p>
        </w:tc>
      </w:tr>
      <w:tr w:rsidR="0059512D" w14:paraId="3143AF07" w14:textId="77777777">
        <w:trPr>
          <w:trHeight w:val="252"/>
          <w:jc w:val="center"/>
        </w:trPr>
        <w:tc>
          <w:tcPr>
            <w:tcW w:w="566" w:type="dxa"/>
            <w:vMerge/>
          </w:tcPr>
          <w:p w14:paraId="0C8DDE7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99BF8A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FA024A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DAB9ED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BF8AAF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7DC2B26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YYD5030ZZZ</w:t>
            </w:r>
          </w:p>
        </w:tc>
      </w:tr>
      <w:tr w:rsidR="0059512D" w14:paraId="03070146" w14:textId="77777777">
        <w:trPr>
          <w:trHeight w:val="252"/>
          <w:jc w:val="center"/>
        </w:trPr>
        <w:tc>
          <w:tcPr>
            <w:tcW w:w="566" w:type="dxa"/>
          </w:tcPr>
          <w:p w14:paraId="0C9E78A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686B79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河北文平专用车制造有限公司</w:t>
            </w:r>
          </w:p>
        </w:tc>
        <w:tc>
          <w:tcPr>
            <w:tcW w:w="938" w:type="dxa"/>
          </w:tcPr>
          <w:p w14:paraId="693D11E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)85</w:t>
            </w:r>
          </w:p>
        </w:tc>
        <w:tc>
          <w:tcPr>
            <w:tcW w:w="862" w:type="dxa"/>
          </w:tcPr>
          <w:p w14:paraId="66E5087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冀贝佳牌</w:t>
            </w:r>
          </w:p>
        </w:tc>
        <w:tc>
          <w:tcPr>
            <w:tcW w:w="1851" w:type="dxa"/>
          </w:tcPr>
          <w:p w14:paraId="7B836C0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7BD3AFA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YWP9400</w:t>
            </w:r>
          </w:p>
        </w:tc>
      </w:tr>
      <w:tr w:rsidR="0059512D" w14:paraId="57EDCE04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EC89F4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193B0F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河北凯泰专用汽车制造有限公司</w:t>
            </w:r>
          </w:p>
        </w:tc>
        <w:tc>
          <w:tcPr>
            <w:tcW w:w="938" w:type="dxa"/>
            <w:vMerge w:val="restart"/>
          </w:tcPr>
          <w:p w14:paraId="09F84DA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)91</w:t>
            </w:r>
          </w:p>
        </w:tc>
        <w:tc>
          <w:tcPr>
            <w:tcW w:w="862" w:type="dxa"/>
            <w:vMerge w:val="restart"/>
          </w:tcPr>
          <w:p w14:paraId="15C8687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大衡辉牌</w:t>
            </w:r>
          </w:p>
        </w:tc>
        <w:tc>
          <w:tcPr>
            <w:tcW w:w="1851" w:type="dxa"/>
          </w:tcPr>
          <w:p w14:paraId="445CAB2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321E855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SJQ5180TDY</w:t>
            </w:r>
          </w:p>
        </w:tc>
      </w:tr>
      <w:tr w:rsidR="0059512D" w14:paraId="3CF546E0" w14:textId="77777777">
        <w:trPr>
          <w:trHeight w:val="252"/>
          <w:jc w:val="center"/>
        </w:trPr>
        <w:tc>
          <w:tcPr>
            <w:tcW w:w="566" w:type="dxa"/>
            <w:vMerge/>
          </w:tcPr>
          <w:p w14:paraId="59055BE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DA273D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C430CA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348F45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0D2F57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281EB43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SJQ5180GSS</w:t>
            </w:r>
          </w:p>
        </w:tc>
      </w:tr>
      <w:tr w:rsidR="0059512D" w14:paraId="6F24B13D" w14:textId="77777777">
        <w:trPr>
          <w:trHeight w:val="252"/>
          <w:jc w:val="center"/>
        </w:trPr>
        <w:tc>
          <w:tcPr>
            <w:tcW w:w="566" w:type="dxa"/>
          </w:tcPr>
          <w:p w14:paraId="28ACDA7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A46C27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河北君宇广利专用汽车制造有限公司</w:t>
            </w:r>
          </w:p>
        </w:tc>
        <w:tc>
          <w:tcPr>
            <w:tcW w:w="938" w:type="dxa"/>
          </w:tcPr>
          <w:p w14:paraId="579EBC3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)92</w:t>
            </w:r>
          </w:p>
        </w:tc>
        <w:tc>
          <w:tcPr>
            <w:tcW w:w="862" w:type="dxa"/>
          </w:tcPr>
          <w:p w14:paraId="7FA6C51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君宇广利牌</w:t>
            </w:r>
          </w:p>
        </w:tc>
        <w:tc>
          <w:tcPr>
            <w:tcW w:w="1851" w:type="dxa"/>
          </w:tcPr>
          <w:p w14:paraId="3BE512E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5E11E25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ANY9400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ANY9401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ANY9402</w:t>
            </w:r>
          </w:p>
        </w:tc>
      </w:tr>
      <w:tr w:rsidR="0059512D" w14:paraId="7AF3292E" w14:textId="77777777">
        <w:trPr>
          <w:trHeight w:val="252"/>
          <w:jc w:val="center"/>
        </w:trPr>
        <w:tc>
          <w:tcPr>
            <w:tcW w:w="566" w:type="dxa"/>
          </w:tcPr>
          <w:p w14:paraId="6DB0739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5500AA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石家庄宇翔专用汽车有限公司</w:t>
            </w:r>
          </w:p>
        </w:tc>
        <w:tc>
          <w:tcPr>
            <w:tcW w:w="938" w:type="dxa"/>
          </w:tcPr>
          <w:p w14:paraId="0AB5809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)97</w:t>
            </w:r>
          </w:p>
        </w:tc>
        <w:tc>
          <w:tcPr>
            <w:tcW w:w="862" w:type="dxa"/>
          </w:tcPr>
          <w:p w14:paraId="7011CA4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宏鑫通牌</w:t>
            </w:r>
          </w:p>
        </w:tc>
        <w:tc>
          <w:tcPr>
            <w:tcW w:w="1851" w:type="dxa"/>
          </w:tcPr>
          <w:p w14:paraId="75893DC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2D1432F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HXT9400</w:t>
            </w:r>
          </w:p>
        </w:tc>
      </w:tr>
      <w:tr w:rsidR="0059512D" w14:paraId="3C5A8C6D" w14:textId="77777777">
        <w:trPr>
          <w:trHeight w:val="252"/>
          <w:jc w:val="center"/>
        </w:trPr>
        <w:tc>
          <w:tcPr>
            <w:tcW w:w="566" w:type="dxa"/>
          </w:tcPr>
          <w:p w14:paraId="5D7FBD8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8979D2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河北鼎安专用汽车制造有限公司</w:t>
            </w:r>
          </w:p>
        </w:tc>
        <w:tc>
          <w:tcPr>
            <w:tcW w:w="938" w:type="dxa"/>
          </w:tcPr>
          <w:p w14:paraId="3B75576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)105</w:t>
            </w:r>
          </w:p>
        </w:tc>
        <w:tc>
          <w:tcPr>
            <w:tcW w:w="862" w:type="dxa"/>
          </w:tcPr>
          <w:p w14:paraId="1FA61F7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鼎安弘牌</w:t>
            </w:r>
          </w:p>
        </w:tc>
        <w:tc>
          <w:tcPr>
            <w:tcW w:w="1851" w:type="dxa"/>
          </w:tcPr>
          <w:p w14:paraId="43131D4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F5649D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DAH9400</w:t>
            </w:r>
          </w:p>
        </w:tc>
      </w:tr>
      <w:tr w:rsidR="0059512D" w14:paraId="6099361F" w14:textId="77777777">
        <w:trPr>
          <w:trHeight w:val="252"/>
          <w:jc w:val="center"/>
        </w:trPr>
        <w:tc>
          <w:tcPr>
            <w:tcW w:w="566" w:type="dxa"/>
          </w:tcPr>
          <w:p w14:paraId="78C9FF9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85F6DC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河北中瑞汽车制造有限公司</w:t>
            </w:r>
          </w:p>
        </w:tc>
        <w:tc>
          <w:tcPr>
            <w:tcW w:w="938" w:type="dxa"/>
          </w:tcPr>
          <w:p w14:paraId="0003DD1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)106</w:t>
            </w:r>
          </w:p>
        </w:tc>
        <w:tc>
          <w:tcPr>
            <w:tcW w:w="862" w:type="dxa"/>
          </w:tcPr>
          <w:p w14:paraId="2F4574D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华盛源牌</w:t>
            </w:r>
          </w:p>
        </w:tc>
        <w:tc>
          <w:tcPr>
            <w:tcW w:w="1851" w:type="dxa"/>
          </w:tcPr>
          <w:p w14:paraId="169FA8B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 w14:paraId="0617F83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JZR5031X</w:t>
            </w:r>
          </w:p>
        </w:tc>
      </w:tr>
      <w:tr w:rsidR="0059512D" w14:paraId="64963BEF" w14:textId="77777777">
        <w:trPr>
          <w:trHeight w:val="252"/>
          <w:jc w:val="center"/>
        </w:trPr>
        <w:tc>
          <w:tcPr>
            <w:tcW w:w="566" w:type="dxa"/>
          </w:tcPr>
          <w:p w14:paraId="70BE1BF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842B21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河北光亚专用汽车制造有限公司</w:t>
            </w:r>
          </w:p>
        </w:tc>
        <w:tc>
          <w:tcPr>
            <w:tcW w:w="938" w:type="dxa"/>
          </w:tcPr>
          <w:p w14:paraId="41B6BF0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)107</w:t>
            </w:r>
          </w:p>
        </w:tc>
        <w:tc>
          <w:tcPr>
            <w:tcW w:w="862" w:type="dxa"/>
          </w:tcPr>
          <w:p w14:paraId="1ACC0D0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光亚通达牌</w:t>
            </w:r>
          </w:p>
        </w:tc>
        <w:tc>
          <w:tcPr>
            <w:tcW w:w="1851" w:type="dxa"/>
          </w:tcPr>
          <w:p w14:paraId="211C54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56E6855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JGY9406</w:t>
            </w:r>
          </w:p>
        </w:tc>
      </w:tr>
      <w:tr w:rsidR="0059512D" w14:paraId="4BA484BC" w14:textId="77777777">
        <w:trPr>
          <w:trHeight w:val="252"/>
          <w:jc w:val="center"/>
        </w:trPr>
        <w:tc>
          <w:tcPr>
            <w:tcW w:w="566" w:type="dxa"/>
          </w:tcPr>
          <w:p w14:paraId="72863E2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30B417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保定天力金属结构有限公司</w:t>
            </w:r>
          </w:p>
        </w:tc>
        <w:tc>
          <w:tcPr>
            <w:tcW w:w="938" w:type="dxa"/>
          </w:tcPr>
          <w:p w14:paraId="01DAA62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)112</w:t>
            </w:r>
          </w:p>
        </w:tc>
        <w:tc>
          <w:tcPr>
            <w:tcW w:w="862" w:type="dxa"/>
          </w:tcPr>
          <w:p w14:paraId="3C25FE8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徐安牌</w:t>
            </w:r>
          </w:p>
        </w:tc>
        <w:tc>
          <w:tcPr>
            <w:tcW w:w="1851" w:type="dxa"/>
          </w:tcPr>
          <w:p w14:paraId="18A2C71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37BC3E0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XAP9400</w:t>
            </w:r>
          </w:p>
        </w:tc>
      </w:tr>
      <w:tr w:rsidR="0059512D" w14:paraId="7261C679" w14:textId="77777777">
        <w:trPr>
          <w:trHeight w:val="252"/>
          <w:jc w:val="center"/>
        </w:trPr>
        <w:tc>
          <w:tcPr>
            <w:tcW w:w="566" w:type="dxa"/>
          </w:tcPr>
          <w:p w14:paraId="0184F33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4746E4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河北安鑫专用汽车制造有限公司</w:t>
            </w:r>
          </w:p>
        </w:tc>
        <w:tc>
          <w:tcPr>
            <w:tcW w:w="938" w:type="dxa"/>
          </w:tcPr>
          <w:p w14:paraId="61B7BB6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)125</w:t>
            </w:r>
          </w:p>
        </w:tc>
        <w:tc>
          <w:tcPr>
            <w:tcW w:w="862" w:type="dxa"/>
          </w:tcPr>
          <w:p w14:paraId="609DAF1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盼科牌</w:t>
            </w:r>
          </w:p>
        </w:tc>
        <w:tc>
          <w:tcPr>
            <w:tcW w:w="1851" w:type="dxa"/>
          </w:tcPr>
          <w:p w14:paraId="1C53008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 w14:paraId="3748794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AXH5043TQZ</w:t>
            </w:r>
          </w:p>
        </w:tc>
      </w:tr>
      <w:tr w:rsidR="0059512D" w14:paraId="733F724B" w14:textId="77777777">
        <w:trPr>
          <w:trHeight w:val="252"/>
          <w:jc w:val="center"/>
        </w:trPr>
        <w:tc>
          <w:tcPr>
            <w:tcW w:w="566" w:type="dxa"/>
          </w:tcPr>
          <w:p w14:paraId="2C0811C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CA003C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润泰救援装备科技河北有限公司</w:t>
            </w:r>
          </w:p>
        </w:tc>
        <w:tc>
          <w:tcPr>
            <w:tcW w:w="938" w:type="dxa"/>
          </w:tcPr>
          <w:p w14:paraId="31BE7B8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)132</w:t>
            </w:r>
          </w:p>
        </w:tc>
        <w:tc>
          <w:tcPr>
            <w:tcW w:w="862" w:type="dxa"/>
          </w:tcPr>
          <w:p w14:paraId="7395E2C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润泰牌</w:t>
            </w:r>
          </w:p>
        </w:tc>
        <w:tc>
          <w:tcPr>
            <w:tcW w:w="1851" w:type="dxa"/>
          </w:tcPr>
          <w:p w14:paraId="5828D17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供气消防车</w:t>
            </w:r>
          </w:p>
        </w:tc>
        <w:tc>
          <w:tcPr>
            <w:tcW w:w="2684" w:type="dxa"/>
          </w:tcPr>
          <w:p w14:paraId="30F99E6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RT5140TXF</w:t>
            </w:r>
          </w:p>
        </w:tc>
      </w:tr>
      <w:tr w:rsidR="0059512D" w14:paraId="59F9354E" w14:textId="77777777">
        <w:trPr>
          <w:trHeight w:val="252"/>
          <w:jc w:val="center"/>
        </w:trPr>
        <w:tc>
          <w:tcPr>
            <w:tcW w:w="566" w:type="dxa"/>
          </w:tcPr>
          <w:p w14:paraId="6410980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BA4932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3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河北洁诺专用车有限公司</w:t>
            </w:r>
          </w:p>
        </w:tc>
        <w:tc>
          <w:tcPr>
            <w:tcW w:w="938" w:type="dxa"/>
          </w:tcPr>
          <w:p w14:paraId="23AE979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)136</w:t>
            </w:r>
          </w:p>
        </w:tc>
        <w:tc>
          <w:tcPr>
            <w:tcW w:w="862" w:type="dxa"/>
          </w:tcPr>
          <w:p w14:paraId="7BF938F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顺世牌</w:t>
            </w:r>
          </w:p>
        </w:tc>
        <w:tc>
          <w:tcPr>
            <w:tcW w:w="1851" w:type="dxa"/>
          </w:tcPr>
          <w:p w14:paraId="230B4AC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4" w:type="dxa"/>
          </w:tcPr>
          <w:p w14:paraId="03406F4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HJN5160GXW</w:t>
            </w:r>
          </w:p>
        </w:tc>
      </w:tr>
      <w:tr w:rsidR="0059512D" w14:paraId="16833F62" w14:textId="77777777">
        <w:trPr>
          <w:trHeight w:val="252"/>
          <w:jc w:val="center"/>
        </w:trPr>
        <w:tc>
          <w:tcPr>
            <w:tcW w:w="566" w:type="dxa"/>
          </w:tcPr>
          <w:p w14:paraId="487ED49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4AF95B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威县路泽专用车制造有限公司</w:t>
            </w:r>
          </w:p>
        </w:tc>
        <w:tc>
          <w:tcPr>
            <w:tcW w:w="938" w:type="dxa"/>
          </w:tcPr>
          <w:p w14:paraId="1F0FE2B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)140</w:t>
            </w:r>
          </w:p>
        </w:tc>
        <w:tc>
          <w:tcPr>
            <w:tcW w:w="862" w:type="dxa"/>
          </w:tcPr>
          <w:p w14:paraId="3F79D17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华政牌</w:t>
            </w:r>
          </w:p>
        </w:tc>
        <w:tc>
          <w:tcPr>
            <w:tcW w:w="1851" w:type="dxa"/>
          </w:tcPr>
          <w:p w14:paraId="3F65782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32C04E2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LHZ9402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LHZ9401</w:t>
            </w:r>
          </w:p>
        </w:tc>
      </w:tr>
      <w:tr w:rsidR="0059512D" w14:paraId="2368A1BF" w14:textId="77777777">
        <w:trPr>
          <w:trHeight w:val="252"/>
          <w:jc w:val="center"/>
        </w:trPr>
        <w:tc>
          <w:tcPr>
            <w:tcW w:w="566" w:type="dxa"/>
          </w:tcPr>
          <w:p w14:paraId="442346D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860FDA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邯郸市创岳专用车制造有限公司</w:t>
            </w:r>
          </w:p>
        </w:tc>
        <w:tc>
          <w:tcPr>
            <w:tcW w:w="938" w:type="dxa"/>
          </w:tcPr>
          <w:p w14:paraId="5BEF797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)143</w:t>
            </w:r>
          </w:p>
        </w:tc>
        <w:tc>
          <w:tcPr>
            <w:tcW w:w="862" w:type="dxa"/>
          </w:tcPr>
          <w:p w14:paraId="0D145C0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磁州牌</w:t>
            </w:r>
          </w:p>
        </w:tc>
        <w:tc>
          <w:tcPr>
            <w:tcW w:w="1851" w:type="dxa"/>
          </w:tcPr>
          <w:p w14:paraId="611AFAB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311229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CZP9400</w:t>
            </w:r>
          </w:p>
        </w:tc>
      </w:tr>
      <w:tr w:rsidR="0059512D" w14:paraId="6CCA3F33" w14:textId="77777777">
        <w:trPr>
          <w:trHeight w:val="252"/>
          <w:jc w:val="center"/>
        </w:trPr>
        <w:tc>
          <w:tcPr>
            <w:tcW w:w="566" w:type="dxa"/>
          </w:tcPr>
          <w:p w14:paraId="0011DA4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7EFB0F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河北雷萨重型工程机械有限责任公司</w:t>
            </w:r>
          </w:p>
        </w:tc>
        <w:tc>
          <w:tcPr>
            <w:tcW w:w="938" w:type="dxa"/>
          </w:tcPr>
          <w:p w14:paraId="5165693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)156</w:t>
            </w:r>
          </w:p>
        </w:tc>
        <w:tc>
          <w:tcPr>
            <w:tcW w:w="862" w:type="dxa"/>
          </w:tcPr>
          <w:p w14:paraId="3A818CB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雷萨牌</w:t>
            </w:r>
          </w:p>
        </w:tc>
        <w:tc>
          <w:tcPr>
            <w:tcW w:w="1851" w:type="dxa"/>
          </w:tcPr>
          <w:p w14:paraId="170105E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1D4B4CB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BJ5313GJB</w:t>
            </w:r>
          </w:p>
        </w:tc>
      </w:tr>
      <w:tr w:rsidR="0059512D" w14:paraId="2584C972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5E76F0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A9A4D5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黄骅市雪龙森林防火装备有限公司</w:t>
            </w:r>
          </w:p>
        </w:tc>
        <w:tc>
          <w:tcPr>
            <w:tcW w:w="938" w:type="dxa"/>
            <w:vMerge w:val="restart"/>
          </w:tcPr>
          <w:p w14:paraId="4C968DA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)157</w:t>
            </w:r>
          </w:p>
        </w:tc>
        <w:tc>
          <w:tcPr>
            <w:tcW w:w="862" w:type="dxa"/>
            <w:vMerge w:val="restart"/>
          </w:tcPr>
          <w:p w14:paraId="46C5013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森防牌</w:t>
            </w:r>
          </w:p>
        </w:tc>
        <w:tc>
          <w:tcPr>
            <w:tcW w:w="1851" w:type="dxa"/>
          </w:tcPr>
          <w:p w14:paraId="0ECD0BC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 w14:paraId="6B4A895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BSF5069X</w:t>
            </w:r>
          </w:p>
        </w:tc>
      </w:tr>
      <w:tr w:rsidR="0059512D" w14:paraId="7E262FE7" w14:textId="77777777">
        <w:trPr>
          <w:trHeight w:val="252"/>
          <w:jc w:val="center"/>
        </w:trPr>
        <w:tc>
          <w:tcPr>
            <w:tcW w:w="566" w:type="dxa"/>
            <w:vMerge/>
          </w:tcPr>
          <w:p w14:paraId="7230DC4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77F5CA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C12F40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E2947B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0B17C7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清洗洒水车</w:t>
            </w:r>
          </w:p>
        </w:tc>
        <w:tc>
          <w:tcPr>
            <w:tcW w:w="2684" w:type="dxa"/>
          </w:tcPr>
          <w:p w14:paraId="1400CF8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BSF5040GXS</w:t>
            </w:r>
          </w:p>
        </w:tc>
      </w:tr>
      <w:tr w:rsidR="0059512D" w14:paraId="51BD9941" w14:textId="77777777">
        <w:trPr>
          <w:trHeight w:val="252"/>
          <w:jc w:val="center"/>
        </w:trPr>
        <w:tc>
          <w:tcPr>
            <w:tcW w:w="566" w:type="dxa"/>
          </w:tcPr>
          <w:p w14:paraId="1A08A42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88E7A7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石家庄市金航挂车制造有限公司</w:t>
            </w:r>
          </w:p>
        </w:tc>
        <w:tc>
          <w:tcPr>
            <w:tcW w:w="938" w:type="dxa"/>
          </w:tcPr>
          <w:p w14:paraId="6CFCB1D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)158</w:t>
            </w:r>
          </w:p>
        </w:tc>
        <w:tc>
          <w:tcPr>
            <w:tcW w:w="862" w:type="dxa"/>
          </w:tcPr>
          <w:p w14:paraId="354089E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盘古金航牌</w:t>
            </w:r>
          </w:p>
        </w:tc>
        <w:tc>
          <w:tcPr>
            <w:tcW w:w="1851" w:type="dxa"/>
          </w:tcPr>
          <w:p w14:paraId="07F777A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3BB60A8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JHT9401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JHT9400</w:t>
            </w:r>
          </w:p>
        </w:tc>
      </w:tr>
      <w:tr w:rsidR="0059512D" w14:paraId="5D3AD471" w14:textId="77777777">
        <w:trPr>
          <w:trHeight w:val="252"/>
          <w:jc w:val="center"/>
        </w:trPr>
        <w:tc>
          <w:tcPr>
            <w:tcW w:w="566" w:type="dxa"/>
          </w:tcPr>
          <w:p w14:paraId="71AD3AC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DB4371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石家庄盛健专用汽车有限公司</w:t>
            </w:r>
          </w:p>
        </w:tc>
        <w:tc>
          <w:tcPr>
            <w:tcW w:w="938" w:type="dxa"/>
          </w:tcPr>
          <w:p w14:paraId="25B3192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)162</w:t>
            </w:r>
          </w:p>
        </w:tc>
        <w:tc>
          <w:tcPr>
            <w:tcW w:w="862" w:type="dxa"/>
          </w:tcPr>
          <w:p w14:paraId="62D8707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安比隆牌</w:t>
            </w:r>
          </w:p>
        </w:tc>
        <w:tc>
          <w:tcPr>
            <w:tcW w:w="1851" w:type="dxa"/>
          </w:tcPr>
          <w:p w14:paraId="245F5EC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4" w:type="dxa"/>
          </w:tcPr>
          <w:p w14:paraId="79C387B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SJV5043X</w:t>
            </w:r>
          </w:p>
        </w:tc>
      </w:tr>
      <w:tr w:rsidR="0059512D" w14:paraId="620DFEB7" w14:textId="77777777">
        <w:trPr>
          <w:trHeight w:val="252"/>
          <w:jc w:val="center"/>
        </w:trPr>
        <w:tc>
          <w:tcPr>
            <w:tcW w:w="566" w:type="dxa"/>
          </w:tcPr>
          <w:p w14:paraId="34F4E63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230ACC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山西承泰专用车制造有限公司</w:t>
            </w:r>
          </w:p>
        </w:tc>
        <w:tc>
          <w:tcPr>
            <w:tcW w:w="938" w:type="dxa"/>
          </w:tcPr>
          <w:p w14:paraId="10618EF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)23</w:t>
            </w:r>
          </w:p>
        </w:tc>
        <w:tc>
          <w:tcPr>
            <w:tcW w:w="862" w:type="dxa"/>
          </w:tcPr>
          <w:p w14:paraId="09B5409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承泰牌</w:t>
            </w:r>
          </w:p>
        </w:tc>
        <w:tc>
          <w:tcPr>
            <w:tcW w:w="1851" w:type="dxa"/>
          </w:tcPr>
          <w:p w14:paraId="097BAB9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8716A7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XCT9401</w:t>
            </w:r>
          </w:p>
        </w:tc>
      </w:tr>
      <w:tr w:rsidR="0059512D" w14:paraId="165F3F9A" w14:textId="77777777">
        <w:trPr>
          <w:trHeight w:val="252"/>
          <w:jc w:val="center"/>
        </w:trPr>
        <w:tc>
          <w:tcPr>
            <w:tcW w:w="566" w:type="dxa"/>
          </w:tcPr>
          <w:p w14:paraId="4DF1A81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ACB677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临汾市尧都区山地河汽车贸易有限公司</w:t>
            </w:r>
          </w:p>
        </w:tc>
        <w:tc>
          <w:tcPr>
            <w:tcW w:w="938" w:type="dxa"/>
          </w:tcPr>
          <w:p w14:paraId="784DB8B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)30</w:t>
            </w:r>
          </w:p>
        </w:tc>
        <w:tc>
          <w:tcPr>
            <w:tcW w:w="862" w:type="dxa"/>
          </w:tcPr>
          <w:p w14:paraId="58B3446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易昌牌</w:t>
            </w:r>
          </w:p>
        </w:tc>
        <w:tc>
          <w:tcPr>
            <w:tcW w:w="1851" w:type="dxa"/>
          </w:tcPr>
          <w:p w14:paraId="7054F99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6F8EB1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YCP9404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YCP9405</w:t>
            </w:r>
          </w:p>
        </w:tc>
      </w:tr>
      <w:tr w:rsidR="0059512D" w14:paraId="32F612D3" w14:textId="77777777">
        <w:trPr>
          <w:trHeight w:val="252"/>
          <w:jc w:val="center"/>
        </w:trPr>
        <w:tc>
          <w:tcPr>
            <w:tcW w:w="566" w:type="dxa"/>
          </w:tcPr>
          <w:p w14:paraId="5F17A88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9A9E62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山西鑫鑫盛通汽车制造有限公司</w:t>
            </w:r>
          </w:p>
        </w:tc>
        <w:tc>
          <w:tcPr>
            <w:tcW w:w="938" w:type="dxa"/>
          </w:tcPr>
          <w:p w14:paraId="75EEC06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)35</w:t>
            </w:r>
          </w:p>
        </w:tc>
        <w:tc>
          <w:tcPr>
            <w:tcW w:w="862" w:type="dxa"/>
          </w:tcPr>
          <w:p w14:paraId="63581AA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鑫鑫盛通牌</w:t>
            </w:r>
          </w:p>
        </w:tc>
        <w:tc>
          <w:tcPr>
            <w:tcW w:w="1851" w:type="dxa"/>
          </w:tcPr>
          <w:p w14:paraId="4602DCB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76DA623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XXT9020</w:t>
            </w:r>
          </w:p>
        </w:tc>
      </w:tr>
      <w:tr w:rsidR="0059512D" w14:paraId="7F31F2F5" w14:textId="77777777">
        <w:trPr>
          <w:trHeight w:val="252"/>
          <w:jc w:val="center"/>
        </w:trPr>
        <w:tc>
          <w:tcPr>
            <w:tcW w:w="566" w:type="dxa"/>
          </w:tcPr>
          <w:p w14:paraId="253CE97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CD558A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包头北方创业专用汽车有限责任公司</w:t>
            </w:r>
          </w:p>
        </w:tc>
        <w:tc>
          <w:tcPr>
            <w:tcW w:w="938" w:type="dxa"/>
          </w:tcPr>
          <w:p w14:paraId="0FB6605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)11</w:t>
            </w:r>
          </w:p>
        </w:tc>
        <w:tc>
          <w:tcPr>
            <w:tcW w:w="862" w:type="dxa"/>
          </w:tcPr>
          <w:p w14:paraId="629A145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北地牌</w:t>
            </w:r>
          </w:p>
        </w:tc>
        <w:tc>
          <w:tcPr>
            <w:tcW w:w="1851" w:type="dxa"/>
          </w:tcPr>
          <w:p w14:paraId="4C0B0C5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4" w:type="dxa"/>
          </w:tcPr>
          <w:p w14:paraId="5EE480E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ND5070X</w:t>
            </w:r>
          </w:p>
        </w:tc>
      </w:tr>
      <w:tr w:rsidR="0059512D" w14:paraId="745FA90D" w14:textId="77777777">
        <w:trPr>
          <w:trHeight w:val="252"/>
          <w:jc w:val="center"/>
        </w:trPr>
        <w:tc>
          <w:tcPr>
            <w:tcW w:w="566" w:type="dxa"/>
          </w:tcPr>
          <w:p w14:paraId="3A42A76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A1DD55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鄂尔多斯市东胜区中兴特种车辆制造有限责任公司</w:t>
            </w:r>
          </w:p>
        </w:tc>
        <w:tc>
          <w:tcPr>
            <w:tcW w:w="938" w:type="dxa"/>
          </w:tcPr>
          <w:p w14:paraId="558E552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)12</w:t>
            </w:r>
          </w:p>
        </w:tc>
        <w:tc>
          <w:tcPr>
            <w:tcW w:w="862" w:type="dxa"/>
          </w:tcPr>
          <w:p w14:paraId="50659E3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蒙凯牌</w:t>
            </w:r>
          </w:p>
        </w:tc>
        <w:tc>
          <w:tcPr>
            <w:tcW w:w="1851" w:type="dxa"/>
          </w:tcPr>
          <w:p w14:paraId="6574B1F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8DD7F0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MK9400</w:t>
            </w:r>
          </w:p>
        </w:tc>
      </w:tr>
      <w:tr w:rsidR="0059512D" w14:paraId="3883E67C" w14:textId="77777777">
        <w:trPr>
          <w:trHeight w:val="252"/>
          <w:jc w:val="center"/>
        </w:trPr>
        <w:tc>
          <w:tcPr>
            <w:tcW w:w="566" w:type="dxa"/>
          </w:tcPr>
          <w:p w14:paraId="14E552A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CA1B9E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内蒙古凯力达一专用车有限公司</w:t>
            </w:r>
          </w:p>
        </w:tc>
        <w:tc>
          <w:tcPr>
            <w:tcW w:w="938" w:type="dxa"/>
          </w:tcPr>
          <w:p w14:paraId="23657A7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)16</w:t>
            </w:r>
          </w:p>
        </w:tc>
        <w:tc>
          <w:tcPr>
            <w:tcW w:w="862" w:type="dxa"/>
          </w:tcPr>
          <w:p w14:paraId="071896E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蒙驼凯力达一牌</w:t>
            </w:r>
          </w:p>
        </w:tc>
        <w:tc>
          <w:tcPr>
            <w:tcW w:w="1851" w:type="dxa"/>
          </w:tcPr>
          <w:p w14:paraId="5562DE8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D00F35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KLD9403</w:t>
            </w:r>
          </w:p>
        </w:tc>
      </w:tr>
      <w:tr w:rsidR="0059512D" w14:paraId="53A37DB4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72DFE6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A84DF8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沈阳捷通消防车有限公司</w:t>
            </w:r>
          </w:p>
        </w:tc>
        <w:tc>
          <w:tcPr>
            <w:tcW w:w="938" w:type="dxa"/>
            <w:vMerge w:val="restart"/>
          </w:tcPr>
          <w:p w14:paraId="5680F7E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)20</w:t>
            </w:r>
          </w:p>
        </w:tc>
        <w:tc>
          <w:tcPr>
            <w:tcW w:w="862" w:type="dxa"/>
            <w:vMerge w:val="restart"/>
          </w:tcPr>
          <w:p w14:paraId="2CB3C82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金猴牌</w:t>
            </w:r>
          </w:p>
        </w:tc>
        <w:tc>
          <w:tcPr>
            <w:tcW w:w="1851" w:type="dxa"/>
          </w:tcPr>
          <w:p w14:paraId="0812CC4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举高喷射消防车</w:t>
            </w:r>
          </w:p>
        </w:tc>
        <w:tc>
          <w:tcPr>
            <w:tcW w:w="2684" w:type="dxa"/>
          </w:tcPr>
          <w:p w14:paraId="54336B2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SXT5427JXF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SXT5326JXF</w:t>
            </w:r>
          </w:p>
        </w:tc>
      </w:tr>
      <w:tr w:rsidR="0059512D" w14:paraId="72776885" w14:textId="77777777">
        <w:trPr>
          <w:trHeight w:val="252"/>
          <w:jc w:val="center"/>
        </w:trPr>
        <w:tc>
          <w:tcPr>
            <w:tcW w:w="566" w:type="dxa"/>
            <w:vMerge/>
          </w:tcPr>
          <w:p w14:paraId="421A52D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6E98E0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8FB512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C661DF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499494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泡沫消防车</w:t>
            </w:r>
          </w:p>
        </w:tc>
        <w:tc>
          <w:tcPr>
            <w:tcW w:w="2684" w:type="dxa"/>
          </w:tcPr>
          <w:p w14:paraId="279DF97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SXT5417GXF</w:t>
            </w:r>
          </w:p>
        </w:tc>
      </w:tr>
      <w:tr w:rsidR="0059512D" w14:paraId="24A7D9AB" w14:textId="77777777">
        <w:trPr>
          <w:trHeight w:val="252"/>
          <w:jc w:val="center"/>
        </w:trPr>
        <w:tc>
          <w:tcPr>
            <w:tcW w:w="566" w:type="dxa"/>
          </w:tcPr>
          <w:p w14:paraId="69F1BBE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9C2D4C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沈阳航天新星机电有限责任公司</w:t>
            </w:r>
          </w:p>
        </w:tc>
        <w:tc>
          <w:tcPr>
            <w:tcW w:w="938" w:type="dxa"/>
          </w:tcPr>
          <w:p w14:paraId="4268B44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)23</w:t>
            </w:r>
          </w:p>
        </w:tc>
        <w:tc>
          <w:tcPr>
            <w:tcW w:w="862" w:type="dxa"/>
          </w:tcPr>
          <w:p w14:paraId="45D9ACD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新阳牌</w:t>
            </w:r>
          </w:p>
        </w:tc>
        <w:tc>
          <w:tcPr>
            <w:tcW w:w="1851" w:type="dxa"/>
          </w:tcPr>
          <w:p w14:paraId="4AC876C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4" w:type="dxa"/>
          </w:tcPr>
          <w:p w14:paraId="0782168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XY5044X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XY5046X</w:t>
            </w:r>
          </w:p>
        </w:tc>
      </w:tr>
      <w:tr w:rsidR="0059512D" w14:paraId="6EEE64CF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565642A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6489A4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辽宁天信专用汽车制造有限公司</w:t>
            </w:r>
          </w:p>
        </w:tc>
        <w:tc>
          <w:tcPr>
            <w:tcW w:w="938" w:type="dxa"/>
            <w:vMerge w:val="restart"/>
          </w:tcPr>
          <w:p w14:paraId="6A5253F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)36</w:t>
            </w:r>
          </w:p>
        </w:tc>
        <w:tc>
          <w:tcPr>
            <w:tcW w:w="862" w:type="dxa"/>
            <w:vMerge w:val="restart"/>
          </w:tcPr>
          <w:p w14:paraId="736B952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天信牌</w:t>
            </w:r>
          </w:p>
        </w:tc>
        <w:tc>
          <w:tcPr>
            <w:tcW w:w="1851" w:type="dxa"/>
          </w:tcPr>
          <w:p w14:paraId="0145C70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绿化综合养护车</w:t>
            </w:r>
          </w:p>
        </w:tc>
        <w:tc>
          <w:tcPr>
            <w:tcW w:w="2684" w:type="dxa"/>
          </w:tcPr>
          <w:p w14:paraId="6CF0DA2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LTX5180TYH</w:t>
            </w:r>
          </w:p>
        </w:tc>
      </w:tr>
      <w:tr w:rsidR="0059512D" w14:paraId="08F48115" w14:textId="77777777">
        <w:trPr>
          <w:trHeight w:val="252"/>
          <w:jc w:val="center"/>
        </w:trPr>
        <w:tc>
          <w:tcPr>
            <w:tcW w:w="566" w:type="dxa"/>
            <w:vMerge/>
          </w:tcPr>
          <w:p w14:paraId="4A9E3FA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3FBC2A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C675F3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4BD16C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51EA60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除雪车</w:t>
            </w:r>
          </w:p>
        </w:tc>
        <w:tc>
          <w:tcPr>
            <w:tcW w:w="2684" w:type="dxa"/>
          </w:tcPr>
          <w:p w14:paraId="63D54CE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LTX5250TCX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LTX5180TCX</w:t>
            </w:r>
          </w:p>
        </w:tc>
      </w:tr>
      <w:tr w:rsidR="0059512D" w14:paraId="25681100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708AE7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319C8A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辽宁华驰专用汽车制造有限公司</w:t>
            </w:r>
          </w:p>
        </w:tc>
        <w:tc>
          <w:tcPr>
            <w:tcW w:w="938" w:type="dxa"/>
            <w:vMerge w:val="restart"/>
          </w:tcPr>
          <w:p w14:paraId="5F34463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)43</w:t>
            </w:r>
          </w:p>
        </w:tc>
        <w:tc>
          <w:tcPr>
            <w:tcW w:w="862" w:type="dxa"/>
            <w:vMerge w:val="restart"/>
          </w:tcPr>
          <w:p w14:paraId="7376ED7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鑫华驰牌</w:t>
            </w:r>
          </w:p>
        </w:tc>
        <w:tc>
          <w:tcPr>
            <w:tcW w:w="1851" w:type="dxa"/>
          </w:tcPr>
          <w:p w14:paraId="3480081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2EC3B79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THD9030</w:t>
            </w:r>
          </w:p>
        </w:tc>
      </w:tr>
      <w:tr w:rsidR="0059512D" w14:paraId="2AB94143" w14:textId="77777777">
        <w:trPr>
          <w:trHeight w:val="252"/>
          <w:jc w:val="center"/>
        </w:trPr>
        <w:tc>
          <w:tcPr>
            <w:tcW w:w="566" w:type="dxa"/>
            <w:vMerge/>
          </w:tcPr>
          <w:p w14:paraId="2460F65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6D7D43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0F5A6B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B0A693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972500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5175AEA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THD5250GPS</w:t>
            </w:r>
          </w:p>
        </w:tc>
      </w:tr>
      <w:tr w:rsidR="0059512D" w14:paraId="62E1B8EB" w14:textId="77777777">
        <w:trPr>
          <w:trHeight w:val="252"/>
          <w:jc w:val="center"/>
        </w:trPr>
        <w:tc>
          <w:tcPr>
            <w:tcW w:w="566" w:type="dxa"/>
            <w:vMerge/>
          </w:tcPr>
          <w:p w14:paraId="20097AF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6BEFE1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8279B1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274B0A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1AA73A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0322A35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THD5031ZXX</w:t>
            </w:r>
          </w:p>
        </w:tc>
      </w:tr>
      <w:tr w:rsidR="0059512D" w14:paraId="7FB021FB" w14:textId="77777777">
        <w:trPr>
          <w:trHeight w:val="252"/>
          <w:jc w:val="center"/>
        </w:trPr>
        <w:tc>
          <w:tcPr>
            <w:tcW w:w="566" w:type="dxa"/>
          </w:tcPr>
          <w:p w14:paraId="087FFE9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1559B6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鞍山森远路桥股份有限公司</w:t>
            </w:r>
          </w:p>
        </w:tc>
        <w:tc>
          <w:tcPr>
            <w:tcW w:w="938" w:type="dxa"/>
          </w:tcPr>
          <w:p w14:paraId="3C38788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)51</w:t>
            </w:r>
          </w:p>
        </w:tc>
        <w:tc>
          <w:tcPr>
            <w:tcW w:w="862" w:type="dxa"/>
          </w:tcPr>
          <w:p w14:paraId="5D744A9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森远牌</w:t>
            </w:r>
          </w:p>
        </w:tc>
        <w:tc>
          <w:tcPr>
            <w:tcW w:w="1851" w:type="dxa"/>
          </w:tcPr>
          <w:p w14:paraId="515DD57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除雪车</w:t>
            </w:r>
          </w:p>
        </w:tc>
        <w:tc>
          <w:tcPr>
            <w:tcW w:w="2684" w:type="dxa"/>
          </w:tcPr>
          <w:p w14:paraId="17D273C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AD5181TCX</w:t>
            </w:r>
          </w:p>
        </w:tc>
      </w:tr>
      <w:tr w:rsidR="0059512D" w14:paraId="0706D462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3149D1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8DB150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徐工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辽宁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机械有限公司</w:t>
            </w:r>
          </w:p>
        </w:tc>
        <w:tc>
          <w:tcPr>
            <w:tcW w:w="938" w:type="dxa"/>
            <w:vMerge w:val="restart"/>
          </w:tcPr>
          <w:p w14:paraId="37C39F8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)63</w:t>
            </w:r>
          </w:p>
        </w:tc>
        <w:tc>
          <w:tcPr>
            <w:tcW w:w="862" w:type="dxa"/>
            <w:vMerge w:val="restart"/>
          </w:tcPr>
          <w:p w14:paraId="66CC48B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1" w:type="dxa"/>
          </w:tcPr>
          <w:p w14:paraId="460EC80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401BD6A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FYS5030ZXX</w:t>
            </w:r>
          </w:p>
        </w:tc>
      </w:tr>
      <w:tr w:rsidR="0059512D" w14:paraId="5C6BF7C8" w14:textId="77777777">
        <w:trPr>
          <w:trHeight w:val="252"/>
          <w:jc w:val="center"/>
        </w:trPr>
        <w:tc>
          <w:tcPr>
            <w:tcW w:w="566" w:type="dxa"/>
            <w:vMerge/>
          </w:tcPr>
          <w:p w14:paraId="2C0E75E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1CE625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59F25E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57EE72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07615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除雪车</w:t>
            </w:r>
          </w:p>
        </w:tc>
        <w:tc>
          <w:tcPr>
            <w:tcW w:w="2684" w:type="dxa"/>
          </w:tcPr>
          <w:p w14:paraId="5D13D1F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FYS5030TCX</w:t>
            </w:r>
          </w:p>
        </w:tc>
      </w:tr>
      <w:tr w:rsidR="0059512D" w14:paraId="40630800" w14:textId="77777777">
        <w:trPr>
          <w:trHeight w:val="252"/>
          <w:jc w:val="center"/>
        </w:trPr>
        <w:tc>
          <w:tcPr>
            <w:tcW w:w="566" w:type="dxa"/>
          </w:tcPr>
          <w:p w14:paraId="350D8CD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3E033F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辽宁陕汽金玺装备制造有限公司</w:t>
            </w:r>
          </w:p>
        </w:tc>
        <w:tc>
          <w:tcPr>
            <w:tcW w:w="938" w:type="dxa"/>
          </w:tcPr>
          <w:p w14:paraId="2B36AF9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)72</w:t>
            </w:r>
          </w:p>
        </w:tc>
        <w:tc>
          <w:tcPr>
            <w:tcW w:w="862" w:type="dxa"/>
          </w:tcPr>
          <w:p w14:paraId="6BFA654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金玺牌</w:t>
            </w:r>
          </w:p>
        </w:tc>
        <w:tc>
          <w:tcPr>
            <w:tcW w:w="1851" w:type="dxa"/>
          </w:tcPr>
          <w:p w14:paraId="000B5A1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E8ADD9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WPH9407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WPH9408</w:t>
            </w:r>
          </w:p>
        </w:tc>
      </w:tr>
      <w:tr w:rsidR="0059512D" w14:paraId="4E2D00F2" w14:textId="77777777">
        <w:trPr>
          <w:trHeight w:val="252"/>
          <w:jc w:val="center"/>
        </w:trPr>
        <w:tc>
          <w:tcPr>
            <w:tcW w:w="566" w:type="dxa"/>
          </w:tcPr>
          <w:p w14:paraId="3236C6E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A7A9DF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辽宁陆平机器股份有限公司</w:t>
            </w:r>
          </w:p>
        </w:tc>
        <w:tc>
          <w:tcPr>
            <w:tcW w:w="938" w:type="dxa"/>
          </w:tcPr>
          <w:p w14:paraId="4D0B9A3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)75</w:t>
            </w:r>
          </w:p>
        </w:tc>
        <w:tc>
          <w:tcPr>
            <w:tcW w:w="862" w:type="dxa"/>
          </w:tcPr>
          <w:p w14:paraId="51294AA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陆平机器牌</w:t>
            </w:r>
          </w:p>
        </w:tc>
        <w:tc>
          <w:tcPr>
            <w:tcW w:w="1851" w:type="dxa"/>
          </w:tcPr>
          <w:p w14:paraId="3822253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体检医疗车</w:t>
            </w:r>
          </w:p>
        </w:tc>
        <w:tc>
          <w:tcPr>
            <w:tcW w:w="2684" w:type="dxa"/>
          </w:tcPr>
          <w:p w14:paraId="10F97C9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LPM5180X</w:t>
            </w:r>
          </w:p>
        </w:tc>
      </w:tr>
      <w:tr w:rsidR="0059512D" w14:paraId="4AF34C23" w14:textId="77777777">
        <w:trPr>
          <w:trHeight w:val="252"/>
          <w:jc w:val="center"/>
        </w:trPr>
        <w:tc>
          <w:tcPr>
            <w:tcW w:w="566" w:type="dxa"/>
          </w:tcPr>
          <w:p w14:paraId="2F8A332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3DA61C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营口安泰隆欣交通设备有限公司</w:t>
            </w:r>
          </w:p>
        </w:tc>
        <w:tc>
          <w:tcPr>
            <w:tcW w:w="938" w:type="dxa"/>
          </w:tcPr>
          <w:p w14:paraId="4BE6B32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)83</w:t>
            </w:r>
          </w:p>
        </w:tc>
        <w:tc>
          <w:tcPr>
            <w:tcW w:w="862" w:type="dxa"/>
          </w:tcPr>
          <w:p w14:paraId="6C73325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中顺广信牌</w:t>
            </w:r>
          </w:p>
        </w:tc>
        <w:tc>
          <w:tcPr>
            <w:tcW w:w="1851" w:type="dxa"/>
          </w:tcPr>
          <w:p w14:paraId="1A5FDBC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A7FFBF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HGX9400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HGX9401</w:t>
            </w:r>
          </w:p>
        </w:tc>
      </w:tr>
      <w:tr w:rsidR="0059512D" w14:paraId="7215DF27" w14:textId="77777777">
        <w:trPr>
          <w:trHeight w:val="252"/>
          <w:jc w:val="center"/>
        </w:trPr>
        <w:tc>
          <w:tcPr>
            <w:tcW w:w="566" w:type="dxa"/>
          </w:tcPr>
          <w:p w14:paraId="72BCC72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F305D2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辽宁翔龙挂车制造有限公司</w:t>
            </w:r>
          </w:p>
        </w:tc>
        <w:tc>
          <w:tcPr>
            <w:tcW w:w="938" w:type="dxa"/>
          </w:tcPr>
          <w:p w14:paraId="0D73BB6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)89</w:t>
            </w:r>
          </w:p>
        </w:tc>
        <w:tc>
          <w:tcPr>
            <w:tcW w:w="862" w:type="dxa"/>
          </w:tcPr>
          <w:p w14:paraId="2BE9246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翔龙达牌</w:t>
            </w:r>
          </w:p>
        </w:tc>
        <w:tc>
          <w:tcPr>
            <w:tcW w:w="1851" w:type="dxa"/>
          </w:tcPr>
          <w:p w14:paraId="2A264FE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1AD4D5A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LNX9020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LNX9401</w:t>
            </w:r>
          </w:p>
        </w:tc>
      </w:tr>
      <w:tr w:rsidR="0059512D" w14:paraId="51876717" w14:textId="77777777">
        <w:trPr>
          <w:trHeight w:val="252"/>
          <w:jc w:val="center"/>
        </w:trPr>
        <w:tc>
          <w:tcPr>
            <w:tcW w:w="566" w:type="dxa"/>
          </w:tcPr>
          <w:p w14:paraId="4C1ED9C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696400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海城市和隆兆帕科技重工股份有限公司</w:t>
            </w:r>
          </w:p>
        </w:tc>
        <w:tc>
          <w:tcPr>
            <w:tcW w:w="938" w:type="dxa"/>
          </w:tcPr>
          <w:p w14:paraId="5D23FD8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)90</w:t>
            </w:r>
          </w:p>
        </w:tc>
        <w:tc>
          <w:tcPr>
            <w:tcW w:w="862" w:type="dxa"/>
          </w:tcPr>
          <w:p w14:paraId="48C0FBF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和隆兆帕牌</w:t>
            </w:r>
          </w:p>
        </w:tc>
        <w:tc>
          <w:tcPr>
            <w:tcW w:w="1851" w:type="dxa"/>
          </w:tcPr>
          <w:p w14:paraId="2E8F95E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4" w:type="dxa"/>
          </w:tcPr>
          <w:p w14:paraId="557701A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LZP5030JGK</w:t>
            </w:r>
          </w:p>
        </w:tc>
      </w:tr>
      <w:tr w:rsidR="0059512D" w14:paraId="13FF3B65" w14:textId="77777777">
        <w:trPr>
          <w:trHeight w:val="252"/>
          <w:jc w:val="center"/>
        </w:trPr>
        <w:tc>
          <w:tcPr>
            <w:tcW w:w="566" w:type="dxa"/>
          </w:tcPr>
          <w:p w14:paraId="528ACE1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212634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通化石油化工机械制造有限责任公司</w:t>
            </w:r>
          </w:p>
        </w:tc>
        <w:tc>
          <w:tcPr>
            <w:tcW w:w="938" w:type="dxa"/>
          </w:tcPr>
          <w:p w14:paraId="0676DFA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)13</w:t>
            </w:r>
          </w:p>
        </w:tc>
        <w:tc>
          <w:tcPr>
            <w:tcW w:w="862" w:type="dxa"/>
          </w:tcPr>
          <w:p w14:paraId="196FBDA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通石牌</w:t>
            </w:r>
          </w:p>
        </w:tc>
        <w:tc>
          <w:tcPr>
            <w:tcW w:w="1851" w:type="dxa"/>
          </w:tcPr>
          <w:p w14:paraId="6ECA6B6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修井机</w:t>
            </w:r>
          </w:p>
        </w:tc>
        <w:tc>
          <w:tcPr>
            <w:tcW w:w="2684" w:type="dxa"/>
          </w:tcPr>
          <w:p w14:paraId="66883FA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THS5400TXJ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THS5350TXJ</w:t>
            </w:r>
          </w:p>
        </w:tc>
      </w:tr>
      <w:tr w:rsidR="0059512D" w14:paraId="51241A09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419654F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F46D90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长春金马特种车有限公司</w:t>
            </w:r>
          </w:p>
        </w:tc>
        <w:tc>
          <w:tcPr>
            <w:tcW w:w="938" w:type="dxa"/>
            <w:vMerge w:val="restart"/>
          </w:tcPr>
          <w:p w14:paraId="1BFFE19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)20</w:t>
            </w:r>
          </w:p>
        </w:tc>
        <w:tc>
          <w:tcPr>
            <w:tcW w:w="862" w:type="dxa"/>
            <w:vMerge w:val="restart"/>
          </w:tcPr>
          <w:p w14:paraId="427D483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香雪牌</w:t>
            </w:r>
          </w:p>
        </w:tc>
        <w:tc>
          <w:tcPr>
            <w:tcW w:w="1851" w:type="dxa"/>
          </w:tcPr>
          <w:p w14:paraId="5B4896A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压裂管汇车</w:t>
            </w:r>
          </w:p>
        </w:tc>
        <w:tc>
          <w:tcPr>
            <w:tcW w:w="2684" w:type="dxa"/>
          </w:tcPr>
          <w:p w14:paraId="0AC8B71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BS5300TYG</w:t>
            </w:r>
          </w:p>
        </w:tc>
      </w:tr>
      <w:tr w:rsidR="0059512D" w14:paraId="692C97F4" w14:textId="77777777">
        <w:trPr>
          <w:trHeight w:val="252"/>
          <w:jc w:val="center"/>
        </w:trPr>
        <w:tc>
          <w:tcPr>
            <w:tcW w:w="566" w:type="dxa"/>
            <w:vMerge/>
          </w:tcPr>
          <w:p w14:paraId="7107A5B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D6CF3C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7D22B2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4CD968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E13ED4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压裂车</w:t>
            </w:r>
          </w:p>
        </w:tc>
        <w:tc>
          <w:tcPr>
            <w:tcW w:w="2684" w:type="dxa"/>
          </w:tcPr>
          <w:p w14:paraId="3D83179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BS5250TYL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BS5310TYL</w:t>
            </w:r>
          </w:p>
        </w:tc>
      </w:tr>
      <w:tr w:rsidR="0059512D" w14:paraId="1B083205" w14:textId="77777777">
        <w:trPr>
          <w:trHeight w:val="252"/>
          <w:jc w:val="center"/>
        </w:trPr>
        <w:tc>
          <w:tcPr>
            <w:tcW w:w="566" w:type="dxa"/>
            <w:vMerge/>
          </w:tcPr>
          <w:p w14:paraId="6ECE49E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AF5E9B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714511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1770AE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EEA71A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混砂车</w:t>
            </w:r>
          </w:p>
        </w:tc>
        <w:tc>
          <w:tcPr>
            <w:tcW w:w="2684" w:type="dxa"/>
          </w:tcPr>
          <w:p w14:paraId="0316C17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BS5210THS</w:t>
            </w:r>
          </w:p>
        </w:tc>
      </w:tr>
      <w:tr w:rsidR="0059512D" w14:paraId="3062CB22" w14:textId="77777777">
        <w:trPr>
          <w:trHeight w:val="252"/>
          <w:jc w:val="center"/>
        </w:trPr>
        <w:tc>
          <w:tcPr>
            <w:tcW w:w="566" w:type="dxa"/>
          </w:tcPr>
          <w:p w14:paraId="2473AA1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451B8C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长春市神骏专用车制造有限公司</w:t>
            </w:r>
          </w:p>
        </w:tc>
        <w:tc>
          <w:tcPr>
            <w:tcW w:w="938" w:type="dxa"/>
          </w:tcPr>
          <w:p w14:paraId="4E2B9F5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)29</w:t>
            </w:r>
          </w:p>
        </w:tc>
        <w:tc>
          <w:tcPr>
            <w:tcW w:w="862" w:type="dxa"/>
          </w:tcPr>
          <w:p w14:paraId="7A8D752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尚骏牌</w:t>
            </w:r>
          </w:p>
        </w:tc>
        <w:tc>
          <w:tcPr>
            <w:tcW w:w="1851" w:type="dxa"/>
          </w:tcPr>
          <w:p w14:paraId="1FD4F04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4" w:type="dxa"/>
          </w:tcPr>
          <w:p w14:paraId="47129EC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CSJ5180JSQ</w:t>
            </w:r>
          </w:p>
        </w:tc>
      </w:tr>
      <w:tr w:rsidR="0059512D" w14:paraId="0A0F3B8B" w14:textId="77777777">
        <w:trPr>
          <w:trHeight w:val="252"/>
          <w:jc w:val="center"/>
        </w:trPr>
        <w:tc>
          <w:tcPr>
            <w:tcW w:w="566" w:type="dxa"/>
          </w:tcPr>
          <w:p w14:paraId="591794B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8B1279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凯山重工机械有限公司</w:t>
            </w:r>
          </w:p>
        </w:tc>
        <w:tc>
          <w:tcPr>
            <w:tcW w:w="938" w:type="dxa"/>
          </w:tcPr>
          <w:p w14:paraId="3F49AAE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八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)07</w:t>
            </w:r>
          </w:p>
        </w:tc>
        <w:tc>
          <w:tcPr>
            <w:tcW w:w="862" w:type="dxa"/>
          </w:tcPr>
          <w:p w14:paraId="082DEC9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耐力牌</w:t>
            </w:r>
          </w:p>
        </w:tc>
        <w:tc>
          <w:tcPr>
            <w:tcW w:w="1851" w:type="dxa"/>
          </w:tcPr>
          <w:p w14:paraId="64D9DE5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4" w:type="dxa"/>
          </w:tcPr>
          <w:p w14:paraId="153414D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KSZ5253JSQ</w:t>
            </w:r>
          </w:p>
        </w:tc>
      </w:tr>
      <w:tr w:rsidR="0059512D" w14:paraId="3590D8DD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56BFE0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AFCB3F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大庆油田石油专用设备有限公司</w:t>
            </w:r>
          </w:p>
        </w:tc>
        <w:tc>
          <w:tcPr>
            <w:tcW w:w="938" w:type="dxa"/>
            <w:vMerge w:val="restart"/>
          </w:tcPr>
          <w:p w14:paraId="6B912D1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八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)21</w:t>
            </w:r>
          </w:p>
        </w:tc>
        <w:tc>
          <w:tcPr>
            <w:tcW w:w="862" w:type="dxa"/>
            <w:vMerge w:val="restart"/>
          </w:tcPr>
          <w:p w14:paraId="3B7C098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井田牌</w:t>
            </w:r>
          </w:p>
        </w:tc>
        <w:tc>
          <w:tcPr>
            <w:tcW w:w="1851" w:type="dxa"/>
          </w:tcPr>
          <w:p w14:paraId="208633D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下灰车</w:t>
            </w:r>
          </w:p>
        </w:tc>
        <w:tc>
          <w:tcPr>
            <w:tcW w:w="2684" w:type="dxa"/>
          </w:tcPr>
          <w:p w14:paraId="577EC67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DQJ5313GXH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DQJ5250GXH</w:t>
            </w:r>
          </w:p>
        </w:tc>
      </w:tr>
      <w:tr w:rsidR="0059512D" w14:paraId="3A01B0D1" w14:textId="77777777">
        <w:trPr>
          <w:trHeight w:val="252"/>
          <w:jc w:val="center"/>
        </w:trPr>
        <w:tc>
          <w:tcPr>
            <w:tcW w:w="566" w:type="dxa"/>
            <w:vMerge/>
          </w:tcPr>
          <w:p w14:paraId="10DC660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2423EC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26E5EC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F36210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A9CE5D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背罐车</w:t>
            </w:r>
          </w:p>
        </w:tc>
        <w:tc>
          <w:tcPr>
            <w:tcW w:w="2684" w:type="dxa"/>
          </w:tcPr>
          <w:p w14:paraId="6029ADE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DQJ5250ZBG</w:t>
            </w:r>
          </w:p>
        </w:tc>
      </w:tr>
      <w:tr w:rsidR="0059512D" w14:paraId="62187A1B" w14:textId="77777777">
        <w:trPr>
          <w:trHeight w:val="252"/>
          <w:jc w:val="center"/>
        </w:trPr>
        <w:tc>
          <w:tcPr>
            <w:tcW w:w="566" w:type="dxa"/>
          </w:tcPr>
          <w:p w14:paraId="6DE90E5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0D8770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大庆永胜石油设备有限责任公司</w:t>
            </w:r>
          </w:p>
        </w:tc>
        <w:tc>
          <w:tcPr>
            <w:tcW w:w="938" w:type="dxa"/>
          </w:tcPr>
          <w:p w14:paraId="2B5B036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八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)26</w:t>
            </w:r>
          </w:p>
        </w:tc>
        <w:tc>
          <w:tcPr>
            <w:tcW w:w="862" w:type="dxa"/>
          </w:tcPr>
          <w:p w14:paraId="5D9EB20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宇益牌</w:t>
            </w:r>
          </w:p>
        </w:tc>
        <w:tc>
          <w:tcPr>
            <w:tcW w:w="1851" w:type="dxa"/>
          </w:tcPr>
          <w:p w14:paraId="2C1FA88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试井车</w:t>
            </w:r>
          </w:p>
        </w:tc>
        <w:tc>
          <w:tcPr>
            <w:tcW w:w="2684" w:type="dxa"/>
          </w:tcPr>
          <w:p w14:paraId="5592216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DYS5080TSJ</w:t>
            </w:r>
          </w:p>
        </w:tc>
      </w:tr>
      <w:tr w:rsidR="0059512D" w14:paraId="7D017D58" w14:textId="77777777">
        <w:trPr>
          <w:trHeight w:val="252"/>
          <w:jc w:val="center"/>
        </w:trPr>
        <w:tc>
          <w:tcPr>
            <w:tcW w:w="566" w:type="dxa"/>
          </w:tcPr>
          <w:p w14:paraId="60114A2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256AD0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黑龙江省东方华骏专用车制造有限公司</w:t>
            </w:r>
          </w:p>
        </w:tc>
        <w:tc>
          <w:tcPr>
            <w:tcW w:w="938" w:type="dxa"/>
          </w:tcPr>
          <w:p w14:paraId="2238F73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八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)32</w:t>
            </w:r>
          </w:p>
        </w:tc>
        <w:tc>
          <w:tcPr>
            <w:tcW w:w="862" w:type="dxa"/>
          </w:tcPr>
          <w:p w14:paraId="7E7063E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龙江华骏牌</w:t>
            </w:r>
          </w:p>
        </w:tc>
        <w:tc>
          <w:tcPr>
            <w:tcW w:w="1851" w:type="dxa"/>
          </w:tcPr>
          <w:p w14:paraId="38B6535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5A8EFB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BJS9400</w:t>
            </w:r>
          </w:p>
        </w:tc>
      </w:tr>
      <w:tr w:rsidR="0059512D" w14:paraId="73FC9674" w14:textId="77777777">
        <w:trPr>
          <w:trHeight w:val="252"/>
          <w:jc w:val="center"/>
        </w:trPr>
        <w:tc>
          <w:tcPr>
            <w:tcW w:w="566" w:type="dxa"/>
          </w:tcPr>
          <w:p w14:paraId="3D32A3D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AC32C5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上海沪光客车厂</w:t>
            </w:r>
          </w:p>
        </w:tc>
        <w:tc>
          <w:tcPr>
            <w:tcW w:w="938" w:type="dxa"/>
          </w:tcPr>
          <w:p w14:paraId="0C89E8C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)09</w:t>
            </w:r>
          </w:p>
        </w:tc>
        <w:tc>
          <w:tcPr>
            <w:tcW w:w="862" w:type="dxa"/>
          </w:tcPr>
          <w:p w14:paraId="21B3802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沪光牌</w:t>
            </w:r>
          </w:p>
        </w:tc>
        <w:tc>
          <w:tcPr>
            <w:tcW w:w="1851" w:type="dxa"/>
          </w:tcPr>
          <w:p w14:paraId="7E47D63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吸尘车</w:t>
            </w:r>
          </w:p>
        </w:tc>
        <w:tc>
          <w:tcPr>
            <w:tcW w:w="2684" w:type="dxa"/>
          </w:tcPr>
          <w:p w14:paraId="24F206D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HG5084TXC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HG5181TXC</w:t>
            </w:r>
          </w:p>
        </w:tc>
      </w:tr>
      <w:tr w:rsidR="0059512D" w14:paraId="0988CA9B" w14:textId="77777777">
        <w:trPr>
          <w:trHeight w:val="252"/>
          <w:jc w:val="center"/>
        </w:trPr>
        <w:tc>
          <w:tcPr>
            <w:tcW w:w="566" w:type="dxa"/>
          </w:tcPr>
          <w:p w14:paraId="3C24DD1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D43C73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上海航空特种车辆有限责任公司</w:t>
            </w:r>
          </w:p>
        </w:tc>
        <w:tc>
          <w:tcPr>
            <w:tcW w:w="938" w:type="dxa"/>
          </w:tcPr>
          <w:p w14:paraId="5C3DE0A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)14</w:t>
            </w:r>
          </w:p>
        </w:tc>
        <w:tc>
          <w:tcPr>
            <w:tcW w:w="862" w:type="dxa"/>
          </w:tcPr>
          <w:p w14:paraId="4CE0E4C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赛沃牌</w:t>
            </w:r>
          </w:p>
        </w:tc>
        <w:tc>
          <w:tcPr>
            <w:tcW w:w="1851" w:type="dxa"/>
          </w:tcPr>
          <w:p w14:paraId="6AB4716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276FDD4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SAV5250ZXX</w:t>
            </w:r>
          </w:p>
        </w:tc>
      </w:tr>
      <w:tr w:rsidR="0059512D" w14:paraId="27FF93D3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5FD15FA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E50084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上海格拉曼国际消防装备有限公司</w:t>
            </w:r>
          </w:p>
        </w:tc>
        <w:tc>
          <w:tcPr>
            <w:tcW w:w="938" w:type="dxa"/>
            <w:vMerge w:val="restart"/>
          </w:tcPr>
          <w:p w14:paraId="5F5A478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)23</w:t>
            </w:r>
          </w:p>
        </w:tc>
        <w:tc>
          <w:tcPr>
            <w:tcW w:w="862" w:type="dxa"/>
            <w:vMerge w:val="restart"/>
          </w:tcPr>
          <w:p w14:paraId="25763D9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上格牌</w:t>
            </w:r>
          </w:p>
        </w:tc>
        <w:tc>
          <w:tcPr>
            <w:tcW w:w="1851" w:type="dxa"/>
          </w:tcPr>
          <w:p w14:paraId="44258AE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举高喷射消防车</w:t>
            </w:r>
          </w:p>
        </w:tc>
        <w:tc>
          <w:tcPr>
            <w:tcW w:w="2684" w:type="dxa"/>
          </w:tcPr>
          <w:p w14:paraId="6F4E402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SGX5310JXF</w:t>
            </w:r>
          </w:p>
        </w:tc>
      </w:tr>
      <w:tr w:rsidR="0059512D" w14:paraId="56CF1189" w14:textId="77777777">
        <w:trPr>
          <w:trHeight w:val="252"/>
          <w:jc w:val="center"/>
        </w:trPr>
        <w:tc>
          <w:tcPr>
            <w:tcW w:w="566" w:type="dxa"/>
            <w:vMerge/>
          </w:tcPr>
          <w:p w14:paraId="12D6CB1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53AD99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DBB8A8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EBED1E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987A23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压缩空气泡沫消防车</w:t>
            </w:r>
          </w:p>
        </w:tc>
        <w:tc>
          <w:tcPr>
            <w:tcW w:w="2684" w:type="dxa"/>
          </w:tcPr>
          <w:p w14:paraId="13664E1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SGX5180GXF</w:t>
            </w:r>
          </w:p>
        </w:tc>
      </w:tr>
      <w:tr w:rsidR="0059512D" w14:paraId="0CEEAD3E" w14:textId="77777777">
        <w:trPr>
          <w:trHeight w:val="252"/>
          <w:jc w:val="center"/>
        </w:trPr>
        <w:tc>
          <w:tcPr>
            <w:tcW w:w="566" w:type="dxa"/>
            <w:vMerge/>
          </w:tcPr>
          <w:p w14:paraId="60E0A9A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5D979A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31D03E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B2AFDD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B59344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4" w:type="dxa"/>
          </w:tcPr>
          <w:p w14:paraId="1836E4A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SGX5120X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SGX5168X</w:t>
            </w:r>
          </w:p>
        </w:tc>
      </w:tr>
      <w:tr w:rsidR="0059512D" w14:paraId="35489488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B78DD7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6D4218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上海金盾特种车辆装备有限公司</w:t>
            </w:r>
          </w:p>
        </w:tc>
        <w:tc>
          <w:tcPr>
            <w:tcW w:w="938" w:type="dxa"/>
            <w:vMerge w:val="restart"/>
          </w:tcPr>
          <w:p w14:paraId="3317EE7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)36</w:t>
            </w:r>
          </w:p>
        </w:tc>
        <w:tc>
          <w:tcPr>
            <w:tcW w:w="862" w:type="dxa"/>
            <w:vMerge w:val="restart"/>
          </w:tcPr>
          <w:p w14:paraId="3824600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金盛盾牌</w:t>
            </w:r>
          </w:p>
        </w:tc>
        <w:tc>
          <w:tcPr>
            <w:tcW w:w="1851" w:type="dxa"/>
          </w:tcPr>
          <w:p w14:paraId="66852F6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云梯消防车</w:t>
            </w:r>
          </w:p>
        </w:tc>
        <w:tc>
          <w:tcPr>
            <w:tcW w:w="2684" w:type="dxa"/>
          </w:tcPr>
          <w:p w14:paraId="1E7979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JDX5300JXF</w:t>
            </w:r>
          </w:p>
        </w:tc>
      </w:tr>
      <w:tr w:rsidR="0059512D" w14:paraId="17E90145" w14:textId="77777777">
        <w:trPr>
          <w:trHeight w:val="252"/>
          <w:jc w:val="center"/>
        </w:trPr>
        <w:tc>
          <w:tcPr>
            <w:tcW w:w="566" w:type="dxa"/>
            <w:vMerge/>
          </w:tcPr>
          <w:p w14:paraId="3C76E7C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8A72E0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09E009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888605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2E5B7A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水罐消防车</w:t>
            </w:r>
          </w:p>
        </w:tc>
        <w:tc>
          <w:tcPr>
            <w:tcW w:w="2684" w:type="dxa"/>
          </w:tcPr>
          <w:p w14:paraId="31C2C41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JDX5070GXF</w:t>
            </w:r>
          </w:p>
        </w:tc>
      </w:tr>
      <w:tr w:rsidR="0059512D" w14:paraId="47ECDBC5" w14:textId="77777777">
        <w:trPr>
          <w:trHeight w:val="252"/>
          <w:jc w:val="center"/>
        </w:trPr>
        <w:tc>
          <w:tcPr>
            <w:tcW w:w="566" w:type="dxa"/>
            <w:vMerge/>
          </w:tcPr>
          <w:p w14:paraId="60E26AE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92C6B5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81F151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B78F27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9F99FC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泵浦消防车</w:t>
            </w:r>
          </w:p>
        </w:tc>
        <w:tc>
          <w:tcPr>
            <w:tcW w:w="2684" w:type="dxa"/>
          </w:tcPr>
          <w:p w14:paraId="3873A77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JDX5260TXF</w:t>
            </w:r>
          </w:p>
        </w:tc>
      </w:tr>
      <w:tr w:rsidR="0059512D" w14:paraId="0E32AA0D" w14:textId="77777777">
        <w:trPr>
          <w:trHeight w:val="252"/>
          <w:jc w:val="center"/>
        </w:trPr>
        <w:tc>
          <w:tcPr>
            <w:tcW w:w="566" w:type="dxa"/>
          </w:tcPr>
          <w:p w14:paraId="64B7F65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0728FC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上海晓奥享荣汽车工业装备有限公司</w:t>
            </w:r>
          </w:p>
        </w:tc>
        <w:tc>
          <w:tcPr>
            <w:tcW w:w="938" w:type="dxa"/>
          </w:tcPr>
          <w:p w14:paraId="46015CF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)43</w:t>
            </w:r>
          </w:p>
        </w:tc>
        <w:tc>
          <w:tcPr>
            <w:tcW w:w="862" w:type="dxa"/>
          </w:tcPr>
          <w:p w14:paraId="3D57592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晓奥牌</w:t>
            </w:r>
          </w:p>
        </w:tc>
        <w:tc>
          <w:tcPr>
            <w:tcW w:w="1851" w:type="dxa"/>
          </w:tcPr>
          <w:p w14:paraId="5B03022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 w14:paraId="1D778B9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XTA5032X</w:t>
            </w:r>
          </w:p>
        </w:tc>
      </w:tr>
      <w:tr w:rsidR="0059512D" w14:paraId="6F61DDF3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48B25CC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D9F51D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上海科泰专用车有限公司</w:t>
            </w:r>
          </w:p>
        </w:tc>
        <w:tc>
          <w:tcPr>
            <w:tcW w:w="938" w:type="dxa"/>
            <w:vMerge w:val="restart"/>
          </w:tcPr>
          <w:p w14:paraId="6414248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)45</w:t>
            </w:r>
          </w:p>
        </w:tc>
        <w:tc>
          <w:tcPr>
            <w:tcW w:w="862" w:type="dxa"/>
            <w:vMerge w:val="restart"/>
          </w:tcPr>
          <w:p w14:paraId="73CA7DD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科维德牌</w:t>
            </w:r>
          </w:p>
        </w:tc>
        <w:tc>
          <w:tcPr>
            <w:tcW w:w="1851" w:type="dxa"/>
          </w:tcPr>
          <w:p w14:paraId="3A4AE51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4" w:type="dxa"/>
          </w:tcPr>
          <w:p w14:paraId="6644905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SKT5251X</w:t>
            </w:r>
          </w:p>
        </w:tc>
      </w:tr>
      <w:tr w:rsidR="0059512D" w14:paraId="01671D68" w14:textId="77777777">
        <w:trPr>
          <w:trHeight w:val="252"/>
          <w:jc w:val="center"/>
        </w:trPr>
        <w:tc>
          <w:tcPr>
            <w:tcW w:w="566" w:type="dxa"/>
            <w:vMerge/>
          </w:tcPr>
          <w:p w14:paraId="188CA1A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622263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720B55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CD9AEA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60D697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5B95158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SKT5300ZXX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SKT5310ZXX</w:t>
            </w:r>
          </w:p>
        </w:tc>
      </w:tr>
      <w:tr w:rsidR="0059512D" w14:paraId="6AB8CB41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BDFD7F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56C75D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镇江飞驰汽车集团有限责任公司</w:t>
            </w:r>
          </w:p>
        </w:tc>
        <w:tc>
          <w:tcPr>
            <w:tcW w:w="938" w:type="dxa"/>
            <w:vMerge w:val="restart"/>
          </w:tcPr>
          <w:p w14:paraId="2CF0D7E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)03</w:t>
            </w:r>
          </w:p>
        </w:tc>
        <w:tc>
          <w:tcPr>
            <w:tcW w:w="862" w:type="dxa"/>
            <w:vMerge w:val="restart"/>
          </w:tcPr>
          <w:p w14:paraId="2E98626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飞球牌</w:t>
            </w:r>
          </w:p>
        </w:tc>
        <w:tc>
          <w:tcPr>
            <w:tcW w:w="1851" w:type="dxa"/>
          </w:tcPr>
          <w:p w14:paraId="270327C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4" w:type="dxa"/>
          </w:tcPr>
          <w:p w14:paraId="3F1A303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ZJL5044X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ZJL5040X</w:t>
            </w:r>
          </w:p>
        </w:tc>
      </w:tr>
      <w:tr w:rsidR="0059512D" w14:paraId="695F7850" w14:textId="77777777">
        <w:trPr>
          <w:trHeight w:val="252"/>
          <w:jc w:val="center"/>
        </w:trPr>
        <w:tc>
          <w:tcPr>
            <w:tcW w:w="566" w:type="dxa"/>
            <w:vMerge/>
          </w:tcPr>
          <w:p w14:paraId="4E5A609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C37805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843E93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055D73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82F224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4" w:type="dxa"/>
          </w:tcPr>
          <w:p w14:paraId="234356A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ZJL5040JGK</w:t>
            </w:r>
          </w:p>
        </w:tc>
      </w:tr>
      <w:tr w:rsidR="0059512D" w14:paraId="656C94B3" w14:textId="77777777">
        <w:trPr>
          <w:trHeight w:val="252"/>
          <w:jc w:val="center"/>
        </w:trPr>
        <w:tc>
          <w:tcPr>
            <w:tcW w:w="566" w:type="dxa"/>
          </w:tcPr>
          <w:p w14:paraId="0E9791B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7BF097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牡丹汽车股份有限公司</w:t>
            </w:r>
          </w:p>
        </w:tc>
        <w:tc>
          <w:tcPr>
            <w:tcW w:w="938" w:type="dxa"/>
          </w:tcPr>
          <w:p w14:paraId="26DA826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)04</w:t>
            </w:r>
          </w:p>
        </w:tc>
        <w:tc>
          <w:tcPr>
            <w:tcW w:w="862" w:type="dxa"/>
          </w:tcPr>
          <w:p w14:paraId="27C98C6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牡丹牌</w:t>
            </w:r>
          </w:p>
        </w:tc>
        <w:tc>
          <w:tcPr>
            <w:tcW w:w="1851" w:type="dxa"/>
          </w:tcPr>
          <w:p w14:paraId="7A1BFCD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指挥车</w:t>
            </w:r>
          </w:p>
        </w:tc>
        <w:tc>
          <w:tcPr>
            <w:tcW w:w="2684" w:type="dxa"/>
          </w:tcPr>
          <w:p w14:paraId="1EC0CC5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MD5022X</w:t>
            </w:r>
          </w:p>
        </w:tc>
      </w:tr>
      <w:tr w:rsidR="0059512D" w14:paraId="0C99DEA8" w14:textId="77777777">
        <w:trPr>
          <w:trHeight w:val="252"/>
          <w:jc w:val="center"/>
        </w:trPr>
        <w:tc>
          <w:tcPr>
            <w:tcW w:w="566" w:type="dxa"/>
          </w:tcPr>
          <w:p w14:paraId="1191887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72D3D9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淮安市专用汽车制造有限公司</w:t>
            </w:r>
          </w:p>
        </w:tc>
        <w:tc>
          <w:tcPr>
            <w:tcW w:w="938" w:type="dxa"/>
          </w:tcPr>
          <w:p w14:paraId="3DA05CB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)16</w:t>
            </w:r>
          </w:p>
        </w:tc>
        <w:tc>
          <w:tcPr>
            <w:tcW w:w="862" w:type="dxa"/>
          </w:tcPr>
          <w:p w14:paraId="4C128FC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永旋牌</w:t>
            </w:r>
          </w:p>
        </w:tc>
        <w:tc>
          <w:tcPr>
            <w:tcW w:w="1851" w:type="dxa"/>
          </w:tcPr>
          <w:p w14:paraId="7F23C72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4" w:type="dxa"/>
          </w:tcPr>
          <w:p w14:paraId="1A9CCE0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HYG5186GXW</w:t>
            </w:r>
          </w:p>
        </w:tc>
      </w:tr>
      <w:tr w:rsidR="0059512D" w14:paraId="4AD0AF8C" w14:textId="77777777">
        <w:trPr>
          <w:trHeight w:val="252"/>
          <w:jc w:val="center"/>
        </w:trPr>
        <w:tc>
          <w:tcPr>
            <w:tcW w:w="566" w:type="dxa"/>
          </w:tcPr>
          <w:p w14:paraId="05FF984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9813C4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一汽解放汽车有限公司无锡锡柴汽车厂</w:t>
            </w:r>
          </w:p>
        </w:tc>
        <w:tc>
          <w:tcPr>
            <w:tcW w:w="938" w:type="dxa"/>
          </w:tcPr>
          <w:p w14:paraId="2DF12B0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)18</w:t>
            </w:r>
          </w:p>
        </w:tc>
        <w:tc>
          <w:tcPr>
            <w:tcW w:w="862" w:type="dxa"/>
          </w:tcPr>
          <w:p w14:paraId="180CAC3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凤凰牌</w:t>
            </w:r>
          </w:p>
        </w:tc>
        <w:tc>
          <w:tcPr>
            <w:tcW w:w="1851" w:type="dxa"/>
          </w:tcPr>
          <w:p w14:paraId="3936CF4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厢式中置轴挂车</w:t>
            </w:r>
          </w:p>
        </w:tc>
        <w:tc>
          <w:tcPr>
            <w:tcW w:w="2684" w:type="dxa"/>
          </w:tcPr>
          <w:p w14:paraId="06BAE43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FXC9241</w:t>
            </w:r>
          </w:p>
        </w:tc>
      </w:tr>
      <w:tr w:rsidR="0059512D" w14:paraId="2E7AFF16" w14:textId="77777777">
        <w:trPr>
          <w:trHeight w:val="252"/>
          <w:jc w:val="center"/>
        </w:trPr>
        <w:tc>
          <w:tcPr>
            <w:tcW w:w="566" w:type="dxa"/>
          </w:tcPr>
          <w:p w14:paraId="42EB6AD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C6ECA4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上驰汽车有限公司</w:t>
            </w:r>
          </w:p>
        </w:tc>
        <w:tc>
          <w:tcPr>
            <w:tcW w:w="938" w:type="dxa"/>
          </w:tcPr>
          <w:p w14:paraId="21527ED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)25</w:t>
            </w:r>
          </w:p>
        </w:tc>
        <w:tc>
          <w:tcPr>
            <w:tcW w:w="862" w:type="dxa"/>
          </w:tcPr>
          <w:p w14:paraId="74D8429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东鸥牌</w:t>
            </w:r>
          </w:p>
        </w:tc>
        <w:tc>
          <w:tcPr>
            <w:tcW w:w="1851" w:type="dxa"/>
          </w:tcPr>
          <w:p w14:paraId="2780525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殡仪车</w:t>
            </w:r>
          </w:p>
        </w:tc>
        <w:tc>
          <w:tcPr>
            <w:tcW w:w="2684" w:type="dxa"/>
          </w:tcPr>
          <w:p w14:paraId="00E363D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ZQK5030X</w:t>
            </w:r>
          </w:p>
        </w:tc>
      </w:tr>
      <w:tr w:rsidR="0059512D" w14:paraId="23DC3E1C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F98B4C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05B133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航天晨光股份有限公司</w:t>
            </w:r>
          </w:p>
        </w:tc>
        <w:tc>
          <w:tcPr>
            <w:tcW w:w="938" w:type="dxa"/>
            <w:vMerge w:val="restart"/>
          </w:tcPr>
          <w:p w14:paraId="20FCDE8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)34</w:t>
            </w:r>
          </w:p>
        </w:tc>
        <w:tc>
          <w:tcPr>
            <w:tcW w:w="862" w:type="dxa"/>
            <w:vMerge w:val="restart"/>
          </w:tcPr>
          <w:p w14:paraId="1FF1A7B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三力牌</w:t>
            </w:r>
          </w:p>
        </w:tc>
        <w:tc>
          <w:tcPr>
            <w:tcW w:w="1851" w:type="dxa"/>
          </w:tcPr>
          <w:p w14:paraId="14BB62E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73CD3E4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CGJ5182ZYS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CGJ5083ZYS</w:t>
            </w:r>
          </w:p>
        </w:tc>
      </w:tr>
      <w:tr w:rsidR="0059512D" w14:paraId="3F50C63D" w14:textId="77777777">
        <w:trPr>
          <w:trHeight w:val="252"/>
          <w:jc w:val="center"/>
        </w:trPr>
        <w:tc>
          <w:tcPr>
            <w:tcW w:w="566" w:type="dxa"/>
            <w:vMerge/>
          </w:tcPr>
          <w:p w14:paraId="534770B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6BD082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CEFC0C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4C353B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46F102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吸粪车</w:t>
            </w:r>
          </w:p>
        </w:tc>
        <w:tc>
          <w:tcPr>
            <w:tcW w:w="2684" w:type="dxa"/>
          </w:tcPr>
          <w:p w14:paraId="63CCB53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CGJ5041GXE</w:t>
            </w:r>
          </w:p>
        </w:tc>
      </w:tr>
      <w:tr w:rsidR="0059512D" w14:paraId="524B3FB4" w14:textId="77777777">
        <w:trPr>
          <w:trHeight w:val="252"/>
          <w:jc w:val="center"/>
        </w:trPr>
        <w:tc>
          <w:tcPr>
            <w:tcW w:w="566" w:type="dxa"/>
            <w:vMerge/>
          </w:tcPr>
          <w:p w14:paraId="18D1E20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6D93ED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74DD56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0012CA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81A169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4BE2AE7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CGJ5185GQX</w:t>
            </w:r>
          </w:p>
        </w:tc>
      </w:tr>
      <w:tr w:rsidR="0059512D" w14:paraId="54B6BC98" w14:textId="77777777">
        <w:trPr>
          <w:trHeight w:val="252"/>
          <w:jc w:val="center"/>
        </w:trPr>
        <w:tc>
          <w:tcPr>
            <w:tcW w:w="566" w:type="dxa"/>
            <w:vMerge/>
          </w:tcPr>
          <w:p w14:paraId="2BD7B2A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CECCD5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38D557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013D90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479702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2684" w:type="dxa"/>
          </w:tcPr>
          <w:p w14:paraId="21D0721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CGJ5188ZYS</w:t>
            </w:r>
          </w:p>
        </w:tc>
      </w:tr>
      <w:tr w:rsidR="0059512D" w14:paraId="47695571" w14:textId="77777777">
        <w:trPr>
          <w:trHeight w:val="252"/>
          <w:jc w:val="center"/>
        </w:trPr>
        <w:tc>
          <w:tcPr>
            <w:tcW w:w="566" w:type="dxa"/>
            <w:vMerge/>
          </w:tcPr>
          <w:p w14:paraId="016DE8F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08E113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53800A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07E654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C0047B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纯电动压缩式对接垃圾车</w:t>
            </w:r>
          </w:p>
        </w:tc>
        <w:tc>
          <w:tcPr>
            <w:tcW w:w="2684" w:type="dxa"/>
          </w:tcPr>
          <w:p w14:paraId="21CCC33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CGJ5041ZDJ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CGJ5188ZDJ</w:t>
            </w:r>
          </w:p>
        </w:tc>
      </w:tr>
      <w:tr w:rsidR="0059512D" w14:paraId="3EFBEAB2" w14:textId="77777777">
        <w:trPr>
          <w:trHeight w:val="252"/>
          <w:jc w:val="center"/>
        </w:trPr>
        <w:tc>
          <w:tcPr>
            <w:tcW w:w="566" w:type="dxa"/>
            <w:vMerge/>
          </w:tcPr>
          <w:p w14:paraId="2EFFA8B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0F7639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DB3A6A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00CA9D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0DB47F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纯电动扫路车</w:t>
            </w:r>
          </w:p>
        </w:tc>
        <w:tc>
          <w:tcPr>
            <w:tcW w:w="2684" w:type="dxa"/>
          </w:tcPr>
          <w:p w14:paraId="77637E9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CGJ5101TSL</w:t>
            </w:r>
          </w:p>
        </w:tc>
      </w:tr>
      <w:tr w:rsidR="0059512D" w14:paraId="5CF999FF" w14:textId="77777777">
        <w:trPr>
          <w:trHeight w:val="252"/>
          <w:jc w:val="center"/>
        </w:trPr>
        <w:tc>
          <w:tcPr>
            <w:tcW w:w="566" w:type="dxa"/>
            <w:vMerge/>
          </w:tcPr>
          <w:p w14:paraId="61677F5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A8DDE5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F96808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BCC756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DC0040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纯电动自卸式垃圾车</w:t>
            </w:r>
          </w:p>
        </w:tc>
        <w:tc>
          <w:tcPr>
            <w:tcW w:w="2684" w:type="dxa"/>
          </w:tcPr>
          <w:p w14:paraId="1A662DD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CGJ5128ZLJ</w:t>
            </w:r>
          </w:p>
        </w:tc>
      </w:tr>
      <w:tr w:rsidR="0059512D" w14:paraId="14ECA8C6" w14:textId="77777777">
        <w:trPr>
          <w:trHeight w:val="252"/>
          <w:jc w:val="center"/>
        </w:trPr>
        <w:tc>
          <w:tcPr>
            <w:tcW w:w="566" w:type="dxa"/>
            <w:vMerge/>
          </w:tcPr>
          <w:p w14:paraId="6E95C65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2E7F23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74421B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BCF2FD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66C512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2684" w:type="dxa"/>
          </w:tcPr>
          <w:p w14:paraId="4473436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CGJ5044ZZZ</w:t>
            </w:r>
          </w:p>
        </w:tc>
      </w:tr>
      <w:tr w:rsidR="0059512D" w14:paraId="21A293D0" w14:textId="77777777">
        <w:trPr>
          <w:trHeight w:val="252"/>
          <w:jc w:val="center"/>
        </w:trPr>
        <w:tc>
          <w:tcPr>
            <w:tcW w:w="566" w:type="dxa"/>
            <w:vMerge/>
          </w:tcPr>
          <w:p w14:paraId="561360D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075DDD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4CC1F2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5D3EEC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E7C8A2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2684" w:type="dxa"/>
          </w:tcPr>
          <w:p w14:paraId="1ACC108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CGJ5188TCA</w:t>
            </w:r>
          </w:p>
        </w:tc>
      </w:tr>
      <w:tr w:rsidR="0059512D" w14:paraId="4A4EAA85" w14:textId="77777777">
        <w:trPr>
          <w:trHeight w:val="252"/>
          <w:jc w:val="center"/>
        </w:trPr>
        <w:tc>
          <w:tcPr>
            <w:tcW w:w="566" w:type="dxa"/>
          </w:tcPr>
          <w:p w14:paraId="750D4FB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AB78EA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常熟华东汽车有限公司</w:t>
            </w:r>
          </w:p>
        </w:tc>
        <w:tc>
          <w:tcPr>
            <w:tcW w:w="938" w:type="dxa"/>
          </w:tcPr>
          <w:p w14:paraId="0EE748B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)36</w:t>
            </w:r>
          </w:p>
        </w:tc>
        <w:tc>
          <w:tcPr>
            <w:tcW w:w="862" w:type="dxa"/>
          </w:tcPr>
          <w:p w14:paraId="59DCB3D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华东牌</w:t>
            </w:r>
          </w:p>
        </w:tc>
        <w:tc>
          <w:tcPr>
            <w:tcW w:w="1851" w:type="dxa"/>
          </w:tcPr>
          <w:p w14:paraId="02EB735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运钞车</w:t>
            </w:r>
          </w:p>
        </w:tc>
        <w:tc>
          <w:tcPr>
            <w:tcW w:w="2684" w:type="dxa"/>
          </w:tcPr>
          <w:p w14:paraId="1DB52B6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CSZ5042X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CSZ5049X</w:t>
            </w:r>
          </w:p>
        </w:tc>
      </w:tr>
      <w:tr w:rsidR="0059512D" w14:paraId="7E83869A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46F07F3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34D451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江阴市汽车改装厂有限公司</w:t>
            </w:r>
          </w:p>
        </w:tc>
        <w:tc>
          <w:tcPr>
            <w:tcW w:w="938" w:type="dxa"/>
            <w:vMerge w:val="restart"/>
          </w:tcPr>
          <w:p w14:paraId="16602A3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)41</w:t>
            </w:r>
          </w:p>
        </w:tc>
        <w:tc>
          <w:tcPr>
            <w:tcW w:w="862" w:type="dxa"/>
            <w:vMerge w:val="restart"/>
          </w:tcPr>
          <w:p w14:paraId="024170C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神探牌</w:t>
            </w:r>
          </w:p>
        </w:tc>
        <w:tc>
          <w:tcPr>
            <w:tcW w:w="1851" w:type="dxa"/>
          </w:tcPr>
          <w:p w14:paraId="23905D7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勘察车</w:t>
            </w:r>
          </w:p>
        </w:tc>
        <w:tc>
          <w:tcPr>
            <w:tcW w:w="2684" w:type="dxa"/>
          </w:tcPr>
          <w:p w14:paraId="745F13B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JYG5027X</w:t>
            </w:r>
          </w:p>
        </w:tc>
      </w:tr>
      <w:tr w:rsidR="0059512D" w14:paraId="195F4E48" w14:textId="77777777">
        <w:trPr>
          <w:trHeight w:val="252"/>
          <w:jc w:val="center"/>
        </w:trPr>
        <w:tc>
          <w:tcPr>
            <w:tcW w:w="566" w:type="dxa"/>
            <w:vMerge/>
          </w:tcPr>
          <w:p w14:paraId="16CFB45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947155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70ACEB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4A87AE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E809E1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巡逻车</w:t>
            </w:r>
          </w:p>
        </w:tc>
        <w:tc>
          <w:tcPr>
            <w:tcW w:w="2684" w:type="dxa"/>
          </w:tcPr>
          <w:p w14:paraId="273E3AB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JYG5030TXU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JYG5036TXU</w:t>
            </w:r>
          </w:p>
        </w:tc>
      </w:tr>
      <w:tr w:rsidR="0059512D" w14:paraId="65BC5E02" w14:textId="77777777">
        <w:trPr>
          <w:trHeight w:val="252"/>
          <w:jc w:val="center"/>
        </w:trPr>
        <w:tc>
          <w:tcPr>
            <w:tcW w:w="566" w:type="dxa"/>
            <w:vMerge/>
          </w:tcPr>
          <w:p w14:paraId="784AE4C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C3801E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BAE0A1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EC68C2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1FB353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治安检查车</w:t>
            </w:r>
          </w:p>
        </w:tc>
        <w:tc>
          <w:tcPr>
            <w:tcW w:w="2684" w:type="dxa"/>
          </w:tcPr>
          <w:p w14:paraId="5D356DA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JYG5041X</w:t>
            </w:r>
          </w:p>
        </w:tc>
      </w:tr>
      <w:tr w:rsidR="0059512D" w14:paraId="56B8AC7E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66F515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791201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徐州工程机械集团有限公司</w:t>
            </w:r>
          </w:p>
        </w:tc>
        <w:tc>
          <w:tcPr>
            <w:tcW w:w="938" w:type="dxa"/>
            <w:vMerge w:val="restart"/>
          </w:tcPr>
          <w:p w14:paraId="158830B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)48</w:t>
            </w:r>
          </w:p>
        </w:tc>
        <w:tc>
          <w:tcPr>
            <w:tcW w:w="862" w:type="dxa"/>
            <w:vMerge w:val="restart"/>
          </w:tcPr>
          <w:p w14:paraId="24C20F7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1" w:type="dxa"/>
          </w:tcPr>
          <w:p w14:paraId="43D8DF9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沥青洒布车</w:t>
            </w:r>
          </w:p>
        </w:tc>
        <w:tc>
          <w:tcPr>
            <w:tcW w:w="2684" w:type="dxa"/>
          </w:tcPr>
          <w:p w14:paraId="7205772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XZJ5140GLQ</w:t>
            </w:r>
          </w:p>
        </w:tc>
      </w:tr>
      <w:tr w:rsidR="0059512D" w14:paraId="60FC764A" w14:textId="77777777">
        <w:trPr>
          <w:trHeight w:val="252"/>
          <w:jc w:val="center"/>
        </w:trPr>
        <w:tc>
          <w:tcPr>
            <w:tcW w:w="566" w:type="dxa"/>
            <w:vMerge/>
          </w:tcPr>
          <w:p w14:paraId="05BE46E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FB2B95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67C81D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18DE31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B4E600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路面养护车</w:t>
            </w:r>
          </w:p>
        </w:tc>
        <w:tc>
          <w:tcPr>
            <w:tcW w:w="2684" w:type="dxa"/>
          </w:tcPr>
          <w:p w14:paraId="28C6782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XZJ5185TYH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lastRenderedPageBreak/>
              <w:t>XZJ5141TYH</w:t>
            </w:r>
          </w:p>
        </w:tc>
      </w:tr>
      <w:tr w:rsidR="0059512D" w14:paraId="45A91320" w14:textId="77777777">
        <w:trPr>
          <w:trHeight w:val="252"/>
          <w:jc w:val="center"/>
        </w:trPr>
        <w:tc>
          <w:tcPr>
            <w:tcW w:w="566" w:type="dxa"/>
          </w:tcPr>
          <w:p w14:paraId="5052D3F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49A97D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捷达消防科技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苏州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股份有限公司</w:t>
            </w:r>
          </w:p>
        </w:tc>
        <w:tc>
          <w:tcPr>
            <w:tcW w:w="938" w:type="dxa"/>
          </w:tcPr>
          <w:p w14:paraId="09BF657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)49</w:t>
            </w:r>
          </w:p>
        </w:tc>
        <w:tc>
          <w:tcPr>
            <w:tcW w:w="862" w:type="dxa"/>
          </w:tcPr>
          <w:p w14:paraId="0EA4BB6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捷达消防牌</w:t>
            </w:r>
          </w:p>
        </w:tc>
        <w:tc>
          <w:tcPr>
            <w:tcW w:w="1851" w:type="dxa"/>
          </w:tcPr>
          <w:p w14:paraId="60B6669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照明消防车</w:t>
            </w:r>
          </w:p>
        </w:tc>
        <w:tc>
          <w:tcPr>
            <w:tcW w:w="2684" w:type="dxa"/>
          </w:tcPr>
          <w:p w14:paraId="50897DB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SJD5090TXF</w:t>
            </w:r>
          </w:p>
        </w:tc>
      </w:tr>
      <w:tr w:rsidR="0059512D" w14:paraId="48819CE3" w14:textId="77777777">
        <w:trPr>
          <w:trHeight w:val="252"/>
          <w:jc w:val="center"/>
        </w:trPr>
        <w:tc>
          <w:tcPr>
            <w:tcW w:w="566" w:type="dxa"/>
          </w:tcPr>
          <w:p w14:paraId="024F823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F42B49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江苏锡宇汽车有限公司</w:t>
            </w:r>
          </w:p>
        </w:tc>
        <w:tc>
          <w:tcPr>
            <w:tcW w:w="938" w:type="dxa"/>
          </w:tcPr>
          <w:p w14:paraId="7D18064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)53</w:t>
            </w:r>
          </w:p>
        </w:tc>
        <w:tc>
          <w:tcPr>
            <w:tcW w:w="862" w:type="dxa"/>
          </w:tcPr>
          <w:p w14:paraId="1DB61D2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锡宇牌</w:t>
            </w:r>
          </w:p>
        </w:tc>
        <w:tc>
          <w:tcPr>
            <w:tcW w:w="1851" w:type="dxa"/>
          </w:tcPr>
          <w:p w14:paraId="6E8913B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 w14:paraId="1BC7512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WXQ5180TQZ</w:t>
            </w:r>
          </w:p>
        </w:tc>
      </w:tr>
      <w:tr w:rsidR="0059512D" w14:paraId="7D3E8F45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F6C882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1AF47C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扬州盛达特种车有限公司</w:t>
            </w:r>
          </w:p>
        </w:tc>
        <w:tc>
          <w:tcPr>
            <w:tcW w:w="938" w:type="dxa"/>
            <w:vMerge w:val="restart"/>
          </w:tcPr>
          <w:p w14:paraId="6C60BB4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)57</w:t>
            </w:r>
          </w:p>
        </w:tc>
        <w:tc>
          <w:tcPr>
            <w:tcW w:w="862" w:type="dxa"/>
            <w:vMerge w:val="restart"/>
          </w:tcPr>
          <w:p w14:paraId="55FDC93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金鸽牌</w:t>
            </w:r>
          </w:p>
        </w:tc>
        <w:tc>
          <w:tcPr>
            <w:tcW w:w="1851" w:type="dxa"/>
          </w:tcPr>
          <w:p w14:paraId="041E34C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15DA92C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YZT5251TDY</w:t>
            </w:r>
          </w:p>
        </w:tc>
      </w:tr>
      <w:tr w:rsidR="0059512D" w14:paraId="65A82759" w14:textId="77777777">
        <w:trPr>
          <w:trHeight w:val="252"/>
          <w:jc w:val="center"/>
        </w:trPr>
        <w:tc>
          <w:tcPr>
            <w:tcW w:w="566" w:type="dxa"/>
            <w:vMerge/>
          </w:tcPr>
          <w:p w14:paraId="640B513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1385EB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A9645E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203B9C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3FBF15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4" w:type="dxa"/>
          </w:tcPr>
          <w:p w14:paraId="1366B13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YZT5140TXS</w:t>
            </w:r>
          </w:p>
        </w:tc>
      </w:tr>
      <w:tr w:rsidR="0059512D" w14:paraId="2F813D72" w14:textId="77777777">
        <w:trPr>
          <w:trHeight w:val="252"/>
          <w:jc w:val="center"/>
        </w:trPr>
        <w:tc>
          <w:tcPr>
            <w:tcW w:w="566" w:type="dxa"/>
            <w:vMerge/>
          </w:tcPr>
          <w:p w14:paraId="7EFA61E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68B2D0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44AD89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66395B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57328D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5DF2325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YZT5253ZXX</w:t>
            </w:r>
          </w:p>
        </w:tc>
      </w:tr>
      <w:tr w:rsidR="0059512D" w14:paraId="6ACC12F6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C1F071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D6004E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江苏中意汽车有限公司</w:t>
            </w:r>
          </w:p>
        </w:tc>
        <w:tc>
          <w:tcPr>
            <w:tcW w:w="938" w:type="dxa"/>
            <w:vMerge w:val="restart"/>
          </w:tcPr>
          <w:p w14:paraId="07A8DBF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)61</w:t>
            </w:r>
          </w:p>
        </w:tc>
        <w:tc>
          <w:tcPr>
            <w:tcW w:w="862" w:type="dxa"/>
            <w:vMerge w:val="restart"/>
          </w:tcPr>
          <w:p w14:paraId="740ABE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中意牌</w:t>
            </w:r>
          </w:p>
        </w:tc>
        <w:tc>
          <w:tcPr>
            <w:tcW w:w="1851" w:type="dxa"/>
          </w:tcPr>
          <w:p w14:paraId="5B389B4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救险车</w:t>
            </w:r>
          </w:p>
        </w:tc>
        <w:tc>
          <w:tcPr>
            <w:tcW w:w="2684" w:type="dxa"/>
          </w:tcPr>
          <w:p w14:paraId="25A94BC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SZY5046X</w:t>
            </w:r>
          </w:p>
        </w:tc>
      </w:tr>
      <w:tr w:rsidR="0059512D" w14:paraId="3D0D74F3" w14:textId="77777777">
        <w:trPr>
          <w:trHeight w:val="252"/>
          <w:jc w:val="center"/>
        </w:trPr>
        <w:tc>
          <w:tcPr>
            <w:tcW w:w="566" w:type="dxa"/>
            <w:vMerge/>
          </w:tcPr>
          <w:p w14:paraId="32005E2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327EE1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DE56A2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52641C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7B6EA9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4" w:type="dxa"/>
          </w:tcPr>
          <w:p w14:paraId="4F52F85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SZY5180X</w:t>
            </w:r>
          </w:p>
        </w:tc>
      </w:tr>
      <w:tr w:rsidR="0059512D" w14:paraId="58C75EA8" w14:textId="77777777">
        <w:trPr>
          <w:trHeight w:val="252"/>
          <w:jc w:val="center"/>
        </w:trPr>
        <w:tc>
          <w:tcPr>
            <w:tcW w:w="566" w:type="dxa"/>
          </w:tcPr>
          <w:p w14:paraId="484C5E3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4C7A9A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苏州江南航天机电工业有限公司</w:t>
            </w:r>
          </w:p>
        </w:tc>
        <w:tc>
          <w:tcPr>
            <w:tcW w:w="938" w:type="dxa"/>
          </w:tcPr>
          <w:p w14:paraId="6AC3D8D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)67</w:t>
            </w:r>
          </w:p>
        </w:tc>
        <w:tc>
          <w:tcPr>
            <w:tcW w:w="862" w:type="dxa"/>
          </w:tcPr>
          <w:p w14:paraId="7663596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航天牌</w:t>
            </w:r>
          </w:p>
        </w:tc>
        <w:tc>
          <w:tcPr>
            <w:tcW w:w="1851" w:type="dxa"/>
          </w:tcPr>
          <w:p w14:paraId="5C6A547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手术车</w:t>
            </w:r>
          </w:p>
        </w:tc>
        <w:tc>
          <w:tcPr>
            <w:tcW w:w="2684" w:type="dxa"/>
          </w:tcPr>
          <w:p w14:paraId="7637E13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SJH5152X</w:t>
            </w:r>
          </w:p>
        </w:tc>
      </w:tr>
      <w:tr w:rsidR="0059512D" w14:paraId="546937BA" w14:textId="77777777">
        <w:trPr>
          <w:trHeight w:val="252"/>
          <w:jc w:val="center"/>
        </w:trPr>
        <w:tc>
          <w:tcPr>
            <w:tcW w:w="566" w:type="dxa"/>
          </w:tcPr>
          <w:p w14:paraId="73873A0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5CB21E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3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江苏银宝专用车有限公司</w:t>
            </w:r>
          </w:p>
        </w:tc>
        <w:tc>
          <w:tcPr>
            <w:tcW w:w="938" w:type="dxa"/>
          </w:tcPr>
          <w:p w14:paraId="7CE137D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)68</w:t>
            </w:r>
          </w:p>
        </w:tc>
        <w:tc>
          <w:tcPr>
            <w:tcW w:w="862" w:type="dxa"/>
          </w:tcPr>
          <w:p w14:paraId="6729376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银宝牌</w:t>
            </w:r>
          </w:p>
        </w:tc>
        <w:tc>
          <w:tcPr>
            <w:tcW w:w="1851" w:type="dxa"/>
          </w:tcPr>
          <w:p w14:paraId="333E8EA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01F2A32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SYB5313ZXX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SYB5255ZXX</w:t>
            </w:r>
          </w:p>
        </w:tc>
      </w:tr>
      <w:tr w:rsidR="0059512D" w14:paraId="1EC0B109" w14:textId="77777777">
        <w:trPr>
          <w:trHeight w:val="252"/>
          <w:jc w:val="center"/>
        </w:trPr>
        <w:tc>
          <w:tcPr>
            <w:tcW w:w="566" w:type="dxa"/>
          </w:tcPr>
          <w:p w14:paraId="638BB56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1BA672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江苏中汽高科股份有限公司</w:t>
            </w:r>
          </w:p>
        </w:tc>
        <w:tc>
          <w:tcPr>
            <w:tcW w:w="938" w:type="dxa"/>
          </w:tcPr>
          <w:p w14:paraId="6713913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)76</w:t>
            </w:r>
          </w:p>
        </w:tc>
        <w:tc>
          <w:tcPr>
            <w:tcW w:w="862" w:type="dxa"/>
          </w:tcPr>
          <w:p w14:paraId="74B5D8B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常奇牌</w:t>
            </w:r>
          </w:p>
        </w:tc>
        <w:tc>
          <w:tcPr>
            <w:tcW w:w="1851" w:type="dxa"/>
          </w:tcPr>
          <w:p w14:paraId="7F480C7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 w14:paraId="0A133AB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ZQS5041TQZ</w:t>
            </w:r>
          </w:p>
        </w:tc>
      </w:tr>
      <w:tr w:rsidR="0059512D" w14:paraId="4DB0FD57" w14:textId="77777777">
        <w:trPr>
          <w:trHeight w:val="252"/>
          <w:jc w:val="center"/>
        </w:trPr>
        <w:tc>
          <w:tcPr>
            <w:tcW w:w="566" w:type="dxa"/>
          </w:tcPr>
          <w:p w14:paraId="61547A5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0E62DC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镇江康飞汽车制造股份有限公司</w:t>
            </w:r>
          </w:p>
        </w:tc>
        <w:tc>
          <w:tcPr>
            <w:tcW w:w="938" w:type="dxa"/>
          </w:tcPr>
          <w:p w14:paraId="1977F54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)78</w:t>
            </w:r>
          </w:p>
        </w:tc>
        <w:tc>
          <w:tcPr>
            <w:tcW w:w="862" w:type="dxa"/>
          </w:tcPr>
          <w:p w14:paraId="2A097C8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康飞牌</w:t>
            </w:r>
          </w:p>
        </w:tc>
        <w:tc>
          <w:tcPr>
            <w:tcW w:w="1851" w:type="dxa"/>
          </w:tcPr>
          <w:p w14:paraId="48FB6DA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4" w:type="dxa"/>
          </w:tcPr>
          <w:p w14:paraId="70AA3B4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KFT5043X</w:t>
            </w:r>
          </w:p>
        </w:tc>
      </w:tr>
      <w:tr w:rsidR="0059512D" w14:paraId="6E4AB6DA" w14:textId="77777777">
        <w:trPr>
          <w:trHeight w:val="252"/>
          <w:jc w:val="center"/>
        </w:trPr>
        <w:tc>
          <w:tcPr>
            <w:tcW w:w="566" w:type="dxa"/>
          </w:tcPr>
          <w:p w14:paraId="19F3D7D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AABEF6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江苏海鹏特种车辆有限公司</w:t>
            </w:r>
          </w:p>
        </w:tc>
        <w:tc>
          <w:tcPr>
            <w:tcW w:w="938" w:type="dxa"/>
          </w:tcPr>
          <w:p w14:paraId="710D1BC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)80</w:t>
            </w:r>
          </w:p>
        </w:tc>
        <w:tc>
          <w:tcPr>
            <w:tcW w:w="862" w:type="dxa"/>
          </w:tcPr>
          <w:p w14:paraId="1EEEE8A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海鹏牌</w:t>
            </w:r>
          </w:p>
        </w:tc>
        <w:tc>
          <w:tcPr>
            <w:tcW w:w="1851" w:type="dxa"/>
          </w:tcPr>
          <w:p w14:paraId="4E5FF5D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厢式中置轴挂车</w:t>
            </w:r>
          </w:p>
        </w:tc>
        <w:tc>
          <w:tcPr>
            <w:tcW w:w="2684" w:type="dxa"/>
          </w:tcPr>
          <w:p w14:paraId="5267AC5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JHP9181</w:t>
            </w:r>
          </w:p>
        </w:tc>
      </w:tr>
      <w:tr w:rsidR="0059512D" w14:paraId="6BCD5AC6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4355CD1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DA8F96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南京金长江交通设施有限公司</w:t>
            </w:r>
          </w:p>
        </w:tc>
        <w:tc>
          <w:tcPr>
            <w:tcW w:w="938" w:type="dxa"/>
            <w:vMerge w:val="restart"/>
          </w:tcPr>
          <w:p w14:paraId="6674409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)82</w:t>
            </w:r>
          </w:p>
        </w:tc>
        <w:tc>
          <w:tcPr>
            <w:tcW w:w="862" w:type="dxa"/>
            <w:vMerge w:val="restart"/>
          </w:tcPr>
          <w:p w14:paraId="14DF348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路鑫牌</w:t>
            </w:r>
          </w:p>
        </w:tc>
        <w:tc>
          <w:tcPr>
            <w:tcW w:w="1851" w:type="dxa"/>
          </w:tcPr>
          <w:p w14:paraId="51EEFE0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挖掏式管道疏通车</w:t>
            </w:r>
          </w:p>
        </w:tc>
        <w:tc>
          <w:tcPr>
            <w:tcW w:w="2684" w:type="dxa"/>
          </w:tcPr>
          <w:p w14:paraId="58951ED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NJJ5080TWG</w:t>
            </w:r>
          </w:p>
        </w:tc>
      </w:tr>
      <w:tr w:rsidR="0059512D" w14:paraId="336E6ABD" w14:textId="77777777">
        <w:trPr>
          <w:trHeight w:val="252"/>
          <w:jc w:val="center"/>
        </w:trPr>
        <w:tc>
          <w:tcPr>
            <w:tcW w:w="566" w:type="dxa"/>
            <w:vMerge/>
          </w:tcPr>
          <w:p w14:paraId="4020460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12A79B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58D3EA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6A92AD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2DE41D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救险车</w:t>
            </w:r>
          </w:p>
        </w:tc>
        <w:tc>
          <w:tcPr>
            <w:tcW w:w="2684" w:type="dxa"/>
          </w:tcPr>
          <w:p w14:paraId="1390C1F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NJJ5070X</w:t>
            </w:r>
          </w:p>
        </w:tc>
      </w:tr>
      <w:tr w:rsidR="0059512D" w14:paraId="1BF2FB6C" w14:textId="77777777">
        <w:trPr>
          <w:trHeight w:val="252"/>
          <w:jc w:val="center"/>
        </w:trPr>
        <w:tc>
          <w:tcPr>
            <w:tcW w:w="566" w:type="dxa"/>
            <w:vMerge/>
          </w:tcPr>
          <w:p w14:paraId="2E01A31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FDB49D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AAC2FF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ABA054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D69651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路面养护车</w:t>
            </w:r>
          </w:p>
        </w:tc>
        <w:tc>
          <w:tcPr>
            <w:tcW w:w="2684" w:type="dxa"/>
          </w:tcPr>
          <w:p w14:paraId="4F58C7B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NJJ5250TYH</w:t>
            </w:r>
          </w:p>
        </w:tc>
      </w:tr>
      <w:tr w:rsidR="0059512D" w14:paraId="7962E252" w14:textId="77777777">
        <w:trPr>
          <w:trHeight w:val="252"/>
          <w:jc w:val="center"/>
        </w:trPr>
        <w:tc>
          <w:tcPr>
            <w:tcW w:w="566" w:type="dxa"/>
            <w:vMerge/>
          </w:tcPr>
          <w:p w14:paraId="53A4115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839E56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023C15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6BC332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D02C97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防撞缓冲车</w:t>
            </w:r>
          </w:p>
        </w:tc>
        <w:tc>
          <w:tcPr>
            <w:tcW w:w="2684" w:type="dxa"/>
          </w:tcPr>
          <w:p w14:paraId="1EF6B3F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NJJ5181TFZ</w:t>
            </w:r>
          </w:p>
        </w:tc>
      </w:tr>
      <w:tr w:rsidR="0059512D" w14:paraId="32BFB7B1" w14:textId="77777777">
        <w:trPr>
          <w:trHeight w:val="252"/>
          <w:jc w:val="center"/>
        </w:trPr>
        <w:tc>
          <w:tcPr>
            <w:tcW w:w="566" w:type="dxa"/>
          </w:tcPr>
          <w:p w14:paraId="61914A9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DE764C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张家港市沙洲车辆有限公司</w:t>
            </w:r>
          </w:p>
        </w:tc>
        <w:tc>
          <w:tcPr>
            <w:tcW w:w="938" w:type="dxa"/>
          </w:tcPr>
          <w:p w14:paraId="51125C5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)83</w:t>
            </w:r>
          </w:p>
        </w:tc>
        <w:tc>
          <w:tcPr>
            <w:tcW w:w="862" w:type="dxa"/>
          </w:tcPr>
          <w:p w14:paraId="486E6AD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众田牌</w:t>
            </w:r>
          </w:p>
        </w:tc>
        <w:tc>
          <w:tcPr>
            <w:tcW w:w="1851" w:type="dxa"/>
          </w:tcPr>
          <w:p w14:paraId="4F04F0F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殡仪车</w:t>
            </w:r>
          </w:p>
        </w:tc>
        <w:tc>
          <w:tcPr>
            <w:tcW w:w="2684" w:type="dxa"/>
          </w:tcPr>
          <w:p w14:paraId="0B9D75E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ZTP5022X</w:t>
            </w:r>
          </w:p>
        </w:tc>
      </w:tr>
      <w:tr w:rsidR="0059512D" w14:paraId="21997C1F" w14:textId="77777777">
        <w:trPr>
          <w:trHeight w:val="252"/>
          <w:jc w:val="center"/>
        </w:trPr>
        <w:tc>
          <w:tcPr>
            <w:tcW w:w="566" w:type="dxa"/>
          </w:tcPr>
          <w:p w14:paraId="7FF6C64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922A9B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南京英达公路养护车制造有限公司</w:t>
            </w:r>
          </w:p>
        </w:tc>
        <w:tc>
          <w:tcPr>
            <w:tcW w:w="938" w:type="dxa"/>
          </w:tcPr>
          <w:p w14:paraId="01D5328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)85</w:t>
            </w:r>
          </w:p>
        </w:tc>
        <w:tc>
          <w:tcPr>
            <w:tcW w:w="862" w:type="dxa"/>
          </w:tcPr>
          <w:p w14:paraId="6B008AE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英达牌</w:t>
            </w:r>
          </w:p>
        </w:tc>
        <w:tc>
          <w:tcPr>
            <w:tcW w:w="1851" w:type="dxa"/>
          </w:tcPr>
          <w:p w14:paraId="0EDED28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沥青路面热再生修补车</w:t>
            </w:r>
          </w:p>
        </w:tc>
        <w:tc>
          <w:tcPr>
            <w:tcW w:w="2684" w:type="dxa"/>
          </w:tcPr>
          <w:p w14:paraId="153EB45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FTT5180TXB</w:t>
            </w:r>
          </w:p>
        </w:tc>
      </w:tr>
      <w:tr w:rsidR="0059512D" w14:paraId="039B14B4" w14:textId="77777777">
        <w:trPr>
          <w:trHeight w:val="252"/>
          <w:jc w:val="center"/>
        </w:trPr>
        <w:tc>
          <w:tcPr>
            <w:tcW w:w="566" w:type="dxa"/>
          </w:tcPr>
          <w:p w14:paraId="183B772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C57988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江苏天明特种车辆有限公司</w:t>
            </w:r>
          </w:p>
        </w:tc>
        <w:tc>
          <w:tcPr>
            <w:tcW w:w="938" w:type="dxa"/>
          </w:tcPr>
          <w:p w14:paraId="0782EF6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)93</w:t>
            </w:r>
          </w:p>
        </w:tc>
        <w:tc>
          <w:tcPr>
            <w:tcW w:w="862" w:type="dxa"/>
          </w:tcPr>
          <w:p w14:paraId="4525ED2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天明牌</w:t>
            </w:r>
          </w:p>
        </w:tc>
        <w:tc>
          <w:tcPr>
            <w:tcW w:w="1851" w:type="dxa"/>
          </w:tcPr>
          <w:p w14:paraId="5B088CC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720D4EF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TM9012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TM9407</w:t>
            </w:r>
          </w:p>
        </w:tc>
      </w:tr>
      <w:tr w:rsidR="0059512D" w14:paraId="70B198F4" w14:textId="77777777">
        <w:trPr>
          <w:trHeight w:val="252"/>
          <w:jc w:val="center"/>
        </w:trPr>
        <w:tc>
          <w:tcPr>
            <w:tcW w:w="566" w:type="dxa"/>
          </w:tcPr>
          <w:p w14:paraId="6F75EF1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A61496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溧阳二十八所系统装备有限公司</w:t>
            </w:r>
          </w:p>
        </w:tc>
        <w:tc>
          <w:tcPr>
            <w:tcW w:w="938" w:type="dxa"/>
          </w:tcPr>
          <w:p w14:paraId="214AA3F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)102</w:t>
            </w:r>
          </w:p>
        </w:tc>
        <w:tc>
          <w:tcPr>
            <w:tcW w:w="862" w:type="dxa"/>
          </w:tcPr>
          <w:p w14:paraId="47809AD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中驰威牌</w:t>
            </w:r>
          </w:p>
        </w:tc>
        <w:tc>
          <w:tcPr>
            <w:tcW w:w="1851" w:type="dxa"/>
          </w:tcPr>
          <w:p w14:paraId="2BBFE8D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通信车</w:t>
            </w:r>
          </w:p>
        </w:tc>
        <w:tc>
          <w:tcPr>
            <w:tcW w:w="2684" w:type="dxa"/>
          </w:tcPr>
          <w:p w14:paraId="7C55552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CEV5110X</w:t>
            </w:r>
          </w:p>
        </w:tc>
      </w:tr>
      <w:tr w:rsidR="0059512D" w14:paraId="3A5658CD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845C15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717652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扬州三源机械有限公司</w:t>
            </w:r>
          </w:p>
        </w:tc>
        <w:tc>
          <w:tcPr>
            <w:tcW w:w="938" w:type="dxa"/>
            <w:vMerge w:val="restart"/>
          </w:tcPr>
          <w:p w14:paraId="3790394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)103</w:t>
            </w:r>
          </w:p>
        </w:tc>
        <w:tc>
          <w:tcPr>
            <w:tcW w:w="862" w:type="dxa"/>
            <w:vMerge w:val="restart"/>
          </w:tcPr>
          <w:p w14:paraId="32F1FD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三联牌</w:t>
            </w:r>
          </w:p>
        </w:tc>
        <w:tc>
          <w:tcPr>
            <w:tcW w:w="1851" w:type="dxa"/>
          </w:tcPr>
          <w:p w14:paraId="08945E5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2684" w:type="dxa"/>
          </w:tcPr>
          <w:p w14:paraId="3EF439B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YSY5040ZZZ</w:t>
            </w:r>
          </w:p>
        </w:tc>
      </w:tr>
      <w:tr w:rsidR="0059512D" w14:paraId="2A5DCEDB" w14:textId="77777777">
        <w:trPr>
          <w:trHeight w:val="252"/>
          <w:jc w:val="center"/>
        </w:trPr>
        <w:tc>
          <w:tcPr>
            <w:tcW w:w="566" w:type="dxa"/>
            <w:vMerge/>
          </w:tcPr>
          <w:p w14:paraId="1D9982F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5423D6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93AAC6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AF4BB4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9C1F7F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纯电动车厢可卸式垃圾车</w:t>
            </w:r>
          </w:p>
        </w:tc>
        <w:tc>
          <w:tcPr>
            <w:tcW w:w="2684" w:type="dxa"/>
          </w:tcPr>
          <w:p w14:paraId="2153E3F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YSY5180ZXX</w:t>
            </w:r>
          </w:p>
        </w:tc>
      </w:tr>
      <w:tr w:rsidR="0059512D" w14:paraId="598CB575" w14:textId="77777777">
        <w:trPr>
          <w:trHeight w:val="252"/>
          <w:jc w:val="center"/>
        </w:trPr>
        <w:tc>
          <w:tcPr>
            <w:tcW w:w="566" w:type="dxa"/>
          </w:tcPr>
          <w:p w14:paraId="6BD563A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45CCB1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国唐汽车有限公司</w:t>
            </w:r>
          </w:p>
        </w:tc>
        <w:tc>
          <w:tcPr>
            <w:tcW w:w="938" w:type="dxa"/>
          </w:tcPr>
          <w:p w14:paraId="26E73D7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)106</w:t>
            </w:r>
          </w:p>
        </w:tc>
        <w:tc>
          <w:tcPr>
            <w:tcW w:w="862" w:type="dxa"/>
          </w:tcPr>
          <w:p w14:paraId="102CF20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国唐牌</w:t>
            </w:r>
          </w:p>
        </w:tc>
        <w:tc>
          <w:tcPr>
            <w:tcW w:w="1851" w:type="dxa"/>
          </w:tcPr>
          <w:p w14:paraId="274E493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4" w:type="dxa"/>
          </w:tcPr>
          <w:p w14:paraId="015CA0A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SGK6606</w:t>
            </w:r>
          </w:p>
        </w:tc>
      </w:tr>
      <w:tr w:rsidR="0059512D" w14:paraId="5792A783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61A349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65FE65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三一帕尔菲格特种车辆装备有限公司</w:t>
            </w:r>
          </w:p>
        </w:tc>
        <w:tc>
          <w:tcPr>
            <w:tcW w:w="938" w:type="dxa"/>
            <w:vMerge w:val="restart"/>
          </w:tcPr>
          <w:p w14:paraId="1815340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)109</w:t>
            </w:r>
          </w:p>
        </w:tc>
        <w:tc>
          <w:tcPr>
            <w:tcW w:w="862" w:type="dxa"/>
            <w:vMerge w:val="restart"/>
          </w:tcPr>
          <w:p w14:paraId="007A043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三一牌</w:t>
            </w:r>
          </w:p>
        </w:tc>
        <w:tc>
          <w:tcPr>
            <w:tcW w:w="1851" w:type="dxa"/>
          </w:tcPr>
          <w:p w14:paraId="6400FF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吊装式垃圾车</w:t>
            </w:r>
          </w:p>
        </w:tc>
        <w:tc>
          <w:tcPr>
            <w:tcW w:w="2684" w:type="dxa"/>
          </w:tcPr>
          <w:p w14:paraId="1554216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SYP5180ZDZ</w:t>
            </w:r>
          </w:p>
        </w:tc>
      </w:tr>
      <w:tr w:rsidR="0059512D" w14:paraId="7BB1B57C" w14:textId="77777777">
        <w:trPr>
          <w:trHeight w:val="252"/>
          <w:jc w:val="center"/>
        </w:trPr>
        <w:tc>
          <w:tcPr>
            <w:tcW w:w="566" w:type="dxa"/>
            <w:vMerge/>
          </w:tcPr>
          <w:p w14:paraId="30313BC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BCF56C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C40D21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DC835B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4C0746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4" w:type="dxa"/>
          </w:tcPr>
          <w:p w14:paraId="163EA0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SYP5180JSQ</w:t>
            </w:r>
          </w:p>
        </w:tc>
      </w:tr>
      <w:tr w:rsidR="0059512D" w14:paraId="4BF40C29" w14:textId="77777777">
        <w:trPr>
          <w:trHeight w:val="252"/>
          <w:jc w:val="center"/>
        </w:trPr>
        <w:tc>
          <w:tcPr>
            <w:tcW w:w="566" w:type="dxa"/>
          </w:tcPr>
          <w:p w14:paraId="6B8C581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21D83B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无锡申联专用汽车有限公司</w:t>
            </w:r>
          </w:p>
        </w:tc>
        <w:tc>
          <w:tcPr>
            <w:tcW w:w="938" w:type="dxa"/>
          </w:tcPr>
          <w:p w14:paraId="4151DC7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)110</w:t>
            </w:r>
          </w:p>
        </w:tc>
        <w:tc>
          <w:tcPr>
            <w:tcW w:w="862" w:type="dxa"/>
          </w:tcPr>
          <w:p w14:paraId="7C839FC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申驰牌</w:t>
            </w:r>
          </w:p>
        </w:tc>
        <w:tc>
          <w:tcPr>
            <w:tcW w:w="1851" w:type="dxa"/>
          </w:tcPr>
          <w:p w14:paraId="6096021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福祉车</w:t>
            </w:r>
          </w:p>
        </w:tc>
        <w:tc>
          <w:tcPr>
            <w:tcW w:w="2684" w:type="dxa"/>
          </w:tcPr>
          <w:p w14:paraId="75DA1F6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SQL5031X</w:t>
            </w:r>
          </w:p>
        </w:tc>
      </w:tr>
      <w:tr w:rsidR="0059512D" w14:paraId="7524479A" w14:textId="77777777">
        <w:trPr>
          <w:trHeight w:val="252"/>
          <w:jc w:val="center"/>
        </w:trPr>
        <w:tc>
          <w:tcPr>
            <w:tcW w:w="566" w:type="dxa"/>
          </w:tcPr>
          <w:p w14:paraId="6C83550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56239C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江苏三迪机车制造有限公司</w:t>
            </w:r>
          </w:p>
        </w:tc>
        <w:tc>
          <w:tcPr>
            <w:tcW w:w="938" w:type="dxa"/>
          </w:tcPr>
          <w:p w14:paraId="245026F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)112</w:t>
            </w:r>
          </w:p>
        </w:tc>
        <w:tc>
          <w:tcPr>
            <w:tcW w:w="862" w:type="dxa"/>
          </w:tcPr>
          <w:p w14:paraId="31F2D1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三迪牌</w:t>
            </w:r>
          </w:p>
        </w:tc>
        <w:tc>
          <w:tcPr>
            <w:tcW w:w="1851" w:type="dxa"/>
          </w:tcPr>
          <w:p w14:paraId="4B5FE9E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399DC89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SAD5310ZXX</w:t>
            </w:r>
          </w:p>
        </w:tc>
      </w:tr>
      <w:tr w:rsidR="0059512D" w14:paraId="00725EBF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BDBD27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B26BC7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江苏振翔车辆装备股份有限公司</w:t>
            </w:r>
          </w:p>
        </w:tc>
        <w:tc>
          <w:tcPr>
            <w:tcW w:w="938" w:type="dxa"/>
            <w:vMerge w:val="restart"/>
          </w:tcPr>
          <w:p w14:paraId="6819A7E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)113</w:t>
            </w:r>
          </w:p>
        </w:tc>
        <w:tc>
          <w:tcPr>
            <w:tcW w:w="862" w:type="dxa"/>
            <w:vMerge w:val="restart"/>
          </w:tcPr>
          <w:p w14:paraId="3B4C28D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振翔股份牌</w:t>
            </w:r>
          </w:p>
        </w:tc>
        <w:tc>
          <w:tcPr>
            <w:tcW w:w="1851" w:type="dxa"/>
          </w:tcPr>
          <w:p w14:paraId="73C839C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净水车</w:t>
            </w:r>
          </w:p>
        </w:tc>
        <w:tc>
          <w:tcPr>
            <w:tcW w:w="2684" w:type="dxa"/>
          </w:tcPr>
          <w:p w14:paraId="635CF6B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ZXT5150X</w:t>
            </w:r>
          </w:p>
        </w:tc>
      </w:tr>
      <w:tr w:rsidR="0059512D" w14:paraId="36714645" w14:textId="77777777">
        <w:trPr>
          <w:trHeight w:val="252"/>
          <w:jc w:val="center"/>
        </w:trPr>
        <w:tc>
          <w:tcPr>
            <w:tcW w:w="566" w:type="dxa"/>
            <w:vMerge/>
          </w:tcPr>
          <w:p w14:paraId="3EA96DB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4E23B3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607052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65D5DE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6E8D56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器材消防车</w:t>
            </w:r>
          </w:p>
        </w:tc>
        <w:tc>
          <w:tcPr>
            <w:tcW w:w="2684" w:type="dxa"/>
          </w:tcPr>
          <w:p w14:paraId="6D50239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ZXT5130TXF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ZXT5140TXF</w:t>
            </w:r>
          </w:p>
        </w:tc>
      </w:tr>
      <w:tr w:rsidR="0059512D" w14:paraId="25A6A2B8" w14:textId="77777777">
        <w:trPr>
          <w:trHeight w:val="252"/>
          <w:jc w:val="center"/>
        </w:trPr>
        <w:tc>
          <w:tcPr>
            <w:tcW w:w="566" w:type="dxa"/>
            <w:vMerge/>
          </w:tcPr>
          <w:p w14:paraId="32A1A1C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DC7370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E9750E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E067DE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A193A0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通信指挥消防车</w:t>
            </w:r>
          </w:p>
        </w:tc>
        <w:tc>
          <w:tcPr>
            <w:tcW w:w="2684" w:type="dxa"/>
          </w:tcPr>
          <w:p w14:paraId="04D2CA4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ZXT5200TXF</w:t>
            </w:r>
          </w:p>
        </w:tc>
      </w:tr>
      <w:tr w:rsidR="0059512D" w14:paraId="51DB5936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4BD24A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73473F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江苏中泽汽车科技有限公司</w:t>
            </w:r>
          </w:p>
        </w:tc>
        <w:tc>
          <w:tcPr>
            <w:tcW w:w="938" w:type="dxa"/>
            <w:vMerge w:val="restart"/>
          </w:tcPr>
          <w:p w14:paraId="625174E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)114</w:t>
            </w:r>
          </w:p>
        </w:tc>
        <w:tc>
          <w:tcPr>
            <w:tcW w:w="862" w:type="dxa"/>
            <w:vMerge w:val="restart"/>
          </w:tcPr>
          <w:p w14:paraId="69FF18F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鑫意牌</w:t>
            </w:r>
          </w:p>
        </w:tc>
        <w:tc>
          <w:tcPr>
            <w:tcW w:w="1851" w:type="dxa"/>
          </w:tcPr>
          <w:p w14:paraId="7A6D7B0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下水道疏通清洗车</w:t>
            </w:r>
          </w:p>
        </w:tc>
        <w:tc>
          <w:tcPr>
            <w:tcW w:w="2684" w:type="dxa"/>
          </w:tcPr>
          <w:p w14:paraId="5516417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JZZ5120GQX</w:t>
            </w:r>
          </w:p>
        </w:tc>
      </w:tr>
      <w:tr w:rsidR="0059512D" w14:paraId="0D444CAC" w14:textId="77777777">
        <w:trPr>
          <w:trHeight w:val="252"/>
          <w:jc w:val="center"/>
        </w:trPr>
        <w:tc>
          <w:tcPr>
            <w:tcW w:w="566" w:type="dxa"/>
            <w:vMerge/>
          </w:tcPr>
          <w:p w14:paraId="66FA4FA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BCF584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C7A204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4358CD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56861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4" w:type="dxa"/>
          </w:tcPr>
          <w:p w14:paraId="607540D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JZZ5180X</w:t>
            </w:r>
          </w:p>
        </w:tc>
      </w:tr>
      <w:tr w:rsidR="0059512D" w14:paraId="25680D45" w14:textId="77777777">
        <w:trPr>
          <w:trHeight w:val="252"/>
          <w:jc w:val="center"/>
        </w:trPr>
        <w:tc>
          <w:tcPr>
            <w:tcW w:w="566" w:type="dxa"/>
          </w:tcPr>
          <w:p w14:paraId="103E258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B33352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江苏卫航汽车通信科技有限责任公司</w:t>
            </w:r>
          </w:p>
        </w:tc>
        <w:tc>
          <w:tcPr>
            <w:tcW w:w="938" w:type="dxa"/>
          </w:tcPr>
          <w:p w14:paraId="368A724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)121</w:t>
            </w:r>
          </w:p>
        </w:tc>
        <w:tc>
          <w:tcPr>
            <w:tcW w:w="862" w:type="dxa"/>
          </w:tcPr>
          <w:p w14:paraId="784F039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卫航牌</w:t>
            </w:r>
          </w:p>
        </w:tc>
        <w:tc>
          <w:tcPr>
            <w:tcW w:w="1851" w:type="dxa"/>
          </w:tcPr>
          <w:p w14:paraId="0A49334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 w14:paraId="35414E5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WHP5040X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WHP5041X</w:t>
            </w:r>
          </w:p>
        </w:tc>
      </w:tr>
      <w:tr w:rsidR="0059512D" w14:paraId="273F873E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3D1CE7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2EB2A4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徐州徐工施维英机械有限公司</w:t>
            </w:r>
          </w:p>
        </w:tc>
        <w:tc>
          <w:tcPr>
            <w:tcW w:w="938" w:type="dxa"/>
            <w:vMerge w:val="restart"/>
          </w:tcPr>
          <w:p w14:paraId="52C2180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)123</w:t>
            </w:r>
          </w:p>
        </w:tc>
        <w:tc>
          <w:tcPr>
            <w:tcW w:w="862" w:type="dxa"/>
            <w:vMerge w:val="restart"/>
          </w:tcPr>
          <w:p w14:paraId="7B2162E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1" w:type="dxa"/>
          </w:tcPr>
          <w:p w14:paraId="4ADCB40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0FF4391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XZS5315GJB</w:t>
            </w:r>
          </w:p>
        </w:tc>
      </w:tr>
      <w:tr w:rsidR="0059512D" w14:paraId="2B052417" w14:textId="77777777">
        <w:trPr>
          <w:trHeight w:val="252"/>
          <w:jc w:val="center"/>
        </w:trPr>
        <w:tc>
          <w:tcPr>
            <w:tcW w:w="566" w:type="dxa"/>
            <w:vMerge/>
          </w:tcPr>
          <w:p w14:paraId="4B34257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A8E658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3D9CC5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58075A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C2E57E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车载式混凝土泵车</w:t>
            </w:r>
          </w:p>
        </w:tc>
        <w:tc>
          <w:tcPr>
            <w:tcW w:w="2684" w:type="dxa"/>
          </w:tcPr>
          <w:p w14:paraId="48EF9A7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XZS5140THB</w:t>
            </w:r>
          </w:p>
        </w:tc>
      </w:tr>
      <w:tr w:rsidR="0059512D" w14:paraId="7D991583" w14:textId="77777777">
        <w:trPr>
          <w:trHeight w:val="252"/>
          <w:jc w:val="center"/>
        </w:trPr>
        <w:tc>
          <w:tcPr>
            <w:tcW w:w="566" w:type="dxa"/>
          </w:tcPr>
          <w:p w14:paraId="7F4658E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8CE5C6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扬州金威环保科技有限公司</w:t>
            </w:r>
          </w:p>
        </w:tc>
        <w:tc>
          <w:tcPr>
            <w:tcW w:w="938" w:type="dxa"/>
          </w:tcPr>
          <w:p w14:paraId="2FBADED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)128</w:t>
            </w:r>
          </w:p>
        </w:tc>
        <w:tc>
          <w:tcPr>
            <w:tcW w:w="862" w:type="dxa"/>
          </w:tcPr>
          <w:p w14:paraId="2F02A8C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</w:t>
            </w:r>
            <w:r>
              <w:rPr>
                <w:rFonts w:ascii="宋体" w:hAnsi="宋体" w:cs="微软雅黑" w:hint="eastAsia"/>
                <w:snapToGrid w:val="0"/>
                <w:spacing w:val="-23"/>
                <w:kern w:val="0"/>
                <w:szCs w:val="21"/>
              </w:rPr>
              <w:t>驫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 w14:paraId="1411C49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纯电动车厢可卸式垃圾车</w:t>
            </w:r>
          </w:p>
        </w:tc>
        <w:tc>
          <w:tcPr>
            <w:tcW w:w="2684" w:type="dxa"/>
          </w:tcPr>
          <w:p w14:paraId="08B0B19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YJW5310ZXX</w:t>
            </w:r>
          </w:p>
        </w:tc>
      </w:tr>
      <w:tr w:rsidR="0059512D" w14:paraId="3E34E91C" w14:textId="77777777">
        <w:trPr>
          <w:trHeight w:val="252"/>
          <w:jc w:val="center"/>
        </w:trPr>
        <w:tc>
          <w:tcPr>
            <w:tcW w:w="566" w:type="dxa"/>
          </w:tcPr>
          <w:p w14:paraId="74DB3CD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9BB21A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江苏骏马压路机械有限公司</w:t>
            </w:r>
          </w:p>
        </w:tc>
        <w:tc>
          <w:tcPr>
            <w:tcW w:w="938" w:type="dxa"/>
          </w:tcPr>
          <w:p w14:paraId="3B062FF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)133</w:t>
            </w:r>
          </w:p>
        </w:tc>
        <w:tc>
          <w:tcPr>
            <w:tcW w:w="862" w:type="dxa"/>
          </w:tcPr>
          <w:p w14:paraId="776B416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靖马牌</w:t>
            </w:r>
          </w:p>
        </w:tc>
        <w:tc>
          <w:tcPr>
            <w:tcW w:w="1851" w:type="dxa"/>
          </w:tcPr>
          <w:p w14:paraId="68B9772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4" w:type="dxa"/>
          </w:tcPr>
          <w:p w14:paraId="2E1D899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JMA5080TXS</w:t>
            </w:r>
          </w:p>
        </w:tc>
      </w:tr>
      <w:tr w:rsidR="0059512D" w14:paraId="60567803" w14:textId="77777777">
        <w:trPr>
          <w:trHeight w:val="252"/>
          <w:jc w:val="center"/>
        </w:trPr>
        <w:tc>
          <w:tcPr>
            <w:tcW w:w="566" w:type="dxa"/>
          </w:tcPr>
          <w:p w14:paraId="0EDF9CE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394346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南京艾伦特专用汽车有限公司</w:t>
            </w:r>
          </w:p>
        </w:tc>
        <w:tc>
          <w:tcPr>
            <w:tcW w:w="938" w:type="dxa"/>
          </w:tcPr>
          <w:p w14:paraId="57ABE48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)144</w:t>
            </w:r>
          </w:p>
        </w:tc>
        <w:tc>
          <w:tcPr>
            <w:tcW w:w="862" w:type="dxa"/>
          </w:tcPr>
          <w:p w14:paraId="786B125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艾伦特牌</w:t>
            </w:r>
          </w:p>
        </w:tc>
        <w:tc>
          <w:tcPr>
            <w:tcW w:w="1851" w:type="dxa"/>
          </w:tcPr>
          <w:p w14:paraId="3EAA904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检测车</w:t>
            </w:r>
          </w:p>
        </w:tc>
        <w:tc>
          <w:tcPr>
            <w:tcW w:w="2684" w:type="dxa"/>
          </w:tcPr>
          <w:p w14:paraId="306CFDE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ALT5040X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ALT5043X</w:t>
            </w:r>
          </w:p>
        </w:tc>
      </w:tr>
      <w:tr w:rsidR="0059512D" w14:paraId="65E8AE4E" w14:textId="77777777">
        <w:trPr>
          <w:trHeight w:val="252"/>
          <w:jc w:val="center"/>
        </w:trPr>
        <w:tc>
          <w:tcPr>
            <w:tcW w:w="566" w:type="dxa"/>
          </w:tcPr>
          <w:p w14:paraId="7047022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F2A5DB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江苏乔翔专用车有限公司</w:t>
            </w:r>
          </w:p>
        </w:tc>
        <w:tc>
          <w:tcPr>
            <w:tcW w:w="938" w:type="dxa"/>
          </w:tcPr>
          <w:p w14:paraId="4759531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)147</w:t>
            </w:r>
          </w:p>
        </w:tc>
        <w:tc>
          <w:tcPr>
            <w:tcW w:w="862" w:type="dxa"/>
          </w:tcPr>
          <w:p w14:paraId="48D5D36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韶晖牌</w:t>
            </w:r>
          </w:p>
        </w:tc>
        <w:tc>
          <w:tcPr>
            <w:tcW w:w="1851" w:type="dxa"/>
          </w:tcPr>
          <w:p w14:paraId="4E1BF0C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 w14:paraId="20F104B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DCT5041X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DCT5045X</w:t>
            </w:r>
            <w:r>
              <w:rPr>
                <w:rFonts w:ascii="仿宋_GB2312" w:eastAsia="仿宋_GB2312" w:hint="eastAsia"/>
              </w:rPr>
              <w:t>、</w:t>
            </w:r>
          </w:p>
          <w:p w14:paraId="594FCFE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DCT5031X</w:t>
            </w:r>
          </w:p>
        </w:tc>
      </w:tr>
      <w:tr w:rsidR="0059512D" w14:paraId="52BEEAF3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A73E62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B51AE7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江苏鸿运汽车科技有限公司</w:t>
            </w:r>
          </w:p>
        </w:tc>
        <w:tc>
          <w:tcPr>
            <w:tcW w:w="938" w:type="dxa"/>
            <w:vMerge w:val="restart"/>
          </w:tcPr>
          <w:p w14:paraId="479E5FC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)149</w:t>
            </w:r>
          </w:p>
        </w:tc>
        <w:tc>
          <w:tcPr>
            <w:tcW w:w="862" w:type="dxa"/>
            <w:vMerge w:val="restart"/>
          </w:tcPr>
          <w:p w14:paraId="21CCFB4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智骏牌</w:t>
            </w:r>
          </w:p>
        </w:tc>
        <w:tc>
          <w:tcPr>
            <w:tcW w:w="1851" w:type="dxa"/>
          </w:tcPr>
          <w:p w14:paraId="4FD0D68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检测车</w:t>
            </w:r>
          </w:p>
        </w:tc>
        <w:tc>
          <w:tcPr>
            <w:tcW w:w="2684" w:type="dxa"/>
          </w:tcPr>
          <w:p w14:paraId="19C26C3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NJH5041X</w:t>
            </w:r>
          </w:p>
        </w:tc>
      </w:tr>
      <w:tr w:rsidR="0059512D" w14:paraId="49883CA1" w14:textId="77777777">
        <w:trPr>
          <w:trHeight w:val="252"/>
          <w:jc w:val="center"/>
        </w:trPr>
        <w:tc>
          <w:tcPr>
            <w:tcW w:w="566" w:type="dxa"/>
            <w:vMerge/>
          </w:tcPr>
          <w:p w14:paraId="01484C1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D9CB43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FBAD7B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DF125E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746B8E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流动服务车</w:t>
            </w:r>
          </w:p>
        </w:tc>
        <w:tc>
          <w:tcPr>
            <w:tcW w:w="2684" w:type="dxa"/>
          </w:tcPr>
          <w:p w14:paraId="6F31189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NJH5045X</w:t>
            </w:r>
          </w:p>
        </w:tc>
      </w:tr>
      <w:tr w:rsidR="0059512D" w14:paraId="29D4BCB1" w14:textId="77777777">
        <w:trPr>
          <w:trHeight w:val="252"/>
          <w:jc w:val="center"/>
        </w:trPr>
        <w:tc>
          <w:tcPr>
            <w:tcW w:w="566" w:type="dxa"/>
            <w:vMerge/>
          </w:tcPr>
          <w:p w14:paraId="0A8AD11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A85439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57DD91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7FDD87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0652A6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纯电动流动服务车</w:t>
            </w:r>
          </w:p>
        </w:tc>
        <w:tc>
          <w:tcPr>
            <w:tcW w:w="2684" w:type="dxa"/>
          </w:tcPr>
          <w:p w14:paraId="6418E34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NJH5043X</w:t>
            </w:r>
          </w:p>
        </w:tc>
      </w:tr>
      <w:tr w:rsidR="0059512D" w14:paraId="57E765C9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157A33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A1DA22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徐州徐工随车起重机有限公司</w:t>
            </w:r>
          </w:p>
        </w:tc>
        <w:tc>
          <w:tcPr>
            <w:tcW w:w="938" w:type="dxa"/>
            <w:vMerge w:val="restart"/>
          </w:tcPr>
          <w:p w14:paraId="5DE2102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)152</w:t>
            </w:r>
          </w:p>
        </w:tc>
        <w:tc>
          <w:tcPr>
            <w:tcW w:w="862" w:type="dxa"/>
            <w:vMerge w:val="restart"/>
          </w:tcPr>
          <w:p w14:paraId="4492705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1" w:type="dxa"/>
          </w:tcPr>
          <w:p w14:paraId="40EBF6E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 w14:paraId="376C7C4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XGS5080TQZ</w:t>
            </w:r>
          </w:p>
        </w:tc>
      </w:tr>
      <w:tr w:rsidR="0059512D" w14:paraId="09FC7636" w14:textId="77777777">
        <w:trPr>
          <w:trHeight w:val="252"/>
          <w:jc w:val="center"/>
        </w:trPr>
        <w:tc>
          <w:tcPr>
            <w:tcW w:w="566" w:type="dxa"/>
            <w:vMerge/>
          </w:tcPr>
          <w:p w14:paraId="6338B53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18E1AF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3AC35F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0A00BB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6EE5F6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4" w:type="dxa"/>
          </w:tcPr>
          <w:p w14:paraId="21CE7F7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XGS5181JSQ</w:t>
            </w:r>
          </w:p>
        </w:tc>
      </w:tr>
      <w:tr w:rsidR="0059512D" w14:paraId="10A78D9C" w14:textId="77777777">
        <w:trPr>
          <w:trHeight w:val="252"/>
          <w:jc w:val="center"/>
        </w:trPr>
        <w:tc>
          <w:tcPr>
            <w:tcW w:w="566" w:type="dxa"/>
            <w:vMerge/>
          </w:tcPr>
          <w:p w14:paraId="354FACC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CA3A90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D994D5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D39A30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72F3C5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4" w:type="dxa"/>
          </w:tcPr>
          <w:p w14:paraId="1A2BEEA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XGS5063JGK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XGS5180JGK</w:t>
            </w:r>
            <w:r>
              <w:rPr>
                <w:rFonts w:ascii="仿宋_GB2312" w:eastAsia="仿宋_GB2312" w:hint="eastAsia"/>
              </w:rPr>
              <w:t>、</w:t>
            </w:r>
          </w:p>
          <w:p w14:paraId="226ED32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XGS5151JGK</w:t>
            </w:r>
          </w:p>
        </w:tc>
      </w:tr>
      <w:tr w:rsidR="0059512D" w14:paraId="041E4898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6F0589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D8448B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徐州徐工环境技术有限公司</w:t>
            </w:r>
          </w:p>
        </w:tc>
        <w:tc>
          <w:tcPr>
            <w:tcW w:w="938" w:type="dxa"/>
            <w:vMerge w:val="restart"/>
          </w:tcPr>
          <w:p w14:paraId="66E576F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)153</w:t>
            </w:r>
          </w:p>
        </w:tc>
        <w:tc>
          <w:tcPr>
            <w:tcW w:w="862" w:type="dxa"/>
            <w:vMerge w:val="restart"/>
          </w:tcPr>
          <w:p w14:paraId="0C125C5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1" w:type="dxa"/>
          </w:tcPr>
          <w:p w14:paraId="376E4C2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下水道疏通清洗车</w:t>
            </w:r>
          </w:p>
        </w:tc>
        <w:tc>
          <w:tcPr>
            <w:tcW w:w="2684" w:type="dxa"/>
          </w:tcPr>
          <w:p w14:paraId="1D6D45D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XGH5030GQX</w:t>
            </w:r>
          </w:p>
        </w:tc>
      </w:tr>
      <w:tr w:rsidR="0059512D" w14:paraId="7E14EEE5" w14:textId="77777777">
        <w:trPr>
          <w:trHeight w:val="252"/>
          <w:jc w:val="center"/>
        </w:trPr>
        <w:tc>
          <w:tcPr>
            <w:tcW w:w="566" w:type="dxa"/>
            <w:vMerge/>
          </w:tcPr>
          <w:p w14:paraId="18D394C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7FEB06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0C1C4F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4AE335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9F5456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压缩式对接垃圾车</w:t>
            </w:r>
          </w:p>
        </w:tc>
        <w:tc>
          <w:tcPr>
            <w:tcW w:w="2684" w:type="dxa"/>
          </w:tcPr>
          <w:p w14:paraId="7173AF3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XGH5250ZDJ</w:t>
            </w:r>
          </w:p>
        </w:tc>
      </w:tr>
      <w:tr w:rsidR="0059512D" w14:paraId="409D5071" w14:textId="77777777">
        <w:trPr>
          <w:trHeight w:val="252"/>
          <w:jc w:val="center"/>
        </w:trPr>
        <w:tc>
          <w:tcPr>
            <w:tcW w:w="566" w:type="dxa"/>
            <w:vMerge/>
          </w:tcPr>
          <w:p w14:paraId="041DD06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6D02FE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BCB2EE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CD40AC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DAEFFB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4" w:type="dxa"/>
          </w:tcPr>
          <w:p w14:paraId="2D94CD8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XGH5030TSL</w:t>
            </w:r>
          </w:p>
        </w:tc>
      </w:tr>
      <w:tr w:rsidR="0059512D" w14:paraId="045CD193" w14:textId="77777777">
        <w:trPr>
          <w:trHeight w:val="252"/>
          <w:jc w:val="center"/>
        </w:trPr>
        <w:tc>
          <w:tcPr>
            <w:tcW w:w="566" w:type="dxa"/>
            <w:vMerge/>
          </w:tcPr>
          <w:p w14:paraId="6E23D2D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F5B9EF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8EEAAD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71C179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BC141B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纯电动多功能抑尘车</w:t>
            </w:r>
          </w:p>
        </w:tc>
        <w:tc>
          <w:tcPr>
            <w:tcW w:w="2684" w:type="dxa"/>
          </w:tcPr>
          <w:p w14:paraId="0002BEC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XGH5180TDY</w:t>
            </w:r>
          </w:p>
        </w:tc>
      </w:tr>
      <w:tr w:rsidR="0059512D" w14:paraId="13F9D866" w14:textId="77777777">
        <w:trPr>
          <w:trHeight w:val="252"/>
          <w:jc w:val="center"/>
        </w:trPr>
        <w:tc>
          <w:tcPr>
            <w:tcW w:w="566" w:type="dxa"/>
            <w:vMerge/>
          </w:tcPr>
          <w:p w14:paraId="77E0B79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2F0E71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EDE0AD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752976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68704F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2684" w:type="dxa"/>
          </w:tcPr>
          <w:p w14:paraId="54D53FB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XGH5040TYH</w:t>
            </w:r>
          </w:p>
        </w:tc>
      </w:tr>
      <w:tr w:rsidR="0059512D" w14:paraId="5B0181D3" w14:textId="77777777">
        <w:trPr>
          <w:trHeight w:val="252"/>
          <w:jc w:val="center"/>
        </w:trPr>
        <w:tc>
          <w:tcPr>
            <w:tcW w:w="566" w:type="dxa"/>
            <w:vMerge/>
          </w:tcPr>
          <w:p w14:paraId="72EF8C2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ADFCE5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6FBBF4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2E6521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8E774B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6275C48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XGH5041ZZZ</w:t>
            </w:r>
          </w:p>
        </w:tc>
      </w:tr>
      <w:tr w:rsidR="0059512D" w14:paraId="30124381" w14:textId="77777777">
        <w:trPr>
          <w:trHeight w:val="252"/>
          <w:jc w:val="center"/>
        </w:trPr>
        <w:tc>
          <w:tcPr>
            <w:tcW w:w="566" w:type="dxa"/>
          </w:tcPr>
          <w:p w14:paraId="63DE757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84DFD3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顺旅汽车海门有限公司</w:t>
            </w:r>
          </w:p>
        </w:tc>
        <w:tc>
          <w:tcPr>
            <w:tcW w:w="938" w:type="dxa"/>
          </w:tcPr>
          <w:p w14:paraId="12F8521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)155</w:t>
            </w:r>
          </w:p>
        </w:tc>
        <w:tc>
          <w:tcPr>
            <w:tcW w:w="862" w:type="dxa"/>
          </w:tcPr>
          <w:p w14:paraId="5B731DA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梦顺旅牌</w:t>
            </w:r>
          </w:p>
        </w:tc>
        <w:tc>
          <w:tcPr>
            <w:tcW w:w="1851" w:type="dxa"/>
          </w:tcPr>
          <w:p w14:paraId="6A45072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 w14:paraId="752F3BB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MSL5040X</w:t>
            </w:r>
          </w:p>
        </w:tc>
      </w:tr>
      <w:tr w:rsidR="0059512D" w14:paraId="7DB69D23" w14:textId="77777777">
        <w:trPr>
          <w:trHeight w:val="252"/>
          <w:jc w:val="center"/>
        </w:trPr>
        <w:tc>
          <w:tcPr>
            <w:tcW w:w="566" w:type="dxa"/>
          </w:tcPr>
          <w:p w14:paraId="47B480E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2C2245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江苏吉宏特专用汽车制造有限公司</w:t>
            </w:r>
          </w:p>
        </w:tc>
        <w:tc>
          <w:tcPr>
            <w:tcW w:w="938" w:type="dxa"/>
          </w:tcPr>
          <w:p w14:paraId="1CF8F23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)158</w:t>
            </w:r>
          </w:p>
        </w:tc>
        <w:tc>
          <w:tcPr>
            <w:tcW w:w="862" w:type="dxa"/>
          </w:tcPr>
          <w:p w14:paraId="15706B3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句龙牌</w:t>
            </w:r>
          </w:p>
        </w:tc>
        <w:tc>
          <w:tcPr>
            <w:tcW w:w="1851" w:type="dxa"/>
          </w:tcPr>
          <w:p w14:paraId="14CDEAE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3AB99C8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HAJ5071GQX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HAJ5140GQX</w:t>
            </w:r>
          </w:p>
        </w:tc>
      </w:tr>
      <w:tr w:rsidR="0059512D" w14:paraId="0CEB366D" w14:textId="77777777">
        <w:trPr>
          <w:trHeight w:val="252"/>
          <w:jc w:val="center"/>
        </w:trPr>
        <w:tc>
          <w:tcPr>
            <w:tcW w:w="566" w:type="dxa"/>
          </w:tcPr>
          <w:p w14:paraId="61B74D7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0238A8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杭州爱知工程车辆有限公司</w:t>
            </w:r>
          </w:p>
        </w:tc>
        <w:tc>
          <w:tcPr>
            <w:tcW w:w="938" w:type="dxa"/>
          </w:tcPr>
          <w:p w14:paraId="7E86FF2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)04</w:t>
            </w:r>
          </w:p>
        </w:tc>
        <w:tc>
          <w:tcPr>
            <w:tcW w:w="862" w:type="dxa"/>
          </w:tcPr>
          <w:p w14:paraId="1BF7D41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爱知牌</w:t>
            </w:r>
          </w:p>
        </w:tc>
        <w:tc>
          <w:tcPr>
            <w:tcW w:w="1851" w:type="dxa"/>
          </w:tcPr>
          <w:p w14:paraId="0D90242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4" w:type="dxa"/>
          </w:tcPr>
          <w:p w14:paraId="6DC72BE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HYL5058JGK</w:t>
            </w:r>
          </w:p>
        </w:tc>
      </w:tr>
      <w:tr w:rsidR="0059512D" w14:paraId="551445B4" w14:textId="77777777">
        <w:trPr>
          <w:trHeight w:val="252"/>
          <w:jc w:val="center"/>
        </w:trPr>
        <w:tc>
          <w:tcPr>
            <w:tcW w:w="566" w:type="dxa"/>
          </w:tcPr>
          <w:p w14:paraId="3693A56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93E186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丽水市南明专用汽车有限公司</w:t>
            </w:r>
          </w:p>
        </w:tc>
        <w:tc>
          <w:tcPr>
            <w:tcW w:w="938" w:type="dxa"/>
          </w:tcPr>
          <w:p w14:paraId="3E3BA83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)14</w:t>
            </w:r>
          </w:p>
        </w:tc>
        <w:tc>
          <w:tcPr>
            <w:tcW w:w="862" w:type="dxa"/>
          </w:tcPr>
          <w:p w14:paraId="11B0728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南明牌</w:t>
            </w:r>
          </w:p>
        </w:tc>
        <w:tc>
          <w:tcPr>
            <w:tcW w:w="1851" w:type="dxa"/>
          </w:tcPr>
          <w:p w14:paraId="3925D81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7BDFD5A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LSY9400</w:t>
            </w:r>
          </w:p>
        </w:tc>
      </w:tr>
      <w:tr w:rsidR="0059512D" w14:paraId="0E533EEC" w14:textId="77777777">
        <w:trPr>
          <w:trHeight w:val="252"/>
          <w:jc w:val="center"/>
        </w:trPr>
        <w:tc>
          <w:tcPr>
            <w:tcW w:w="566" w:type="dxa"/>
          </w:tcPr>
          <w:p w14:paraId="05C2E2B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080FFB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浙江中车电车有限公司</w:t>
            </w:r>
          </w:p>
        </w:tc>
        <w:tc>
          <w:tcPr>
            <w:tcW w:w="938" w:type="dxa"/>
          </w:tcPr>
          <w:p w14:paraId="0FDE086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)17</w:t>
            </w:r>
          </w:p>
        </w:tc>
        <w:tc>
          <w:tcPr>
            <w:tcW w:w="862" w:type="dxa"/>
          </w:tcPr>
          <w:p w14:paraId="53F484B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中国中车牌</w:t>
            </w:r>
          </w:p>
        </w:tc>
        <w:tc>
          <w:tcPr>
            <w:tcW w:w="1851" w:type="dxa"/>
          </w:tcPr>
          <w:p w14:paraId="66938C7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4" w:type="dxa"/>
          </w:tcPr>
          <w:p w14:paraId="4581597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CSR6123</w:t>
            </w:r>
          </w:p>
        </w:tc>
      </w:tr>
      <w:tr w:rsidR="0059512D" w14:paraId="50386FC3" w14:textId="77777777">
        <w:trPr>
          <w:trHeight w:val="252"/>
          <w:jc w:val="center"/>
        </w:trPr>
        <w:tc>
          <w:tcPr>
            <w:tcW w:w="566" w:type="dxa"/>
          </w:tcPr>
          <w:p w14:paraId="2AA198C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46F219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浙江宝成机械科技有限公司</w:t>
            </w:r>
          </w:p>
        </w:tc>
        <w:tc>
          <w:tcPr>
            <w:tcW w:w="938" w:type="dxa"/>
          </w:tcPr>
          <w:p w14:paraId="0667D3F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)29</w:t>
            </w:r>
          </w:p>
        </w:tc>
        <w:tc>
          <w:tcPr>
            <w:tcW w:w="862" w:type="dxa"/>
          </w:tcPr>
          <w:p w14:paraId="583BF3E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宝裕牌</w:t>
            </w:r>
          </w:p>
        </w:tc>
        <w:tc>
          <w:tcPr>
            <w:tcW w:w="1851" w:type="dxa"/>
          </w:tcPr>
          <w:p w14:paraId="0F09268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6D18170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ZBJ5030ZXX</w:t>
            </w:r>
          </w:p>
        </w:tc>
      </w:tr>
      <w:tr w:rsidR="0059512D" w14:paraId="22CB6828" w14:textId="77777777">
        <w:trPr>
          <w:trHeight w:val="252"/>
          <w:jc w:val="center"/>
        </w:trPr>
        <w:tc>
          <w:tcPr>
            <w:tcW w:w="566" w:type="dxa"/>
          </w:tcPr>
          <w:p w14:paraId="20246E5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0AB06E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浙江云沃汽车科技有限公司</w:t>
            </w:r>
          </w:p>
        </w:tc>
        <w:tc>
          <w:tcPr>
            <w:tcW w:w="938" w:type="dxa"/>
          </w:tcPr>
          <w:p w14:paraId="2C33D3C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)30</w:t>
            </w:r>
          </w:p>
        </w:tc>
        <w:tc>
          <w:tcPr>
            <w:tcW w:w="862" w:type="dxa"/>
          </w:tcPr>
          <w:p w14:paraId="5B517F8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云顶牌</w:t>
            </w:r>
          </w:p>
        </w:tc>
        <w:tc>
          <w:tcPr>
            <w:tcW w:w="1851" w:type="dxa"/>
          </w:tcPr>
          <w:p w14:paraId="6095EA8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7254303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RYD5030ZXX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RYD5180ZXX</w:t>
            </w:r>
          </w:p>
        </w:tc>
      </w:tr>
      <w:tr w:rsidR="0059512D" w14:paraId="17E04390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06791D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052874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浙江美通筑路机械股份有限公司</w:t>
            </w:r>
          </w:p>
        </w:tc>
        <w:tc>
          <w:tcPr>
            <w:tcW w:w="938" w:type="dxa"/>
            <w:vMerge w:val="restart"/>
          </w:tcPr>
          <w:p w14:paraId="091C5BA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)31</w:t>
            </w:r>
          </w:p>
        </w:tc>
        <w:tc>
          <w:tcPr>
            <w:tcW w:w="862" w:type="dxa"/>
            <w:vMerge w:val="restart"/>
          </w:tcPr>
          <w:p w14:paraId="1FF5CE1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浙通牌</w:t>
            </w:r>
          </w:p>
        </w:tc>
        <w:tc>
          <w:tcPr>
            <w:tcW w:w="1851" w:type="dxa"/>
          </w:tcPr>
          <w:p w14:paraId="33F13FA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沥青碎石同步封层车</w:t>
            </w:r>
          </w:p>
        </w:tc>
        <w:tc>
          <w:tcPr>
            <w:tcW w:w="2684" w:type="dxa"/>
          </w:tcPr>
          <w:p w14:paraId="49247D1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LMT5316TFC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LMT5256TFC</w:t>
            </w:r>
          </w:p>
        </w:tc>
      </w:tr>
      <w:tr w:rsidR="0059512D" w14:paraId="0B8BE27B" w14:textId="77777777">
        <w:trPr>
          <w:trHeight w:val="252"/>
          <w:jc w:val="center"/>
        </w:trPr>
        <w:tc>
          <w:tcPr>
            <w:tcW w:w="566" w:type="dxa"/>
            <w:vMerge/>
          </w:tcPr>
          <w:p w14:paraId="118C9B1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A27A36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DB416D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0DCCB9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17BFE8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稀浆封层车</w:t>
            </w:r>
          </w:p>
        </w:tc>
        <w:tc>
          <w:tcPr>
            <w:tcW w:w="2684" w:type="dxa"/>
          </w:tcPr>
          <w:p w14:paraId="3CE07F9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LMT5316TFC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LMT5256TFC</w:t>
            </w:r>
          </w:p>
        </w:tc>
      </w:tr>
      <w:tr w:rsidR="0059512D" w14:paraId="6744226A" w14:textId="77777777">
        <w:trPr>
          <w:trHeight w:val="252"/>
          <w:jc w:val="center"/>
        </w:trPr>
        <w:tc>
          <w:tcPr>
            <w:tcW w:w="566" w:type="dxa"/>
            <w:vMerge/>
          </w:tcPr>
          <w:p w14:paraId="107C509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C2D7F4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877FA3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DC6F7C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51B96E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纤维同步封层车</w:t>
            </w:r>
          </w:p>
        </w:tc>
        <w:tc>
          <w:tcPr>
            <w:tcW w:w="2684" w:type="dxa"/>
          </w:tcPr>
          <w:p w14:paraId="5E791C6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LMT5318TFC</w:t>
            </w:r>
          </w:p>
        </w:tc>
      </w:tr>
      <w:tr w:rsidR="0059512D" w14:paraId="74768350" w14:textId="77777777">
        <w:trPr>
          <w:trHeight w:val="252"/>
          <w:jc w:val="center"/>
        </w:trPr>
        <w:tc>
          <w:tcPr>
            <w:tcW w:w="566" w:type="dxa"/>
            <w:vMerge/>
          </w:tcPr>
          <w:p w14:paraId="3BE92BC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B41410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1681A7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1CCCD6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8F0D7C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除雪车</w:t>
            </w:r>
          </w:p>
        </w:tc>
        <w:tc>
          <w:tcPr>
            <w:tcW w:w="2684" w:type="dxa"/>
          </w:tcPr>
          <w:p w14:paraId="1A922A8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LMT5251TCX</w:t>
            </w:r>
          </w:p>
        </w:tc>
      </w:tr>
      <w:tr w:rsidR="0059512D" w14:paraId="2FC6CD47" w14:textId="77777777">
        <w:trPr>
          <w:trHeight w:val="252"/>
          <w:jc w:val="center"/>
        </w:trPr>
        <w:tc>
          <w:tcPr>
            <w:tcW w:w="566" w:type="dxa"/>
          </w:tcPr>
          <w:p w14:paraId="0198811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29CE78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宁波凯福莱特种汽车有限公司</w:t>
            </w:r>
          </w:p>
        </w:tc>
        <w:tc>
          <w:tcPr>
            <w:tcW w:w="938" w:type="dxa"/>
          </w:tcPr>
          <w:p w14:paraId="686C262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)34</w:t>
            </w:r>
          </w:p>
        </w:tc>
        <w:tc>
          <w:tcPr>
            <w:tcW w:w="862" w:type="dxa"/>
          </w:tcPr>
          <w:p w14:paraId="17FF826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凯福莱牌</w:t>
            </w:r>
          </w:p>
        </w:tc>
        <w:tc>
          <w:tcPr>
            <w:tcW w:w="1851" w:type="dxa"/>
          </w:tcPr>
          <w:p w14:paraId="4039742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4" w:type="dxa"/>
          </w:tcPr>
          <w:p w14:paraId="772A608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NBC5043X</w:t>
            </w:r>
          </w:p>
        </w:tc>
      </w:tr>
      <w:tr w:rsidR="0059512D" w14:paraId="2C790EB1" w14:textId="77777777">
        <w:trPr>
          <w:trHeight w:val="252"/>
          <w:jc w:val="center"/>
        </w:trPr>
        <w:tc>
          <w:tcPr>
            <w:tcW w:w="566" w:type="dxa"/>
          </w:tcPr>
          <w:p w14:paraId="78BDDE5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708206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杭州蓝海特种车辆有限公司</w:t>
            </w:r>
          </w:p>
        </w:tc>
        <w:tc>
          <w:tcPr>
            <w:tcW w:w="938" w:type="dxa"/>
          </w:tcPr>
          <w:p w14:paraId="7DD0C7A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)35</w:t>
            </w:r>
          </w:p>
        </w:tc>
        <w:tc>
          <w:tcPr>
            <w:tcW w:w="862" w:type="dxa"/>
          </w:tcPr>
          <w:p w14:paraId="4D87DAC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大公牌</w:t>
            </w:r>
          </w:p>
        </w:tc>
        <w:tc>
          <w:tcPr>
            <w:tcW w:w="1851" w:type="dxa"/>
          </w:tcPr>
          <w:p w14:paraId="6FE2175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勘察车</w:t>
            </w:r>
          </w:p>
        </w:tc>
        <w:tc>
          <w:tcPr>
            <w:tcW w:w="2684" w:type="dxa"/>
          </w:tcPr>
          <w:p w14:paraId="4FA5F37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TLH5025X</w:t>
            </w:r>
          </w:p>
        </w:tc>
      </w:tr>
      <w:tr w:rsidR="0059512D" w14:paraId="20CB0857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B35719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C52BCA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中汽商用汽车有限公司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杭州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</w:p>
        </w:tc>
        <w:tc>
          <w:tcPr>
            <w:tcW w:w="938" w:type="dxa"/>
            <w:vMerge w:val="restart"/>
          </w:tcPr>
          <w:p w14:paraId="5D1BA7C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)37</w:t>
            </w:r>
          </w:p>
        </w:tc>
        <w:tc>
          <w:tcPr>
            <w:tcW w:w="862" w:type="dxa"/>
            <w:vMerge w:val="restart"/>
          </w:tcPr>
          <w:p w14:paraId="09018DF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中汽牌</w:t>
            </w:r>
          </w:p>
        </w:tc>
        <w:tc>
          <w:tcPr>
            <w:tcW w:w="1851" w:type="dxa"/>
          </w:tcPr>
          <w:p w14:paraId="1BAEEC9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压缩式对接垃圾车</w:t>
            </w:r>
          </w:p>
        </w:tc>
        <w:tc>
          <w:tcPr>
            <w:tcW w:w="2684" w:type="dxa"/>
          </w:tcPr>
          <w:p w14:paraId="20B6D30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ZQZ5125ZDJ</w:t>
            </w:r>
          </w:p>
        </w:tc>
      </w:tr>
      <w:tr w:rsidR="0059512D" w14:paraId="16AD5B22" w14:textId="77777777">
        <w:trPr>
          <w:trHeight w:val="252"/>
          <w:jc w:val="center"/>
        </w:trPr>
        <w:tc>
          <w:tcPr>
            <w:tcW w:w="566" w:type="dxa"/>
            <w:vMerge/>
          </w:tcPr>
          <w:p w14:paraId="280BC60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6B9AF6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C8AAB4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ED8B63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AD3B23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宣传车</w:t>
            </w:r>
          </w:p>
        </w:tc>
        <w:tc>
          <w:tcPr>
            <w:tcW w:w="2684" w:type="dxa"/>
          </w:tcPr>
          <w:p w14:paraId="7668345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ZQZ5070X</w:t>
            </w:r>
          </w:p>
        </w:tc>
      </w:tr>
      <w:tr w:rsidR="0059512D" w14:paraId="62829780" w14:textId="77777777">
        <w:trPr>
          <w:trHeight w:val="252"/>
          <w:jc w:val="center"/>
        </w:trPr>
        <w:tc>
          <w:tcPr>
            <w:tcW w:w="566" w:type="dxa"/>
            <w:vMerge/>
          </w:tcPr>
          <w:p w14:paraId="138DD35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2F1559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F6E844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DD4CD7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7DB20E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4" w:type="dxa"/>
          </w:tcPr>
          <w:p w14:paraId="6C8918A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ZQZ5021ZLJ</w:t>
            </w:r>
          </w:p>
        </w:tc>
      </w:tr>
      <w:tr w:rsidR="0059512D" w14:paraId="64D9A7FA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46FB009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6515FD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浙江筑马工程机械设备制造有限公司</w:t>
            </w:r>
          </w:p>
        </w:tc>
        <w:tc>
          <w:tcPr>
            <w:tcW w:w="938" w:type="dxa"/>
            <w:vMerge w:val="restart"/>
          </w:tcPr>
          <w:p w14:paraId="1AD6988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)52</w:t>
            </w:r>
          </w:p>
        </w:tc>
        <w:tc>
          <w:tcPr>
            <w:tcW w:w="862" w:type="dxa"/>
            <w:vMerge w:val="restart"/>
          </w:tcPr>
          <w:p w14:paraId="35A6D36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筑马牌</w:t>
            </w:r>
          </w:p>
        </w:tc>
        <w:tc>
          <w:tcPr>
            <w:tcW w:w="1851" w:type="dxa"/>
          </w:tcPr>
          <w:p w14:paraId="5C0803A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4" w:type="dxa"/>
          </w:tcPr>
          <w:p w14:paraId="3A803E0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ZZM5180TSL</w:t>
            </w:r>
          </w:p>
        </w:tc>
      </w:tr>
      <w:tr w:rsidR="0059512D" w14:paraId="4A0C6F8E" w14:textId="77777777">
        <w:trPr>
          <w:trHeight w:val="252"/>
          <w:jc w:val="center"/>
        </w:trPr>
        <w:tc>
          <w:tcPr>
            <w:tcW w:w="566" w:type="dxa"/>
            <w:vMerge/>
          </w:tcPr>
          <w:p w14:paraId="0D0E1C8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16A3B4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3717F9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437B6E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87115A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桥梁检测车</w:t>
            </w:r>
          </w:p>
        </w:tc>
        <w:tc>
          <w:tcPr>
            <w:tcW w:w="2684" w:type="dxa"/>
          </w:tcPr>
          <w:p w14:paraId="5558C86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ZZM5310JQJ</w:t>
            </w:r>
          </w:p>
        </w:tc>
      </w:tr>
      <w:tr w:rsidR="0059512D" w14:paraId="1377F3CD" w14:textId="77777777">
        <w:trPr>
          <w:trHeight w:val="252"/>
          <w:jc w:val="center"/>
        </w:trPr>
        <w:tc>
          <w:tcPr>
            <w:tcW w:w="566" w:type="dxa"/>
            <w:vMerge/>
          </w:tcPr>
          <w:p w14:paraId="5A20828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C3BB2F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94D32E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1A68FD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DE9600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1D16EC6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ZZM5140GQX</w:t>
            </w:r>
          </w:p>
        </w:tc>
      </w:tr>
      <w:tr w:rsidR="0059512D" w14:paraId="5E2396BC" w14:textId="77777777">
        <w:trPr>
          <w:trHeight w:val="252"/>
          <w:jc w:val="center"/>
        </w:trPr>
        <w:tc>
          <w:tcPr>
            <w:tcW w:w="566" w:type="dxa"/>
          </w:tcPr>
          <w:p w14:paraId="7BD0C4C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31A072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华菱星马汽车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集团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股份有限公司</w:t>
            </w:r>
          </w:p>
        </w:tc>
        <w:tc>
          <w:tcPr>
            <w:tcW w:w="938" w:type="dxa"/>
          </w:tcPr>
          <w:p w14:paraId="6891E6A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)04</w:t>
            </w:r>
          </w:p>
        </w:tc>
        <w:tc>
          <w:tcPr>
            <w:tcW w:w="862" w:type="dxa"/>
          </w:tcPr>
          <w:p w14:paraId="404A22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星马牌</w:t>
            </w:r>
          </w:p>
        </w:tc>
        <w:tc>
          <w:tcPr>
            <w:tcW w:w="1851" w:type="dxa"/>
          </w:tcPr>
          <w:p w14:paraId="771E65E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643847B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AH5310GJB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AH5312GJB</w:t>
            </w:r>
          </w:p>
        </w:tc>
      </w:tr>
      <w:tr w:rsidR="0059512D" w14:paraId="4F10D102" w14:textId="77777777">
        <w:trPr>
          <w:trHeight w:val="252"/>
          <w:jc w:val="center"/>
        </w:trPr>
        <w:tc>
          <w:tcPr>
            <w:tcW w:w="566" w:type="dxa"/>
          </w:tcPr>
          <w:p w14:paraId="165A9C0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D20FB2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明光浩淼安防科技股份公司</w:t>
            </w:r>
          </w:p>
        </w:tc>
        <w:tc>
          <w:tcPr>
            <w:tcW w:w="938" w:type="dxa"/>
          </w:tcPr>
          <w:p w14:paraId="654F167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)25</w:t>
            </w:r>
          </w:p>
        </w:tc>
        <w:tc>
          <w:tcPr>
            <w:tcW w:w="862" w:type="dxa"/>
          </w:tcPr>
          <w:p w14:paraId="261E18F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光通牌</w:t>
            </w:r>
          </w:p>
        </w:tc>
        <w:tc>
          <w:tcPr>
            <w:tcW w:w="1851" w:type="dxa"/>
          </w:tcPr>
          <w:p w14:paraId="6BB0A2F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泵浦消防车</w:t>
            </w:r>
          </w:p>
        </w:tc>
        <w:tc>
          <w:tcPr>
            <w:tcW w:w="2684" w:type="dxa"/>
          </w:tcPr>
          <w:p w14:paraId="72695C8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MX5310TXF</w:t>
            </w:r>
          </w:p>
        </w:tc>
      </w:tr>
      <w:tr w:rsidR="0059512D" w14:paraId="11C07325" w14:textId="77777777">
        <w:trPr>
          <w:trHeight w:val="252"/>
          <w:jc w:val="center"/>
        </w:trPr>
        <w:tc>
          <w:tcPr>
            <w:tcW w:w="566" w:type="dxa"/>
          </w:tcPr>
          <w:p w14:paraId="532F2BB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3AC09B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安徽开乐专用车辆股份有限公司</w:t>
            </w:r>
          </w:p>
        </w:tc>
        <w:tc>
          <w:tcPr>
            <w:tcW w:w="938" w:type="dxa"/>
          </w:tcPr>
          <w:p w14:paraId="09FD278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)27</w:t>
            </w:r>
          </w:p>
        </w:tc>
        <w:tc>
          <w:tcPr>
            <w:tcW w:w="862" w:type="dxa"/>
          </w:tcPr>
          <w:p w14:paraId="4FE1C6B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开乐牌</w:t>
            </w:r>
          </w:p>
        </w:tc>
        <w:tc>
          <w:tcPr>
            <w:tcW w:w="1851" w:type="dxa"/>
          </w:tcPr>
          <w:p w14:paraId="239183E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207DB61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AKL9403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AKL9402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AKL9400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AKL9401</w:t>
            </w:r>
          </w:p>
        </w:tc>
      </w:tr>
      <w:tr w:rsidR="0059512D" w14:paraId="43EDD19A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F0E088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86A758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安徽江淮专用汽车有限公司</w:t>
            </w:r>
          </w:p>
        </w:tc>
        <w:tc>
          <w:tcPr>
            <w:tcW w:w="938" w:type="dxa"/>
            <w:vMerge w:val="restart"/>
          </w:tcPr>
          <w:p w14:paraId="272B2B9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)35</w:t>
            </w:r>
          </w:p>
        </w:tc>
        <w:tc>
          <w:tcPr>
            <w:tcW w:w="862" w:type="dxa"/>
            <w:vMerge w:val="restart"/>
          </w:tcPr>
          <w:p w14:paraId="3E32E84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江淮牌</w:t>
            </w:r>
          </w:p>
        </w:tc>
        <w:tc>
          <w:tcPr>
            <w:tcW w:w="1851" w:type="dxa"/>
          </w:tcPr>
          <w:p w14:paraId="4206227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4" w:type="dxa"/>
          </w:tcPr>
          <w:p w14:paraId="0065294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HFC5140GXW</w:t>
            </w:r>
          </w:p>
        </w:tc>
      </w:tr>
      <w:tr w:rsidR="0059512D" w14:paraId="7B3DB3B7" w14:textId="77777777">
        <w:trPr>
          <w:trHeight w:val="252"/>
          <w:jc w:val="center"/>
        </w:trPr>
        <w:tc>
          <w:tcPr>
            <w:tcW w:w="566" w:type="dxa"/>
            <w:vMerge/>
          </w:tcPr>
          <w:p w14:paraId="158ED2F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3413E8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9089C3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A5E5F7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180745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07FC75B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HFC5030ZZZ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HFC5040ZZZ</w:t>
            </w:r>
          </w:p>
        </w:tc>
      </w:tr>
      <w:tr w:rsidR="0059512D" w14:paraId="5F2C6BA6" w14:textId="77777777">
        <w:trPr>
          <w:trHeight w:val="252"/>
          <w:jc w:val="center"/>
        </w:trPr>
        <w:tc>
          <w:tcPr>
            <w:tcW w:w="566" w:type="dxa"/>
            <w:vMerge/>
          </w:tcPr>
          <w:p w14:paraId="09246E7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5AD9B5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02E7FC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2E9B1B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A5395F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路面养护车</w:t>
            </w:r>
          </w:p>
        </w:tc>
        <w:tc>
          <w:tcPr>
            <w:tcW w:w="2684" w:type="dxa"/>
          </w:tcPr>
          <w:p w14:paraId="63AC2C4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HFC5031TYH</w:t>
            </w:r>
          </w:p>
        </w:tc>
      </w:tr>
      <w:tr w:rsidR="0059512D" w14:paraId="6C6A93B9" w14:textId="77777777">
        <w:trPr>
          <w:trHeight w:val="252"/>
          <w:jc w:val="center"/>
        </w:trPr>
        <w:tc>
          <w:tcPr>
            <w:tcW w:w="566" w:type="dxa"/>
            <w:vMerge/>
          </w:tcPr>
          <w:p w14:paraId="462AABC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E0DB1E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E6F1AB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76023F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E50738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4" w:type="dxa"/>
          </w:tcPr>
          <w:p w14:paraId="5F6CCFB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HFC5080TCA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HFC5180TCA</w:t>
            </w:r>
          </w:p>
        </w:tc>
      </w:tr>
      <w:tr w:rsidR="0059512D" w14:paraId="7ECF359E" w14:textId="77777777">
        <w:trPr>
          <w:trHeight w:val="252"/>
          <w:jc w:val="center"/>
        </w:trPr>
        <w:tc>
          <w:tcPr>
            <w:tcW w:w="566" w:type="dxa"/>
          </w:tcPr>
          <w:p w14:paraId="4FB2090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C11563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合肥市富园汽车改装有限公司</w:t>
            </w:r>
          </w:p>
        </w:tc>
        <w:tc>
          <w:tcPr>
            <w:tcW w:w="938" w:type="dxa"/>
          </w:tcPr>
          <w:p w14:paraId="4026564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)36</w:t>
            </w:r>
          </w:p>
        </w:tc>
        <w:tc>
          <w:tcPr>
            <w:tcW w:w="862" w:type="dxa"/>
          </w:tcPr>
          <w:p w14:paraId="19C9906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富园牌</w:t>
            </w:r>
          </w:p>
        </w:tc>
        <w:tc>
          <w:tcPr>
            <w:tcW w:w="1851" w:type="dxa"/>
          </w:tcPr>
          <w:p w14:paraId="64B6983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礼仪车</w:t>
            </w:r>
          </w:p>
        </w:tc>
        <w:tc>
          <w:tcPr>
            <w:tcW w:w="2684" w:type="dxa"/>
          </w:tcPr>
          <w:p w14:paraId="4BFB328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HFY5020X</w:t>
            </w:r>
          </w:p>
        </w:tc>
      </w:tr>
      <w:tr w:rsidR="0059512D" w14:paraId="6439DA33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E48EBE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E8EE05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长久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滁州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专用汽车有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限公司</w:t>
            </w:r>
          </w:p>
        </w:tc>
        <w:tc>
          <w:tcPr>
            <w:tcW w:w="938" w:type="dxa"/>
            <w:vMerge w:val="restart"/>
          </w:tcPr>
          <w:p w14:paraId="4A4191A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)37</w:t>
            </w:r>
          </w:p>
        </w:tc>
        <w:tc>
          <w:tcPr>
            <w:tcW w:w="862" w:type="dxa"/>
            <w:vMerge w:val="restart"/>
          </w:tcPr>
          <w:p w14:paraId="507E372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恒信致远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牌</w:t>
            </w:r>
          </w:p>
        </w:tc>
        <w:tc>
          <w:tcPr>
            <w:tcW w:w="1851" w:type="dxa"/>
          </w:tcPr>
          <w:p w14:paraId="1516611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半挂车</w:t>
            </w:r>
          </w:p>
        </w:tc>
        <w:tc>
          <w:tcPr>
            <w:tcW w:w="2684" w:type="dxa"/>
          </w:tcPr>
          <w:p w14:paraId="16981A6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CHX9409</w:t>
            </w:r>
          </w:p>
        </w:tc>
      </w:tr>
      <w:tr w:rsidR="0059512D" w14:paraId="2EBFE110" w14:textId="77777777">
        <w:trPr>
          <w:trHeight w:val="252"/>
          <w:jc w:val="center"/>
        </w:trPr>
        <w:tc>
          <w:tcPr>
            <w:tcW w:w="566" w:type="dxa"/>
            <w:vMerge/>
          </w:tcPr>
          <w:p w14:paraId="1A74CF3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E3F228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71CD7A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88930F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228B97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中置轴挂车</w:t>
            </w:r>
          </w:p>
        </w:tc>
        <w:tc>
          <w:tcPr>
            <w:tcW w:w="2684" w:type="dxa"/>
          </w:tcPr>
          <w:p w14:paraId="4F5FF17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CHX9214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CHX9188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CHX9212</w:t>
            </w:r>
          </w:p>
        </w:tc>
      </w:tr>
      <w:tr w:rsidR="0059512D" w14:paraId="499D71B4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229F37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E6CD43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滁州永强汽车制造有限公司</w:t>
            </w:r>
          </w:p>
        </w:tc>
        <w:tc>
          <w:tcPr>
            <w:tcW w:w="938" w:type="dxa"/>
            <w:vMerge w:val="restart"/>
          </w:tcPr>
          <w:p w14:paraId="6017567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)41</w:t>
            </w:r>
          </w:p>
        </w:tc>
        <w:tc>
          <w:tcPr>
            <w:tcW w:w="862" w:type="dxa"/>
            <w:vMerge w:val="restart"/>
          </w:tcPr>
          <w:p w14:paraId="7A5C1A1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永强牌</w:t>
            </w:r>
          </w:p>
        </w:tc>
        <w:tc>
          <w:tcPr>
            <w:tcW w:w="1851" w:type="dxa"/>
          </w:tcPr>
          <w:p w14:paraId="3A61096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加油车</w:t>
            </w:r>
          </w:p>
        </w:tc>
        <w:tc>
          <w:tcPr>
            <w:tcW w:w="2684" w:type="dxa"/>
          </w:tcPr>
          <w:p w14:paraId="37B22E0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YQ5122GJY</w:t>
            </w:r>
          </w:p>
        </w:tc>
      </w:tr>
      <w:tr w:rsidR="0059512D" w14:paraId="5E5F5785" w14:textId="77777777">
        <w:trPr>
          <w:trHeight w:val="252"/>
          <w:jc w:val="center"/>
        </w:trPr>
        <w:tc>
          <w:tcPr>
            <w:tcW w:w="566" w:type="dxa"/>
            <w:vMerge/>
          </w:tcPr>
          <w:p w14:paraId="381FDD1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9714E8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ADECAC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0168C3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C0EC65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运油车</w:t>
            </w:r>
          </w:p>
        </w:tc>
        <w:tc>
          <w:tcPr>
            <w:tcW w:w="2684" w:type="dxa"/>
          </w:tcPr>
          <w:p w14:paraId="3DDCE58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YQ5322GYY</w:t>
            </w:r>
          </w:p>
        </w:tc>
      </w:tr>
      <w:tr w:rsidR="0059512D" w14:paraId="1DDB821F" w14:textId="77777777">
        <w:trPr>
          <w:trHeight w:val="252"/>
          <w:jc w:val="center"/>
        </w:trPr>
        <w:tc>
          <w:tcPr>
            <w:tcW w:w="566" w:type="dxa"/>
            <w:vMerge/>
          </w:tcPr>
          <w:p w14:paraId="0AAD687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98DDE0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28B4D8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529A9C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A63158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铝合金运油车</w:t>
            </w:r>
          </w:p>
        </w:tc>
        <w:tc>
          <w:tcPr>
            <w:tcW w:w="2684" w:type="dxa"/>
          </w:tcPr>
          <w:p w14:paraId="363EAF6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YQ5321GYY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YQ5263GYY</w:t>
            </w:r>
          </w:p>
        </w:tc>
      </w:tr>
      <w:tr w:rsidR="0059512D" w14:paraId="1E480254" w14:textId="77777777">
        <w:trPr>
          <w:trHeight w:val="252"/>
          <w:jc w:val="center"/>
        </w:trPr>
        <w:tc>
          <w:tcPr>
            <w:tcW w:w="566" w:type="dxa"/>
          </w:tcPr>
          <w:p w14:paraId="091B9D3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36B9C3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安徽天达汽车制造有限公司</w:t>
            </w:r>
          </w:p>
        </w:tc>
        <w:tc>
          <w:tcPr>
            <w:tcW w:w="938" w:type="dxa"/>
          </w:tcPr>
          <w:p w14:paraId="525534F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)43</w:t>
            </w:r>
          </w:p>
        </w:tc>
        <w:tc>
          <w:tcPr>
            <w:tcW w:w="862" w:type="dxa"/>
          </w:tcPr>
          <w:p w14:paraId="29DD9DA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皖汽汽车牌</w:t>
            </w:r>
          </w:p>
        </w:tc>
        <w:tc>
          <w:tcPr>
            <w:tcW w:w="1851" w:type="dxa"/>
          </w:tcPr>
          <w:p w14:paraId="35F6EDA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5D0830E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CTD9350</w:t>
            </w:r>
          </w:p>
        </w:tc>
      </w:tr>
      <w:tr w:rsidR="0059512D" w14:paraId="7AF1BBC6" w14:textId="77777777">
        <w:trPr>
          <w:trHeight w:val="252"/>
          <w:jc w:val="center"/>
        </w:trPr>
        <w:tc>
          <w:tcPr>
            <w:tcW w:w="566" w:type="dxa"/>
          </w:tcPr>
          <w:p w14:paraId="4B8E1B2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5B430F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安徽华兴车辆有限公司</w:t>
            </w:r>
          </w:p>
        </w:tc>
        <w:tc>
          <w:tcPr>
            <w:tcW w:w="938" w:type="dxa"/>
          </w:tcPr>
          <w:p w14:paraId="0CC8058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)45</w:t>
            </w:r>
          </w:p>
        </w:tc>
        <w:tc>
          <w:tcPr>
            <w:tcW w:w="862" w:type="dxa"/>
          </w:tcPr>
          <w:p w14:paraId="70888E3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皖骏牌</w:t>
            </w:r>
          </w:p>
        </w:tc>
        <w:tc>
          <w:tcPr>
            <w:tcW w:w="1851" w:type="dxa"/>
          </w:tcPr>
          <w:p w14:paraId="41C4B8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32D6F13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JLQ9406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JLQ9402</w:t>
            </w:r>
          </w:p>
        </w:tc>
      </w:tr>
      <w:tr w:rsidR="0059512D" w14:paraId="22E89441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6BD9C7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328F6C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劲旅环境科技有限公司</w:t>
            </w:r>
          </w:p>
        </w:tc>
        <w:tc>
          <w:tcPr>
            <w:tcW w:w="938" w:type="dxa"/>
            <w:vMerge w:val="restart"/>
          </w:tcPr>
          <w:p w14:paraId="658FC67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)46</w:t>
            </w:r>
          </w:p>
        </w:tc>
        <w:tc>
          <w:tcPr>
            <w:tcW w:w="862" w:type="dxa"/>
            <w:vMerge w:val="restart"/>
          </w:tcPr>
          <w:p w14:paraId="57BDE0C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宋体" w:hAnsi="宋体" w:cs="微软雅黑" w:hint="eastAsia"/>
                <w:snapToGrid w:val="0"/>
                <w:spacing w:val="-23"/>
                <w:kern w:val="0"/>
                <w:szCs w:val="21"/>
              </w:rPr>
              <w:t>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旗牌</w:t>
            </w:r>
          </w:p>
        </w:tc>
        <w:tc>
          <w:tcPr>
            <w:tcW w:w="1851" w:type="dxa"/>
          </w:tcPr>
          <w:p w14:paraId="2A66184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29BF172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JLL5180ZYS</w:t>
            </w:r>
          </w:p>
        </w:tc>
      </w:tr>
      <w:tr w:rsidR="0059512D" w14:paraId="63831AC5" w14:textId="77777777">
        <w:trPr>
          <w:trHeight w:val="252"/>
          <w:jc w:val="center"/>
        </w:trPr>
        <w:tc>
          <w:tcPr>
            <w:tcW w:w="566" w:type="dxa"/>
            <w:vMerge/>
          </w:tcPr>
          <w:p w14:paraId="4F8C4DF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497DA1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0968AA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A51405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A1F35F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压缩式对接垃圾车</w:t>
            </w:r>
          </w:p>
        </w:tc>
        <w:tc>
          <w:tcPr>
            <w:tcW w:w="2684" w:type="dxa"/>
          </w:tcPr>
          <w:p w14:paraId="4A66C43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JLL5180ZDJ</w:t>
            </w:r>
          </w:p>
        </w:tc>
      </w:tr>
      <w:tr w:rsidR="0059512D" w14:paraId="096C4B23" w14:textId="77777777">
        <w:trPr>
          <w:trHeight w:val="252"/>
          <w:jc w:val="center"/>
        </w:trPr>
        <w:tc>
          <w:tcPr>
            <w:tcW w:w="566" w:type="dxa"/>
            <w:vMerge/>
          </w:tcPr>
          <w:p w14:paraId="37A6E3C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87C94C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E6416B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0C9544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6B43A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吊装式垃圾车</w:t>
            </w:r>
          </w:p>
        </w:tc>
        <w:tc>
          <w:tcPr>
            <w:tcW w:w="2684" w:type="dxa"/>
          </w:tcPr>
          <w:p w14:paraId="6B251A3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JLL5180ZDZ</w:t>
            </w:r>
          </w:p>
        </w:tc>
      </w:tr>
      <w:tr w:rsidR="0059512D" w14:paraId="52A61798" w14:textId="77777777">
        <w:trPr>
          <w:trHeight w:val="252"/>
          <w:jc w:val="center"/>
        </w:trPr>
        <w:tc>
          <w:tcPr>
            <w:tcW w:w="566" w:type="dxa"/>
            <w:vMerge/>
          </w:tcPr>
          <w:p w14:paraId="1A8B416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B57DA8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467B1B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91A256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B1AC64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0D35590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JLL5250ZXX</w:t>
            </w:r>
          </w:p>
        </w:tc>
      </w:tr>
      <w:tr w:rsidR="0059512D" w14:paraId="305D2169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48E4142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0E7337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陕汽淮南专用汽车有限公司</w:t>
            </w:r>
          </w:p>
        </w:tc>
        <w:tc>
          <w:tcPr>
            <w:tcW w:w="938" w:type="dxa"/>
            <w:vMerge w:val="restart"/>
          </w:tcPr>
          <w:p w14:paraId="70AEB87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)50</w:t>
            </w:r>
          </w:p>
        </w:tc>
        <w:tc>
          <w:tcPr>
            <w:tcW w:w="862" w:type="dxa"/>
            <w:vMerge w:val="restart"/>
          </w:tcPr>
          <w:p w14:paraId="79E6C14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851" w:type="dxa"/>
          </w:tcPr>
          <w:p w14:paraId="2490E4B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5A2C49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SHN9400</w:t>
            </w:r>
          </w:p>
        </w:tc>
      </w:tr>
      <w:tr w:rsidR="0059512D" w14:paraId="2D329948" w14:textId="77777777">
        <w:trPr>
          <w:trHeight w:val="252"/>
          <w:jc w:val="center"/>
        </w:trPr>
        <w:tc>
          <w:tcPr>
            <w:tcW w:w="566" w:type="dxa"/>
            <w:vMerge/>
          </w:tcPr>
          <w:p w14:paraId="7FD78E5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B7C673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E915B8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9708DF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E02898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6263E41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SHN5181GSS</w:t>
            </w:r>
          </w:p>
        </w:tc>
      </w:tr>
      <w:tr w:rsidR="0059512D" w14:paraId="74EFD33D" w14:textId="77777777">
        <w:trPr>
          <w:trHeight w:val="252"/>
          <w:jc w:val="center"/>
        </w:trPr>
        <w:tc>
          <w:tcPr>
            <w:tcW w:w="566" w:type="dxa"/>
            <w:vMerge/>
          </w:tcPr>
          <w:p w14:paraId="092F1ED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FBF2D7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43F344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7C439D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DEAD41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运油车</w:t>
            </w:r>
          </w:p>
        </w:tc>
        <w:tc>
          <w:tcPr>
            <w:tcW w:w="2684" w:type="dxa"/>
          </w:tcPr>
          <w:p w14:paraId="54D7C6B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SHN5181GYY</w:t>
            </w:r>
          </w:p>
        </w:tc>
      </w:tr>
      <w:tr w:rsidR="0059512D" w14:paraId="3AFABAF1" w14:textId="77777777">
        <w:trPr>
          <w:trHeight w:val="252"/>
          <w:jc w:val="center"/>
        </w:trPr>
        <w:tc>
          <w:tcPr>
            <w:tcW w:w="566" w:type="dxa"/>
            <w:vMerge/>
          </w:tcPr>
          <w:p w14:paraId="2F87CD2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7D67D6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A96AF2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1C9CB2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58441B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铝合金运油车</w:t>
            </w:r>
          </w:p>
        </w:tc>
        <w:tc>
          <w:tcPr>
            <w:tcW w:w="2684" w:type="dxa"/>
          </w:tcPr>
          <w:p w14:paraId="3DD8A33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SHN5181GYY</w:t>
            </w:r>
          </w:p>
        </w:tc>
      </w:tr>
      <w:tr w:rsidR="0059512D" w14:paraId="04B9E4C5" w14:textId="77777777">
        <w:trPr>
          <w:trHeight w:val="252"/>
          <w:jc w:val="center"/>
        </w:trPr>
        <w:tc>
          <w:tcPr>
            <w:tcW w:w="566" w:type="dxa"/>
          </w:tcPr>
          <w:p w14:paraId="3FE2855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02259F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安徽强盛交通设备制造有限公司</w:t>
            </w:r>
          </w:p>
        </w:tc>
        <w:tc>
          <w:tcPr>
            <w:tcW w:w="938" w:type="dxa"/>
          </w:tcPr>
          <w:p w14:paraId="70E2EA4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)55</w:t>
            </w:r>
          </w:p>
        </w:tc>
        <w:tc>
          <w:tcPr>
            <w:tcW w:w="862" w:type="dxa"/>
          </w:tcPr>
          <w:p w14:paraId="4C431FA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德柱牌</w:t>
            </w:r>
          </w:p>
        </w:tc>
        <w:tc>
          <w:tcPr>
            <w:tcW w:w="1851" w:type="dxa"/>
          </w:tcPr>
          <w:p w14:paraId="4623275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DA9C36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HDZ9400</w:t>
            </w:r>
          </w:p>
        </w:tc>
      </w:tr>
      <w:tr w:rsidR="0059512D" w14:paraId="118ADBE1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A89FC5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AA22D8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安徽兴邦专用汽车股份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938" w:type="dxa"/>
            <w:vMerge w:val="restart"/>
          </w:tcPr>
          <w:p w14:paraId="4AB8ABE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)58</w:t>
            </w:r>
          </w:p>
        </w:tc>
        <w:tc>
          <w:tcPr>
            <w:tcW w:w="862" w:type="dxa"/>
            <w:vMerge w:val="restart"/>
          </w:tcPr>
          <w:p w14:paraId="29A7379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兴邦龙牌</w:t>
            </w:r>
          </w:p>
        </w:tc>
        <w:tc>
          <w:tcPr>
            <w:tcW w:w="1851" w:type="dxa"/>
          </w:tcPr>
          <w:p w14:paraId="0F0CC66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散装饲料运输车</w:t>
            </w:r>
          </w:p>
        </w:tc>
        <w:tc>
          <w:tcPr>
            <w:tcW w:w="2684" w:type="dxa"/>
          </w:tcPr>
          <w:p w14:paraId="7823D40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XBZ5250ZSL</w:t>
            </w:r>
          </w:p>
        </w:tc>
      </w:tr>
      <w:tr w:rsidR="0059512D" w14:paraId="351838EB" w14:textId="77777777">
        <w:trPr>
          <w:trHeight w:val="252"/>
          <w:jc w:val="center"/>
        </w:trPr>
        <w:tc>
          <w:tcPr>
            <w:tcW w:w="566" w:type="dxa"/>
            <w:vMerge/>
          </w:tcPr>
          <w:p w14:paraId="1722029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ECAD32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613F0D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60A2D6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F7BEFE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蓄能供热车</w:t>
            </w:r>
          </w:p>
        </w:tc>
        <w:tc>
          <w:tcPr>
            <w:tcW w:w="2684" w:type="dxa"/>
          </w:tcPr>
          <w:p w14:paraId="70B0437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XBZ5180TXN</w:t>
            </w:r>
          </w:p>
        </w:tc>
      </w:tr>
      <w:tr w:rsidR="0059512D" w14:paraId="77DD3DAC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D4C546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44DF23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安徽泰新汽车工业有限公司</w:t>
            </w:r>
          </w:p>
        </w:tc>
        <w:tc>
          <w:tcPr>
            <w:tcW w:w="938" w:type="dxa"/>
            <w:vMerge w:val="restart"/>
          </w:tcPr>
          <w:p w14:paraId="6D5308A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)67</w:t>
            </w:r>
          </w:p>
        </w:tc>
        <w:tc>
          <w:tcPr>
            <w:tcW w:w="862" w:type="dxa"/>
            <w:vMerge w:val="restart"/>
          </w:tcPr>
          <w:p w14:paraId="2580615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梦骏牌</w:t>
            </w:r>
          </w:p>
        </w:tc>
        <w:tc>
          <w:tcPr>
            <w:tcW w:w="1851" w:type="dxa"/>
          </w:tcPr>
          <w:p w14:paraId="4923ED2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2684" w:type="dxa"/>
          </w:tcPr>
          <w:p w14:paraId="024DA5C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ATX5020X</w:t>
            </w:r>
          </w:p>
        </w:tc>
      </w:tr>
      <w:tr w:rsidR="0059512D" w14:paraId="2B4255B7" w14:textId="77777777">
        <w:trPr>
          <w:trHeight w:val="252"/>
          <w:jc w:val="center"/>
        </w:trPr>
        <w:tc>
          <w:tcPr>
            <w:tcW w:w="566" w:type="dxa"/>
            <w:vMerge/>
          </w:tcPr>
          <w:p w14:paraId="7D93D7C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BCA24F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4F8133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C04BF8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D35570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2684" w:type="dxa"/>
          </w:tcPr>
          <w:p w14:paraId="225829A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ATX5040X</w:t>
            </w:r>
          </w:p>
        </w:tc>
      </w:tr>
      <w:tr w:rsidR="0059512D" w14:paraId="20742619" w14:textId="77777777">
        <w:trPr>
          <w:trHeight w:val="252"/>
          <w:jc w:val="center"/>
        </w:trPr>
        <w:tc>
          <w:tcPr>
            <w:tcW w:w="566" w:type="dxa"/>
          </w:tcPr>
          <w:p w14:paraId="2ADF1ED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CAF751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安徽同博专用车制造有限公司</w:t>
            </w:r>
          </w:p>
        </w:tc>
        <w:tc>
          <w:tcPr>
            <w:tcW w:w="938" w:type="dxa"/>
          </w:tcPr>
          <w:p w14:paraId="022B389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)72</w:t>
            </w:r>
          </w:p>
        </w:tc>
        <w:tc>
          <w:tcPr>
            <w:tcW w:w="862" w:type="dxa"/>
          </w:tcPr>
          <w:p w14:paraId="4F27A94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桐工牌</w:t>
            </w:r>
          </w:p>
        </w:tc>
        <w:tc>
          <w:tcPr>
            <w:tcW w:w="1851" w:type="dxa"/>
          </w:tcPr>
          <w:p w14:paraId="3F9655F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救险车</w:t>
            </w:r>
          </w:p>
        </w:tc>
        <w:tc>
          <w:tcPr>
            <w:tcW w:w="2684" w:type="dxa"/>
          </w:tcPr>
          <w:p w14:paraId="056C227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TBJ5048X</w:t>
            </w:r>
          </w:p>
        </w:tc>
      </w:tr>
      <w:tr w:rsidR="0059512D" w14:paraId="4B1A0171" w14:textId="77777777">
        <w:trPr>
          <w:trHeight w:val="252"/>
          <w:jc w:val="center"/>
        </w:trPr>
        <w:tc>
          <w:tcPr>
            <w:tcW w:w="566" w:type="dxa"/>
          </w:tcPr>
          <w:p w14:paraId="22E65D4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A946E1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濉溪富源达挂车制造有限公司</w:t>
            </w:r>
          </w:p>
        </w:tc>
        <w:tc>
          <w:tcPr>
            <w:tcW w:w="938" w:type="dxa"/>
          </w:tcPr>
          <w:p w14:paraId="2B503C4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)76</w:t>
            </w:r>
          </w:p>
        </w:tc>
        <w:tc>
          <w:tcPr>
            <w:tcW w:w="862" w:type="dxa"/>
          </w:tcPr>
          <w:p w14:paraId="4025340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富源达牌</w:t>
            </w:r>
          </w:p>
        </w:tc>
        <w:tc>
          <w:tcPr>
            <w:tcW w:w="1851" w:type="dxa"/>
          </w:tcPr>
          <w:p w14:paraId="6E4AC2C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51ED68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FVD9400</w:t>
            </w:r>
          </w:p>
        </w:tc>
      </w:tr>
      <w:tr w:rsidR="0059512D" w14:paraId="484ECF70" w14:textId="77777777">
        <w:trPr>
          <w:trHeight w:val="252"/>
          <w:jc w:val="center"/>
        </w:trPr>
        <w:tc>
          <w:tcPr>
            <w:tcW w:w="566" w:type="dxa"/>
          </w:tcPr>
          <w:p w14:paraId="3FB62F8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B4B3CD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龙岩畅丰专用汽车有限公司</w:t>
            </w:r>
          </w:p>
        </w:tc>
        <w:tc>
          <w:tcPr>
            <w:tcW w:w="938" w:type="dxa"/>
          </w:tcPr>
          <w:p w14:paraId="2068FCC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</w:t>
            </w:r>
          </w:p>
        </w:tc>
        <w:tc>
          <w:tcPr>
            <w:tcW w:w="862" w:type="dxa"/>
          </w:tcPr>
          <w:p w14:paraId="76B6833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畅丰牌</w:t>
            </w:r>
          </w:p>
        </w:tc>
        <w:tc>
          <w:tcPr>
            <w:tcW w:w="1851" w:type="dxa"/>
          </w:tcPr>
          <w:p w14:paraId="52D4807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4" w:type="dxa"/>
          </w:tcPr>
          <w:p w14:paraId="3D50300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CFQ5180X</w:t>
            </w:r>
          </w:p>
        </w:tc>
      </w:tr>
      <w:tr w:rsidR="0059512D" w14:paraId="15D2F6F0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278C83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EA4C4B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38" w:type="dxa"/>
            <w:vMerge w:val="restart"/>
          </w:tcPr>
          <w:p w14:paraId="521C3E5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)16</w:t>
            </w:r>
          </w:p>
        </w:tc>
        <w:tc>
          <w:tcPr>
            <w:tcW w:w="862" w:type="dxa"/>
            <w:vMerge w:val="restart"/>
          </w:tcPr>
          <w:p w14:paraId="20901B2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851" w:type="dxa"/>
          </w:tcPr>
          <w:p w14:paraId="536E333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45B041A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FLM5080ZYS</w:t>
            </w:r>
          </w:p>
        </w:tc>
      </w:tr>
      <w:tr w:rsidR="0059512D" w14:paraId="610B6D2D" w14:textId="77777777">
        <w:trPr>
          <w:trHeight w:val="252"/>
          <w:jc w:val="center"/>
        </w:trPr>
        <w:tc>
          <w:tcPr>
            <w:tcW w:w="566" w:type="dxa"/>
            <w:vMerge/>
          </w:tcPr>
          <w:p w14:paraId="59581E2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48A2E5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41F92F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A56211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5413A6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吸污净化车</w:t>
            </w:r>
          </w:p>
        </w:tc>
        <w:tc>
          <w:tcPr>
            <w:tcW w:w="2684" w:type="dxa"/>
          </w:tcPr>
          <w:p w14:paraId="7269D48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FLM5070TWJ</w:t>
            </w:r>
          </w:p>
        </w:tc>
      </w:tr>
      <w:tr w:rsidR="0059512D" w14:paraId="3B69E070" w14:textId="77777777">
        <w:trPr>
          <w:trHeight w:val="252"/>
          <w:jc w:val="center"/>
        </w:trPr>
        <w:tc>
          <w:tcPr>
            <w:tcW w:w="566" w:type="dxa"/>
            <w:vMerge/>
          </w:tcPr>
          <w:p w14:paraId="0E68364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EF7475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F77BC1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F78FF5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FE7FBF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吸粪车</w:t>
            </w:r>
          </w:p>
        </w:tc>
        <w:tc>
          <w:tcPr>
            <w:tcW w:w="2684" w:type="dxa"/>
          </w:tcPr>
          <w:p w14:paraId="11BA841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FLM5070GXE</w:t>
            </w:r>
          </w:p>
        </w:tc>
      </w:tr>
      <w:tr w:rsidR="0059512D" w14:paraId="66359BC8" w14:textId="77777777">
        <w:trPr>
          <w:trHeight w:val="252"/>
          <w:jc w:val="center"/>
        </w:trPr>
        <w:tc>
          <w:tcPr>
            <w:tcW w:w="566" w:type="dxa"/>
            <w:vMerge/>
          </w:tcPr>
          <w:p w14:paraId="67D3F51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96F3DD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BA5297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A33ABF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B5818D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密闭式桶装垃圾车</w:t>
            </w:r>
          </w:p>
        </w:tc>
        <w:tc>
          <w:tcPr>
            <w:tcW w:w="2684" w:type="dxa"/>
          </w:tcPr>
          <w:p w14:paraId="0DBEA7B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FLM5030X</w:t>
            </w:r>
          </w:p>
        </w:tc>
      </w:tr>
      <w:tr w:rsidR="0059512D" w14:paraId="6A0DFF31" w14:textId="77777777">
        <w:trPr>
          <w:trHeight w:val="252"/>
          <w:jc w:val="center"/>
        </w:trPr>
        <w:tc>
          <w:tcPr>
            <w:tcW w:w="566" w:type="dxa"/>
            <w:vMerge/>
          </w:tcPr>
          <w:p w14:paraId="31A6223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D7C958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F80BF7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93F3D1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A182A1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4" w:type="dxa"/>
          </w:tcPr>
          <w:p w14:paraId="2C12D8A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FLM5071TSL</w:t>
            </w:r>
          </w:p>
        </w:tc>
      </w:tr>
      <w:tr w:rsidR="0059512D" w14:paraId="0C7061BC" w14:textId="77777777">
        <w:trPr>
          <w:trHeight w:val="252"/>
          <w:jc w:val="center"/>
        </w:trPr>
        <w:tc>
          <w:tcPr>
            <w:tcW w:w="566" w:type="dxa"/>
            <w:vMerge/>
          </w:tcPr>
          <w:p w14:paraId="3603DF0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D90F74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D6B147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FFC0EF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3D7D4E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桶装垃圾运输车</w:t>
            </w:r>
          </w:p>
        </w:tc>
        <w:tc>
          <w:tcPr>
            <w:tcW w:w="2684" w:type="dxa"/>
          </w:tcPr>
          <w:p w14:paraId="2A0E94D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FLM5030CTY</w:t>
            </w:r>
          </w:p>
        </w:tc>
      </w:tr>
      <w:tr w:rsidR="0059512D" w14:paraId="28419C79" w14:textId="77777777">
        <w:trPr>
          <w:trHeight w:val="252"/>
          <w:jc w:val="center"/>
        </w:trPr>
        <w:tc>
          <w:tcPr>
            <w:tcW w:w="566" w:type="dxa"/>
            <w:vMerge/>
          </w:tcPr>
          <w:p w14:paraId="4E621F2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552A57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EA28ED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D4E81F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7DC622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5CAE5D6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FLM5251GQX</w:t>
            </w:r>
          </w:p>
        </w:tc>
      </w:tr>
      <w:tr w:rsidR="0059512D" w14:paraId="5BA95746" w14:textId="77777777">
        <w:trPr>
          <w:trHeight w:val="252"/>
          <w:jc w:val="center"/>
        </w:trPr>
        <w:tc>
          <w:tcPr>
            <w:tcW w:w="566" w:type="dxa"/>
            <w:vMerge/>
          </w:tcPr>
          <w:p w14:paraId="781C8AF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A0B609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184A83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936247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D21C4F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纯电动车厢可卸式垃圾车</w:t>
            </w:r>
          </w:p>
        </w:tc>
        <w:tc>
          <w:tcPr>
            <w:tcW w:w="2684" w:type="dxa"/>
          </w:tcPr>
          <w:p w14:paraId="038D37F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FLM5180ZXX</w:t>
            </w:r>
          </w:p>
        </w:tc>
      </w:tr>
      <w:tr w:rsidR="0059512D" w14:paraId="752A3C59" w14:textId="77777777">
        <w:trPr>
          <w:trHeight w:val="252"/>
          <w:jc w:val="center"/>
        </w:trPr>
        <w:tc>
          <w:tcPr>
            <w:tcW w:w="566" w:type="dxa"/>
            <w:vMerge/>
          </w:tcPr>
          <w:p w14:paraId="0A85F00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F55D69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B174D5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7FE78D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86F9EF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2684" w:type="dxa"/>
          </w:tcPr>
          <w:p w14:paraId="2D3213B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FLM5120TCA</w:t>
            </w:r>
          </w:p>
        </w:tc>
      </w:tr>
      <w:tr w:rsidR="0059512D" w14:paraId="36F8379D" w14:textId="77777777">
        <w:trPr>
          <w:trHeight w:val="252"/>
          <w:jc w:val="center"/>
        </w:trPr>
        <w:tc>
          <w:tcPr>
            <w:tcW w:w="566" w:type="dxa"/>
            <w:vMerge/>
          </w:tcPr>
          <w:p w14:paraId="705A145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ACC6C0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F5961E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30E6D9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B8FA91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7157237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FLM5040ZZZ</w:t>
            </w:r>
          </w:p>
        </w:tc>
      </w:tr>
      <w:tr w:rsidR="0059512D" w14:paraId="2D2FBD74" w14:textId="77777777">
        <w:trPr>
          <w:trHeight w:val="252"/>
          <w:jc w:val="center"/>
        </w:trPr>
        <w:tc>
          <w:tcPr>
            <w:tcW w:w="566" w:type="dxa"/>
            <w:vMerge/>
          </w:tcPr>
          <w:p w14:paraId="6B7A627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12066A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30F764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339588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A074CD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751B238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FLM5080ZXX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FLM5040ZXX</w:t>
            </w:r>
          </w:p>
        </w:tc>
      </w:tr>
      <w:tr w:rsidR="0059512D" w14:paraId="6B33050E" w14:textId="77777777">
        <w:trPr>
          <w:trHeight w:val="252"/>
          <w:jc w:val="center"/>
        </w:trPr>
        <w:tc>
          <w:tcPr>
            <w:tcW w:w="566" w:type="dxa"/>
          </w:tcPr>
          <w:p w14:paraId="1B83CDE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A7EEAB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福建省闽兴专用汽车有限公司</w:t>
            </w:r>
          </w:p>
        </w:tc>
        <w:tc>
          <w:tcPr>
            <w:tcW w:w="938" w:type="dxa"/>
          </w:tcPr>
          <w:p w14:paraId="61FE3E9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)17</w:t>
            </w:r>
          </w:p>
        </w:tc>
        <w:tc>
          <w:tcPr>
            <w:tcW w:w="862" w:type="dxa"/>
          </w:tcPr>
          <w:p w14:paraId="71B54E0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闽兴牌</w:t>
            </w:r>
          </w:p>
        </w:tc>
        <w:tc>
          <w:tcPr>
            <w:tcW w:w="1851" w:type="dxa"/>
          </w:tcPr>
          <w:p w14:paraId="53801EF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7530C64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FM9401</w:t>
            </w:r>
          </w:p>
        </w:tc>
      </w:tr>
      <w:tr w:rsidR="0059512D" w14:paraId="1E1B072F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F55C8B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902249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漳州科晖专用汽车制造有限公司</w:t>
            </w:r>
          </w:p>
        </w:tc>
        <w:tc>
          <w:tcPr>
            <w:tcW w:w="938" w:type="dxa"/>
            <w:vMerge w:val="restart"/>
          </w:tcPr>
          <w:p w14:paraId="2241B3D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)27</w:t>
            </w:r>
          </w:p>
        </w:tc>
        <w:tc>
          <w:tcPr>
            <w:tcW w:w="862" w:type="dxa"/>
            <w:vMerge w:val="restart"/>
          </w:tcPr>
          <w:p w14:paraId="4D9CAE1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科晖牌</w:t>
            </w:r>
          </w:p>
        </w:tc>
        <w:tc>
          <w:tcPr>
            <w:tcW w:w="1851" w:type="dxa"/>
          </w:tcPr>
          <w:p w14:paraId="0ECFC60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53EBF4C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FKH5180ZYS</w:t>
            </w:r>
          </w:p>
        </w:tc>
      </w:tr>
      <w:tr w:rsidR="0059512D" w14:paraId="426A7156" w14:textId="77777777">
        <w:trPr>
          <w:trHeight w:val="252"/>
          <w:jc w:val="center"/>
        </w:trPr>
        <w:tc>
          <w:tcPr>
            <w:tcW w:w="566" w:type="dxa"/>
            <w:vMerge/>
          </w:tcPr>
          <w:p w14:paraId="0DEF5E1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2F9147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892BBA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034AAE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F8D98E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压缩式对接垃圾车</w:t>
            </w:r>
          </w:p>
        </w:tc>
        <w:tc>
          <w:tcPr>
            <w:tcW w:w="2684" w:type="dxa"/>
          </w:tcPr>
          <w:p w14:paraId="463034E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FKH5180ZDJ</w:t>
            </w:r>
          </w:p>
        </w:tc>
      </w:tr>
      <w:tr w:rsidR="0059512D" w14:paraId="039D1C2D" w14:textId="77777777">
        <w:trPr>
          <w:trHeight w:val="252"/>
          <w:jc w:val="center"/>
        </w:trPr>
        <w:tc>
          <w:tcPr>
            <w:tcW w:w="566" w:type="dxa"/>
            <w:vMerge/>
          </w:tcPr>
          <w:p w14:paraId="088ACDE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009F2B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8B0D0C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246905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81CA4A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4DE5CAA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FKH5250TDY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FKH5180TDY</w:t>
            </w:r>
          </w:p>
        </w:tc>
      </w:tr>
      <w:tr w:rsidR="0059512D" w14:paraId="362905B0" w14:textId="77777777">
        <w:trPr>
          <w:trHeight w:val="252"/>
          <w:jc w:val="center"/>
        </w:trPr>
        <w:tc>
          <w:tcPr>
            <w:tcW w:w="566" w:type="dxa"/>
            <w:vMerge/>
          </w:tcPr>
          <w:p w14:paraId="3D4EAF3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EA45B5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250352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A14D7C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CA63A9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4" w:type="dxa"/>
          </w:tcPr>
          <w:p w14:paraId="5021A7A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FKH5250TXS</w:t>
            </w:r>
          </w:p>
        </w:tc>
      </w:tr>
      <w:tr w:rsidR="0059512D" w14:paraId="734FBE4C" w14:textId="77777777">
        <w:trPr>
          <w:trHeight w:val="252"/>
          <w:jc w:val="center"/>
        </w:trPr>
        <w:tc>
          <w:tcPr>
            <w:tcW w:w="566" w:type="dxa"/>
            <w:vMerge/>
          </w:tcPr>
          <w:p w14:paraId="5ECBF2D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1314F3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BB8FAF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281F8C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F32CD8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1B0393F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FKH5250GQX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FKH5180GQX</w:t>
            </w:r>
          </w:p>
        </w:tc>
      </w:tr>
      <w:tr w:rsidR="0059512D" w14:paraId="62C0EB11" w14:textId="77777777">
        <w:trPr>
          <w:trHeight w:val="252"/>
          <w:jc w:val="center"/>
        </w:trPr>
        <w:tc>
          <w:tcPr>
            <w:tcW w:w="566" w:type="dxa"/>
            <w:vMerge/>
          </w:tcPr>
          <w:p w14:paraId="55444E7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882F19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27AF6D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25C467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906F03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1A3AF47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FKH5250ZXX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FKH5070ZXX</w:t>
            </w:r>
          </w:p>
        </w:tc>
      </w:tr>
      <w:tr w:rsidR="0059512D" w14:paraId="0E70FA9E" w14:textId="77777777">
        <w:trPr>
          <w:trHeight w:val="252"/>
          <w:jc w:val="center"/>
        </w:trPr>
        <w:tc>
          <w:tcPr>
            <w:tcW w:w="566" w:type="dxa"/>
            <w:vMerge/>
          </w:tcPr>
          <w:p w14:paraId="1E06DEB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89AEFC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AED118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3C5AA3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120528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4" w:type="dxa"/>
          </w:tcPr>
          <w:p w14:paraId="100AEE9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FKH5180TCA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FKH5070TCA</w:t>
            </w:r>
          </w:p>
        </w:tc>
      </w:tr>
      <w:tr w:rsidR="0059512D" w14:paraId="07B9020D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F4B435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563F09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龙岩市海德馨汽车有限公司</w:t>
            </w:r>
          </w:p>
        </w:tc>
        <w:tc>
          <w:tcPr>
            <w:tcW w:w="938" w:type="dxa"/>
            <w:vMerge w:val="restart"/>
          </w:tcPr>
          <w:p w14:paraId="0611DEB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)30</w:t>
            </w:r>
          </w:p>
        </w:tc>
        <w:tc>
          <w:tcPr>
            <w:tcW w:w="862" w:type="dxa"/>
            <w:vMerge w:val="restart"/>
          </w:tcPr>
          <w:p w14:paraId="7699269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海德馨牌</w:t>
            </w:r>
          </w:p>
        </w:tc>
        <w:tc>
          <w:tcPr>
            <w:tcW w:w="1851" w:type="dxa"/>
          </w:tcPr>
          <w:p w14:paraId="6C6A0CC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工程车</w:t>
            </w:r>
          </w:p>
        </w:tc>
        <w:tc>
          <w:tcPr>
            <w:tcW w:w="2684" w:type="dxa"/>
          </w:tcPr>
          <w:p w14:paraId="3B780DD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HDX5261X</w:t>
            </w:r>
          </w:p>
        </w:tc>
      </w:tr>
      <w:tr w:rsidR="0059512D" w14:paraId="5AAE9F34" w14:textId="77777777">
        <w:trPr>
          <w:trHeight w:val="252"/>
          <w:jc w:val="center"/>
        </w:trPr>
        <w:tc>
          <w:tcPr>
            <w:tcW w:w="566" w:type="dxa"/>
            <w:vMerge/>
          </w:tcPr>
          <w:p w14:paraId="5F905EA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08AF8E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E7C0C3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7ED605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895B29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救险车</w:t>
            </w:r>
          </w:p>
        </w:tc>
        <w:tc>
          <w:tcPr>
            <w:tcW w:w="2684" w:type="dxa"/>
          </w:tcPr>
          <w:p w14:paraId="41F0FB2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HDX5310X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HDX5070X</w:t>
            </w:r>
            <w:r>
              <w:rPr>
                <w:rFonts w:ascii="仿宋_GB2312" w:eastAsia="仿宋_GB2312" w:hint="eastAsia"/>
              </w:rPr>
              <w:t>、</w:t>
            </w:r>
          </w:p>
          <w:p w14:paraId="54E119F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HDX5100X</w:t>
            </w:r>
          </w:p>
        </w:tc>
      </w:tr>
      <w:tr w:rsidR="0059512D" w14:paraId="36C54795" w14:textId="77777777">
        <w:trPr>
          <w:trHeight w:val="252"/>
          <w:jc w:val="center"/>
        </w:trPr>
        <w:tc>
          <w:tcPr>
            <w:tcW w:w="566" w:type="dxa"/>
          </w:tcPr>
          <w:p w14:paraId="781E72B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324CF9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福建海山机械股份有限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938" w:type="dxa"/>
          </w:tcPr>
          <w:p w14:paraId="763CDBB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)38</w:t>
            </w:r>
          </w:p>
        </w:tc>
        <w:tc>
          <w:tcPr>
            <w:tcW w:w="862" w:type="dxa"/>
          </w:tcPr>
          <w:p w14:paraId="17C547E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海山飓风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牌</w:t>
            </w:r>
          </w:p>
        </w:tc>
        <w:tc>
          <w:tcPr>
            <w:tcW w:w="1851" w:type="dxa"/>
          </w:tcPr>
          <w:p w14:paraId="0665508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道路污染清除车</w:t>
            </w:r>
          </w:p>
        </w:tc>
        <w:tc>
          <w:tcPr>
            <w:tcW w:w="2684" w:type="dxa"/>
          </w:tcPr>
          <w:p w14:paraId="77CE0C9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FHS5180TWQ</w:t>
            </w:r>
          </w:p>
        </w:tc>
      </w:tr>
      <w:tr w:rsidR="0059512D" w14:paraId="348C4D09" w14:textId="77777777">
        <w:trPr>
          <w:trHeight w:val="252"/>
          <w:jc w:val="center"/>
        </w:trPr>
        <w:tc>
          <w:tcPr>
            <w:tcW w:w="566" w:type="dxa"/>
          </w:tcPr>
          <w:p w14:paraId="4957F36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E225D5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福建龙驰汽车有限公司</w:t>
            </w:r>
          </w:p>
        </w:tc>
        <w:tc>
          <w:tcPr>
            <w:tcW w:w="938" w:type="dxa"/>
          </w:tcPr>
          <w:p w14:paraId="176383B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)53</w:t>
            </w:r>
          </w:p>
        </w:tc>
        <w:tc>
          <w:tcPr>
            <w:tcW w:w="862" w:type="dxa"/>
          </w:tcPr>
          <w:p w14:paraId="5FBFA97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龙驰牌</w:t>
            </w:r>
          </w:p>
        </w:tc>
        <w:tc>
          <w:tcPr>
            <w:tcW w:w="1851" w:type="dxa"/>
          </w:tcPr>
          <w:p w14:paraId="56D417D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21A43B8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FLC9401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FLC9403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FLC9400</w:t>
            </w:r>
          </w:p>
        </w:tc>
      </w:tr>
      <w:tr w:rsidR="0059512D" w14:paraId="0A0F1573" w14:textId="77777777">
        <w:trPr>
          <w:trHeight w:val="252"/>
          <w:jc w:val="center"/>
        </w:trPr>
        <w:tc>
          <w:tcPr>
            <w:tcW w:w="566" w:type="dxa"/>
          </w:tcPr>
          <w:p w14:paraId="0574257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3CD2B5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福建省闽鸿顺汽车有限公司</w:t>
            </w:r>
          </w:p>
        </w:tc>
        <w:tc>
          <w:tcPr>
            <w:tcW w:w="938" w:type="dxa"/>
          </w:tcPr>
          <w:p w14:paraId="01050A9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)54</w:t>
            </w:r>
          </w:p>
        </w:tc>
        <w:tc>
          <w:tcPr>
            <w:tcW w:w="862" w:type="dxa"/>
          </w:tcPr>
          <w:p w14:paraId="3974161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闽鸿顺牌</w:t>
            </w:r>
          </w:p>
        </w:tc>
        <w:tc>
          <w:tcPr>
            <w:tcW w:w="1851" w:type="dxa"/>
          </w:tcPr>
          <w:p w14:paraId="3580B5B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25C823B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MHS9400</w:t>
            </w:r>
          </w:p>
        </w:tc>
      </w:tr>
      <w:tr w:rsidR="0059512D" w14:paraId="08AF9BBF" w14:textId="77777777">
        <w:trPr>
          <w:trHeight w:val="252"/>
          <w:jc w:val="center"/>
        </w:trPr>
        <w:tc>
          <w:tcPr>
            <w:tcW w:w="566" w:type="dxa"/>
          </w:tcPr>
          <w:p w14:paraId="7FB69AD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B5E2D0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3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江西宜春客车厂有限公司</w:t>
            </w:r>
          </w:p>
        </w:tc>
        <w:tc>
          <w:tcPr>
            <w:tcW w:w="938" w:type="dxa"/>
          </w:tcPr>
          <w:p w14:paraId="06F31F9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十四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)14</w:t>
            </w:r>
          </w:p>
        </w:tc>
        <w:tc>
          <w:tcPr>
            <w:tcW w:w="862" w:type="dxa"/>
          </w:tcPr>
          <w:p w14:paraId="380EE15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851" w:type="dxa"/>
          </w:tcPr>
          <w:p w14:paraId="2DE743A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4" w:type="dxa"/>
          </w:tcPr>
          <w:p w14:paraId="1C1C673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JYK6807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JYK6102</w:t>
            </w:r>
          </w:p>
        </w:tc>
      </w:tr>
      <w:tr w:rsidR="0059512D" w14:paraId="52F287C8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53F692C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56AA6F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江西江铃汽车集团改装车股份有限公司</w:t>
            </w:r>
          </w:p>
        </w:tc>
        <w:tc>
          <w:tcPr>
            <w:tcW w:w="938" w:type="dxa"/>
            <w:vMerge w:val="restart"/>
          </w:tcPr>
          <w:p w14:paraId="5793A85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十四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)15</w:t>
            </w:r>
          </w:p>
        </w:tc>
        <w:tc>
          <w:tcPr>
            <w:tcW w:w="862" w:type="dxa"/>
            <w:vMerge w:val="restart"/>
          </w:tcPr>
          <w:p w14:paraId="56AF142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江铃全顺牌</w:t>
            </w:r>
          </w:p>
        </w:tc>
        <w:tc>
          <w:tcPr>
            <w:tcW w:w="1851" w:type="dxa"/>
          </w:tcPr>
          <w:p w14:paraId="15A545F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囚车</w:t>
            </w:r>
          </w:p>
        </w:tc>
        <w:tc>
          <w:tcPr>
            <w:tcW w:w="2684" w:type="dxa"/>
          </w:tcPr>
          <w:p w14:paraId="0079926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JX5048X</w:t>
            </w:r>
          </w:p>
        </w:tc>
      </w:tr>
      <w:tr w:rsidR="0059512D" w14:paraId="718CDF99" w14:textId="77777777">
        <w:trPr>
          <w:trHeight w:val="252"/>
          <w:jc w:val="center"/>
        </w:trPr>
        <w:tc>
          <w:tcPr>
            <w:tcW w:w="566" w:type="dxa"/>
            <w:vMerge/>
          </w:tcPr>
          <w:p w14:paraId="3D4FE1F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C9DA68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709D63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F6CDC8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E54A58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排爆器材运输车</w:t>
            </w:r>
          </w:p>
        </w:tc>
        <w:tc>
          <w:tcPr>
            <w:tcW w:w="2684" w:type="dxa"/>
          </w:tcPr>
          <w:p w14:paraId="005FAD6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JX5048X</w:t>
            </w:r>
          </w:p>
        </w:tc>
      </w:tr>
      <w:tr w:rsidR="0059512D" w14:paraId="0F1C2657" w14:textId="77777777">
        <w:trPr>
          <w:trHeight w:val="252"/>
          <w:jc w:val="center"/>
        </w:trPr>
        <w:tc>
          <w:tcPr>
            <w:tcW w:w="566" w:type="dxa"/>
            <w:vMerge/>
          </w:tcPr>
          <w:p w14:paraId="446AE8D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4737CD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D89EE5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F8896E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6130BE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流动办公车</w:t>
            </w:r>
          </w:p>
        </w:tc>
        <w:tc>
          <w:tcPr>
            <w:tcW w:w="2684" w:type="dxa"/>
          </w:tcPr>
          <w:p w14:paraId="73BC051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JX5049X</w:t>
            </w:r>
          </w:p>
        </w:tc>
      </w:tr>
      <w:tr w:rsidR="0059512D" w14:paraId="2185F57F" w14:textId="77777777">
        <w:trPr>
          <w:trHeight w:val="252"/>
          <w:jc w:val="center"/>
        </w:trPr>
        <w:tc>
          <w:tcPr>
            <w:tcW w:w="566" w:type="dxa"/>
            <w:vMerge/>
          </w:tcPr>
          <w:p w14:paraId="45F7892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454B9A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163803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13A35B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12C6E4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监测车</w:t>
            </w:r>
          </w:p>
        </w:tc>
        <w:tc>
          <w:tcPr>
            <w:tcW w:w="2684" w:type="dxa"/>
          </w:tcPr>
          <w:p w14:paraId="708E635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JX5048X</w:t>
            </w:r>
          </w:p>
        </w:tc>
      </w:tr>
      <w:tr w:rsidR="0059512D" w14:paraId="3C6F2000" w14:textId="77777777">
        <w:trPr>
          <w:trHeight w:val="252"/>
          <w:jc w:val="center"/>
        </w:trPr>
        <w:tc>
          <w:tcPr>
            <w:tcW w:w="566" w:type="dxa"/>
            <w:vMerge/>
          </w:tcPr>
          <w:p w14:paraId="2B27CA6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08C8CE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B06A90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698F37F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江铃牌</w:t>
            </w:r>
          </w:p>
        </w:tc>
        <w:tc>
          <w:tcPr>
            <w:tcW w:w="1851" w:type="dxa"/>
          </w:tcPr>
          <w:p w14:paraId="366341C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纯电动检测车</w:t>
            </w:r>
          </w:p>
        </w:tc>
        <w:tc>
          <w:tcPr>
            <w:tcW w:w="2684" w:type="dxa"/>
          </w:tcPr>
          <w:p w14:paraId="18DEF52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JX5045X</w:t>
            </w:r>
          </w:p>
        </w:tc>
      </w:tr>
      <w:tr w:rsidR="0059512D" w14:paraId="54342F71" w14:textId="77777777">
        <w:trPr>
          <w:trHeight w:val="252"/>
          <w:jc w:val="center"/>
        </w:trPr>
        <w:tc>
          <w:tcPr>
            <w:tcW w:w="566" w:type="dxa"/>
            <w:vMerge/>
          </w:tcPr>
          <w:p w14:paraId="0E2B632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18705F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3FC9CD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D18A75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5D95F6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装备车</w:t>
            </w:r>
          </w:p>
        </w:tc>
        <w:tc>
          <w:tcPr>
            <w:tcW w:w="2684" w:type="dxa"/>
          </w:tcPr>
          <w:p w14:paraId="1F2E746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JX5043X</w:t>
            </w:r>
          </w:p>
        </w:tc>
      </w:tr>
      <w:tr w:rsidR="0059512D" w14:paraId="19FD100B" w14:textId="77777777">
        <w:trPr>
          <w:trHeight w:val="252"/>
          <w:jc w:val="center"/>
        </w:trPr>
        <w:tc>
          <w:tcPr>
            <w:tcW w:w="566" w:type="dxa"/>
            <w:vMerge/>
          </w:tcPr>
          <w:p w14:paraId="710CD95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4FACFE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506769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401002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56FF57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警犬运输车</w:t>
            </w:r>
          </w:p>
        </w:tc>
        <w:tc>
          <w:tcPr>
            <w:tcW w:w="2684" w:type="dxa"/>
          </w:tcPr>
          <w:p w14:paraId="3327D40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JX5033X</w:t>
            </w:r>
          </w:p>
        </w:tc>
      </w:tr>
      <w:tr w:rsidR="0059512D" w14:paraId="3FF0B56A" w14:textId="77777777">
        <w:trPr>
          <w:trHeight w:val="252"/>
          <w:jc w:val="center"/>
        </w:trPr>
        <w:tc>
          <w:tcPr>
            <w:tcW w:w="566" w:type="dxa"/>
          </w:tcPr>
          <w:p w14:paraId="1C5D3C2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FD8986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江西钧天机械有限公司</w:t>
            </w:r>
          </w:p>
        </w:tc>
        <w:tc>
          <w:tcPr>
            <w:tcW w:w="938" w:type="dxa"/>
          </w:tcPr>
          <w:p w14:paraId="735C70A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十四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)17</w:t>
            </w:r>
          </w:p>
        </w:tc>
        <w:tc>
          <w:tcPr>
            <w:tcW w:w="862" w:type="dxa"/>
          </w:tcPr>
          <w:p w14:paraId="3C5A957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钧天牌</w:t>
            </w:r>
          </w:p>
        </w:tc>
        <w:tc>
          <w:tcPr>
            <w:tcW w:w="1851" w:type="dxa"/>
          </w:tcPr>
          <w:p w14:paraId="7A2454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4" w:type="dxa"/>
          </w:tcPr>
          <w:p w14:paraId="5EC8299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JKF5250X</w:t>
            </w:r>
          </w:p>
        </w:tc>
      </w:tr>
      <w:tr w:rsidR="0059512D" w14:paraId="0F3CB50A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06C6D6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AAD4C8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江西江铃集团特种专用车有限公司</w:t>
            </w:r>
          </w:p>
        </w:tc>
        <w:tc>
          <w:tcPr>
            <w:tcW w:w="938" w:type="dxa"/>
            <w:vMerge w:val="restart"/>
          </w:tcPr>
          <w:p w14:paraId="555E920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十四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)20</w:t>
            </w:r>
          </w:p>
        </w:tc>
        <w:tc>
          <w:tcPr>
            <w:tcW w:w="862" w:type="dxa"/>
            <w:vMerge w:val="restart"/>
          </w:tcPr>
          <w:p w14:paraId="28157B2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江铃江特牌</w:t>
            </w:r>
          </w:p>
        </w:tc>
        <w:tc>
          <w:tcPr>
            <w:tcW w:w="1851" w:type="dxa"/>
          </w:tcPr>
          <w:p w14:paraId="5B2241C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易燃气体厢式运输车</w:t>
            </w:r>
          </w:p>
        </w:tc>
        <w:tc>
          <w:tcPr>
            <w:tcW w:w="2684" w:type="dxa"/>
          </w:tcPr>
          <w:p w14:paraId="4C41B15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JMT5042X</w:t>
            </w:r>
          </w:p>
        </w:tc>
      </w:tr>
      <w:tr w:rsidR="0059512D" w14:paraId="0D0EE77D" w14:textId="77777777">
        <w:trPr>
          <w:trHeight w:val="252"/>
          <w:jc w:val="center"/>
        </w:trPr>
        <w:tc>
          <w:tcPr>
            <w:tcW w:w="566" w:type="dxa"/>
            <w:vMerge/>
          </w:tcPr>
          <w:p w14:paraId="26FA0C1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1AE7E7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E363FD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23D210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E2913A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4" w:type="dxa"/>
          </w:tcPr>
          <w:p w14:paraId="08E324F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JMT5042X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JMT5045X</w:t>
            </w:r>
          </w:p>
        </w:tc>
      </w:tr>
      <w:tr w:rsidR="0059512D" w14:paraId="3397FA02" w14:textId="77777777">
        <w:trPr>
          <w:trHeight w:val="252"/>
          <w:jc w:val="center"/>
        </w:trPr>
        <w:tc>
          <w:tcPr>
            <w:tcW w:w="566" w:type="dxa"/>
            <w:vMerge/>
          </w:tcPr>
          <w:p w14:paraId="0FD3574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9C78FA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7DF3CE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A315DF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2ED941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爆破器材运输车</w:t>
            </w:r>
          </w:p>
        </w:tc>
        <w:tc>
          <w:tcPr>
            <w:tcW w:w="2684" w:type="dxa"/>
          </w:tcPr>
          <w:p w14:paraId="0F57BA6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JMT5040X</w:t>
            </w:r>
          </w:p>
        </w:tc>
      </w:tr>
      <w:tr w:rsidR="0059512D" w14:paraId="714F9889" w14:textId="77777777">
        <w:trPr>
          <w:trHeight w:val="252"/>
          <w:jc w:val="center"/>
        </w:trPr>
        <w:tc>
          <w:tcPr>
            <w:tcW w:w="566" w:type="dxa"/>
            <w:vMerge/>
          </w:tcPr>
          <w:p w14:paraId="685EF5B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E05694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0A40BE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06876B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29F9C0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4" w:type="dxa"/>
          </w:tcPr>
          <w:p w14:paraId="4032A0C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JMT5040X</w:t>
            </w:r>
          </w:p>
        </w:tc>
      </w:tr>
      <w:tr w:rsidR="0059512D" w14:paraId="3AB8D2D2" w14:textId="77777777">
        <w:trPr>
          <w:trHeight w:val="252"/>
          <w:jc w:val="center"/>
        </w:trPr>
        <w:tc>
          <w:tcPr>
            <w:tcW w:w="566" w:type="dxa"/>
            <w:vMerge/>
          </w:tcPr>
          <w:p w14:paraId="159BBC3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290CBA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7E24DB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FCC433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A3B77B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4" w:type="dxa"/>
          </w:tcPr>
          <w:p w14:paraId="566D509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JMT5034ZLJ</w:t>
            </w:r>
          </w:p>
        </w:tc>
      </w:tr>
      <w:tr w:rsidR="0059512D" w14:paraId="2DF8449B" w14:textId="77777777">
        <w:trPr>
          <w:trHeight w:val="252"/>
          <w:jc w:val="center"/>
        </w:trPr>
        <w:tc>
          <w:tcPr>
            <w:tcW w:w="566" w:type="dxa"/>
            <w:vMerge/>
          </w:tcPr>
          <w:p w14:paraId="5F7C9DB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ABACCF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B552F7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E0BA48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FB2B77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4" w:type="dxa"/>
          </w:tcPr>
          <w:p w14:paraId="3635187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JMT5060JSQ</w:t>
            </w:r>
          </w:p>
        </w:tc>
      </w:tr>
      <w:tr w:rsidR="0059512D" w14:paraId="51F47741" w14:textId="77777777">
        <w:trPr>
          <w:trHeight w:val="252"/>
          <w:jc w:val="center"/>
        </w:trPr>
        <w:tc>
          <w:tcPr>
            <w:tcW w:w="566" w:type="dxa"/>
            <w:vMerge/>
          </w:tcPr>
          <w:p w14:paraId="286CAAB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BDD7E4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B4331A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BD5B4A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0805FB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4" w:type="dxa"/>
          </w:tcPr>
          <w:p w14:paraId="37E471F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JMT5040JGK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JMT5060JGK</w:t>
            </w:r>
          </w:p>
        </w:tc>
      </w:tr>
      <w:tr w:rsidR="0059512D" w14:paraId="167A38EF" w14:textId="77777777">
        <w:trPr>
          <w:trHeight w:val="252"/>
          <w:jc w:val="center"/>
        </w:trPr>
        <w:tc>
          <w:tcPr>
            <w:tcW w:w="566" w:type="dxa"/>
          </w:tcPr>
          <w:p w14:paraId="2A8FDBB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BEDEDC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泰和县鹏翔挂车制造有限公司</w:t>
            </w:r>
          </w:p>
        </w:tc>
        <w:tc>
          <w:tcPr>
            <w:tcW w:w="938" w:type="dxa"/>
          </w:tcPr>
          <w:p w14:paraId="21C7B86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十四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)23</w:t>
            </w:r>
          </w:p>
        </w:tc>
        <w:tc>
          <w:tcPr>
            <w:tcW w:w="862" w:type="dxa"/>
          </w:tcPr>
          <w:p w14:paraId="05F9D1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鹏合牌</w:t>
            </w:r>
          </w:p>
        </w:tc>
        <w:tc>
          <w:tcPr>
            <w:tcW w:w="1851" w:type="dxa"/>
          </w:tcPr>
          <w:p w14:paraId="5BD6FD0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1B5CCA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TPX9400</w:t>
            </w:r>
          </w:p>
        </w:tc>
      </w:tr>
      <w:tr w:rsidR="0059512D" w14:paraId="2EEE4410" w14:textId="77777777">
        <w:trPr>
          <w:trHeight w:val="252"/>
          <w:jc w:val="center"/>
        </w:trPr>
        <w:tc>
          <w:tcPr>
            <w:tcW w:w="566" w:type="dxa"/>
          </w:tcPr>
          <w:p w14:paraId="69E6D6C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7C9913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江西省金沙汽车股份有限公司</w:t>
            </w:r>
          </w:p>
        </w:tc>
        <w:tc>
          <w:tcPr>
            <w:tcW w:w="938" w:type="dxa"/>
          </w:tcPr>
          <w:p w14:paraId="6AD4C26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十四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)25</w:t>
            </w:r>
          </w:p>
        </w:tc>
        <w:tc>
          <w:tcPr>
            <w:tcW w:w="862" w:type="dxa"/>
          </w:tcPr>
          <w:p w14:paraId="7F33821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雪莲冷链牌</w:t>
            </w:r>
          </w:p>
        </w:tc>
        <w:tc>
          <w:tcPr>
            <w:tcW w:w="1851" w:type="dxa"/>
          </w:tcPr>
          <w:p w14:paraId="7612E36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4" w:type="dxa"/>
          </w:tcPr>
          <w:p w14:paraId="4DAADD0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JSC5040ZLJ</w:t>
            </w:r>
          </w:p>
        </w:tc>
      </w:tr>
      <w:tr w:rsidR="0059512D" w14:paraId="03FFBD3A" w14:textId="77777777">
        <w:trPr>
          <w:trHeight w:val="252"/>
          <w:jc w:val="center"/>
        </w:trPr>
        <w:tc>
          <w:tcPr>
            <w:tcW w:w="566" w:type="dxa"/>
          </w:tcPr>
          <w:p w14:paraId="05B5F09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FDB44A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江西江铃汽车集团旅居车有限公司</w:t>
            </w:r>
          </w:p>
        </w:tc>
        <w:tc>
          <w:tcPr>
            <w:tcW w:w="938" w:type="dxa"/>
          </w:tcPr>
          <w:p w14:paraId="09E5307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十四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)26</w:t>
            </w:r>
          </w:p>
        </w:tc>
        <w:tc>
          <w:tcPr>
            <w:tcW w:w="862" w:type="dxa"/>
          </w:tcPr>
          <w:p w14:paraId="38819D8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江旅牌</w:t>
            </w:r>
          </w:p>
        </w:tc>
        <w:tc>
          <w:tcPr>
            <w:tcW w:w="1851" w:type="dxa"/>
          </w:tcPr>
          <w:p w14:paraId="5F85ECE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 w14:paraId="2FDE737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JRV5031X</w:t>
            </w:r>
          </w:p>
        </w:tc>
      </w:tr>
      <w:tr w:rsidR="0059512D" w14:paraId="655A0196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50B014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23C1AB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中国重汽集团济南专用车有限公司</w:t>
            </w:r>
          </w:p>
        </w:tc>
        <w:tc>
          <w:tcPr>
            <w:tcW w:w="938" w:type="dxa"/>
            <w:vMerge w:val="restart"/>
          </w:tcPr>
          <w:p w14:paraId="26DAB5B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)04</w:t>
            </w:r>
          </w:p>
        </w:tc>
        <w:tc>
          <w:tcPr>
            <w:tcW w:w="862" w:type="dxa"/>
            <w:vMerge w:val="restart"/>
          </w:tcPr>
          <w:p w14:paraId="2F7A7E1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绿叶牌</w:t>
            </w:r>
          </w:p>
        </w:tc>
        <w:tc>
          <w:tcPr>
            <w:tcW w:w="1851" w:type="dxa"/>
          </w:tcPr>
          <w:p w14:paraId="0943B97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062F72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JYJ5117TDY</w:t>
            </w:r>
          </w:p>
        </w:tc>
      </w:tr>
      <w:tr w:rsidR="0059512D" w14:paraId="5CDB9459" w14:textId="77777777">
        <w:trPr>
          <w:trHeight w:val="252"/>
          <w:jc w:val="center"/>
        </w:trPr>
        <w:tc>
          <w:tcPr>
            <w:tcW w:w="566" w:type="dxa"/>
            <w:vMerge/>
          </w:tcPr>
          <w:p w14:paraId="48FBB68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B9532A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5C4141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E42B86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0A9144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417C692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JYJ5185GSS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JYJ5258GSS</w:t>
            </w:r>
          </w:p>
        </w:tc>
      </w:tr>
      <w:tr w:rsidR="0059512D" w14:paraId="1F8912E8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ED7129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BF1192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青岛中汽特种汽车有限公司</w:t>
            </w:r>
          </w:p>
        </w:tc>
        <w:tc>
          <w:tcPr>
            <w:tcW w:w="938" w:type="dxa"/>
            <w:vMerge w:val="restart"/>
          </w:tcPr>
          <w:p w14:paraId="7B5EAF0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)07</w:t>
            </w:r>
          </w:p>
        </w:tc>
        <w:tc>
          <w:tcPr>
            <w:tcW w:w="862" w:type="dxa"/>
            <w:vMerge w:val="restart"/>
          </w:tcPr>
          <w:p w14:paraId="7A6D92C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青特牌</w:t>
            </w:r>
          </w:p>
        </w:tc>
        <w:tc>
          <w:tcPr>
            <w:tcW w:w="1851" w:type="dxa"/>
          </w:tcPr>
          <w:p w14:paraId="58A4EA9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49C82D9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QDT5181ZYS</w:t>
            </w:r>
          </w:p>
        </w:tc>
      </w:tr>
      <w:tr w:rsidR="0059512D" w14:paraId="6A51C610" w14:textId="77777777">
        <w:trPr>
          <w:trHeight w:val="252"/>
          <w:jc w:val="center"/>
        </w:trPr>
        <w:tc>
          <w:tcPr>
            <w:tcW w:w="566" w:type="dxa"/>
            <w:vMerge/>
          </w:tcPr>
          <w:p w14:paraId="68A7121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C6DE4F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EF5545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4B220A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09C126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4" w:type="dxa"/>
          </w:tcPr>
          <w:p w14:paraId="6E7A711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QDT5180TSL</w:t>
            </w:r>
          </w:p>
        </w:tc>
      </w:tr>
      <w:tr w:rsidR="0059512D" w14:paraId="501B65C7" w14:textId="77777777">
        <w:trPr>
          <w:trHeight w:val="252"/>
          <w:jc w:val="center"/>
        </w:trPr>
        <w:tc>
          <w:tcPr>
            <w:tcW w:w="566" w:type="dxa"/>
            <w:vMerge/>
          </w:tcPr>
          <w:p w14:paraId="5E2848E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A82824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BCC403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5C7A1A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691FF5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69FDFE8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QDT5250GQX</w:t>
            </w:r>
          </w:p>
        </w:tc>
      </w:tr>
      <w:tr w:rsidR="0059512D" w14:paraId="1941700B" w14:textId="77777777">
        <w:trPr>
          <w:trHeight w:val="252"/>
          <w:jc w:val="center"/>
        </w:trPr>
        <w:tc>
          <w:tcPr>
            <w:tcW w:w="566" w:type="dxa"/>
            <w:vMerge/>
          </w:tcPr>
          <w:p w14:paraId="461C551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7FA20D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1CB844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79E179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6FB00F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路面养护车</w:t>
            </w:r>
          </w:p>
        </w:tc>
        <w:tc>
          <w:tcPr>
            <w:tcW w:w="2684" w:type="dxa"/>
          </w:tcPr>
          <w:p w14:paraId="46612E7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QDT5030TYH</w:t>
            </w:r>
          </w:p>
        </w:tc>
      </w:tr>
      <w:tr w:rsidR="0059512D" w14:paraId="6994C2E6" w14:textId="77777777">
        <w:trPr>
          <w:trHeight w:val="252"/>
          <w:jc w:val="center"/>
        </w:trPr>
        <w:tc>
          <w:tcPr>
            <w:tcW w:w="566" w:type="dxa"/>
          </w:tcPr>
          <w:p w14:paraId="7E74086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473FA7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山东汇强车辆制造有限公司</w:t>
            </w:r>
          </w:p>
        </w:tc>
        <w:tc>
          <w:tcPr>
            <w:tcW w:w="938" w:type="dxa"/>
          </w:tcPr>
          <w:p w14:paraId="305B876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)08</w:t>
            </w:r>
          </w:p>
        </w:tc>
        <w:tc>
          <w:tcPr>
            <w:tcW w:w="862" w:type="dxa"/>
          </w:tcPr>
          <w:p w14:paraId="4266902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颜山牌</w:t>
            </w:r>
          </w:p>
        </w:tc>
        <w:tc>
          <w:tcPr>
            <w:tcW w:w="1851" w:type="dxa"/>
          </w:tcPr>
          <w:p w14:paraId="73B3F25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5963ED5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BSQ5250ZXX</w:t>
            </w:r>
          </w:p>
        </w:tc>
      </w:tr>
      <w:tr w:rsidR="0059512D" w14:paraId="49094BD0" w14:textId="77777777">
        <w:trPr>
          <w:trHeight w:val="252"/>
          <w:jc w:val="center"/>
        </w:trPr>
        <w:tc>
          <w:tcPr>
            <w:tcW w:w="566" w:type="dxa"/>
          </w:tcPr>
          <w:p w14:paraId="0B05D66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9FF405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山东泰开汽车制造有限公司</w:t>
            </w:r>
          </w:p>
        </w:tc>
        <w:tc>
          <w:tcPr>
            <w:tcW w:w="938" w:type="dxa"/>
          </w:tcPr>
          <w:p w14:paraId="50549E1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</w:t>
            </w:r>
          </w:p>
        </w:tc>
        <w:tc>
          <w:tcPr>
            <w:tcW w:w="862" w:type="dxa"/>
          </w:tcPr>
          <w:p w14:paraId="59422A6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岱阳牌</w:t>
            </w:r>
          </w:p>
        </w:tc>
        <w:tc>
          <w:tcPr>
            <w:tcW w:w="1851" w:type="dxa"/>
          </w:tcPr>
          <w:p w14:paraId="5A60AA6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975D8C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TAG9401</w:t>
            </w:r>
          </w:p>
        </w:tc>
      </w:tr>
      <w:tr w:rsidR="0059512D" w14:paraId="7E248531" w14:textId="77777777">
        <w:trPr>
          <w:trHeight w:val="252"/>
          <w:jc w:val="center"/>
        </w:trPr>
        <w:tc>
          <w:tcPr>
            <w:tcW w:w="566" w:type="dxa"/>
          </w:tcPr>
          <w:p w14:paraId="04AE536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EC1DB3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山东吉鲁汽车改装有限公司</w:t>
            </w:r>
          </w:p>
        </w:tc>
        <w:tc>
          <w:tcPr>
            <w:tcW w:w="938" w:type="dxa"/>
          </w:tcPr>
          <w:p w14:paraId="5E0406E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)15</w:t>
            </w:r>
          </w:p>
        </w:tc>
        <w:tc>
          <w:tcPr>
            <w:tcW w:w="862" w:type="dxa"/>
          </w:tcPr>
          <w:p w14:paraId="5B88B22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吉鲁恒驰牌</w:t>
            </w:r>
          </w:p>
        </w:tc>
        <w:tc>
          <w:tcPr>
            <w:tcW w:w="1851" w:type="dxa"/>
          </w:tcPr>
          <w:p w14:paraId="2627D99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1D331A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PG9020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PG9032</w:t>
            </w:r>
          </w:p>
        </w:tc>
      </w:tr>
      <w:tr w:rsidR="0059512D" w14:paraId="588C1E70" w14:textId="77777777">
        <w:trPr>
          <w:trHeight w:val="252"/>
          <w:jc w:val="center"/>
        </w:trPr>
        <w:tc>
          <w:tcPr>
            <w:tcW w:w="566" w:type="dxa"/>
          </w:tcPr>
          <w:p w14:paraId="5A16AB7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2BD38C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普天新能源汽车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38" w:type="dxa"/>
          </w:tcPr>
          <w:p w14:paraId="2037A20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)16</w:t>
            </w:r>
          </w:p>
        </w:tc>
        <w:tc>
          <w:tcPr>
            <w:tcW w:w="862" w:type="dxa"/>
          </w:tcPr>
          <w:p w14:paraId="1150A75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鸿雁牌</w:t>
            </w:r>
          </w:p>
        </w:tc>
        <w:tc>
          <w:tcPr>
            <w:tcW w:w="1851" w:type="dxa"/>
          </w:tcPr>
          <w:p w14:paraId="5E2F72B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邮政车</w:t>
            </w:r>
          </w:p>
        </w:tc>
        <w:tc>
          <w:tcPr>
            <w:tcW w:w="2684" w:type="dxa"/>
          </w:tcPr>
          <w:p w14:paraId="5D4FC6D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MS5161X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MS5160X</w:t>
            </w:r>
          </w:p>
        </w:tc>
      </w:tr>
      <w:tr w:rsidR="0059512D" w14:paraId="3EE3799D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278A3F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936856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烟台海德专用汽车有限公司</w:t>
            </w:r>
          </w:p>
        </w:tc>
        <w:tc>
          <w:tcPr>
            <w:tcW w:w="938" w:type="dxa"/>
            <w:vMerge w:val="restart"/>
          </w:tcPr>
          <w:p w14:paraId="7BA7CDD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)20</w:t>
            </w:r>
          </w:p>
        </w:tc>
        <w:tc>
          <w:tcPr>
            <w:tcW w:w="862" w:type="dxa"/>
            <w:vMerge w:val="restart"/>
          </w:tcPr>
          <w:p w14:paraId="6F91087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海德牌</w:t>
            </w:r>
          </w:p>
        </w:tc>
        <w:tc>
          <w:tcPr>
            <w:tcW w:w="1851" w:type="dxa"/>
          </w:tcPr>
          <w:p w14:paraId="29FDFF1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1030E59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CHD5181TDY</w:t>
            </w:r>
          </w:p>
        </w:tc>
      </w:tr>
      <w:tr w:rsidR="0059512D" w14:paraId="1F1E943A" w14:textId="77777777">
        <w:trPr>
          <w:trHeight w:val="252"/>
          <w:jc w:val="center"/>
        </w:trPr>
        <w:tc>
          <w:tcPr>
            <w:tcW w:w="566" w:type="dxa"/>
            <w:vMerge/>
          </w:tcPr>
          <w:p w14:paraId="37BD4DA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458124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1C1D9C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4CC72B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25ADFE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2684" w:type="dxa"/>
          </w:tcPr>
          <w:p w14:paraId="134D7F6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CHD5040TXS</w:t>
            </w:r>
          </w:p>
        </w:tc>
      </w:tr>
      <w:tr w:rsidR="0059512D" w14:paraId="61444A51" w14:textId="77777777">
        <w:trPr>
          <w:trHeight w:val="252"/>
          <w:jc w:val="center"/>
        </w:trPr>
        <w:tc>
          <w:tcPr>
            <w:tcW w:w="566" w:type="dxa"/>
            <w:vMerge/>
          </w:tcPr>
          <w:p w14:paraId="732932C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E8F22D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43769E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CE631F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618687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116B6D1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CHD5074ZXX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CHD5120ZXX</w:t>
            </w:r>
          </w:p>
        </w:tc>
      </w:tr>
      <w:tr w:rsidR="0059512D" w14:paraId="22C03074" w14:textId="77777777">
        <w:trPr>
          <w:trHeight w:val="252"/>
          <w:jc w:val="center"/>
        </w:trPr>
        <w:tc>
          <w:tcPr>
            <w:tcW w:w="566" w:type="dxa"/>
            <w:vMerge/>
          </w:tcPr>
          <w:p w14:paraId="13E3EC2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9E76F2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E9F327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C5F9AC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AC2A4A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4" w:type="dxa"/>
          </w:tcPr>
          <w:p w14:paraId="48348AD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CHD5120TCA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CHD5180TCA</w:t>
            </w:r>
          </w:p>
        </w:tc>
      </w:tr>
      <w:tr w:rsidR="0059512D" w14:paraId="00E0876A" w14:textId="77777777">
        <w:trPr>
          <w:trHeight w:val="252"/>
          <w:jc w:val="center"/>
        </w:trPr>
        <w:tc>
          <w:tcPr>
            <w:tcW w:w="566" w:type="dxa"/>
          </w:tcPr>
          <w:p w14:paraId="420FA8C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DC9F36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山东沂星电动汽车有限公司</w:t>
            </w:r>
          </w:p>
        </w:tc>
        <w:tc>
          <w:tcPr>
            <w:tcW w:w="938" w:type="dxa"/>
          </w:tcPr>
          <w:p w14:paraId="778C1AA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)25</w:t>
            </w:r>
          </w:p>
        </w:tc>
        <w:tc>
          <w:tcPr>
            <w:tcW w:w="862" w:type="dxa"/>
          </w:tcPr>
          <w:p w14:paraId="54E736E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飞燕牌</w:t>
            </w:r>
          </w:p>
        </w:tc>
        <w:tc>
          <w:tcPr>
            <w:tcW w:w="1851" w:type="dxa"/>
          </w:tcPr>
          <w:p w14:paraId="4533469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稽查车</w:t>
            </w:r>
          </w:p>
        </w:tc>
        <w:tc>
          <w:tcPr>
            <w:tcW w:w="2684" w:type="dxa"/>
          </w:tcPr>
          <w:p w14:paraId="5B26F70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SDL5161X</w:t>
            </w:r>
          </w:p>
        </w:tc>
      </w:tr>
      <w:tr w:rsidR="0059512D" w14:paraId="6E3219D3" w14:textId="77777777">
        <w:trPr>
          <w:trHeight w:val="252"/>
          <w:jc w:val="center"/>
        </w:trPr>
        <w:tc>
          <w:tcPr>
            <w:tcW w:w="566" w:type="dxa"/>
          </w:tcPr>
          <w:p w14:paraId="40B7B13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217792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山东鑫能昆冈轻量化装备有限公司</w:t>
            </w:r>
          </w:p>
        </w:tc>
        <w:tc>
          <w:tcPr>
            <w:tcW w:w="938" w:type="dxa"/>
          </w:tcPr>
          <w:p w14:paraId="398FCC7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)27</w:t>
            </w:r>
          </w:p>
        </w:tc>
        <w:tc>
          <w:tcPr>
            <w:tcW w:w="862" w:type="dxa"/>
          </w:tcPr>
          <w:p w14:paraId="5CA408B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鑫能昆冈牌</w:t>
            </w:r>
          </w:p>
        </w:tc>
        <w:tc>
          <w:tcPr>
            <w:tcW w:w="1851" w:type="dxa"/>
          </w:tcPr>
          <w:p w14:paraId="1BEFF8C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027B40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ZBR9350</w:t>
            </w:r>
          </w:p>
        </w:tc>
      </w:tr>
      <w:tr w:rsidR="0059512D" w14:paraId="5D235516" w14:textId="77777777">
        <w:trPr>
          <w:trHeight w:val="252"/>
          <w:jc w:val="center"/>
        </w:trPr>
        <w:tc>
          <w:tcPr>
            <w:tcW w:w="566" w:type="dxa"/>
          </w:tcPr>
          <w:p w14:paraId="1315B71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31D44D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中国重汽集团泰安五岳专用汽车有限公司</w:t>
            </w:r>
          </w:p>
        </w:tc>
        <w:tc>
          <w:tcPr>
            <w:tcW w:w="938" w:type="dxa"/>
          </w:tcPr>
          <w:p w14:paraId="54E5FBD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)33</w:t>
            </w:r>
          </w:p>
        </w:tc>
        <w:tc>
          <w:tcPr>
            <w:tcW w:w="862" w:type="dxa"/>
          </w:tcPr>
          <w:p w14:paraId="15FC236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五岳牌</w:t>
            </w:r>
          </w:p>
        </w:tc>
        <w:tc>
          <w:tcPr>
            <w:tcW w:w="1851" w:type="dxa"/>
          </w:tcPr>
          <w:p w14:paraId="04E60EC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压缩空气泡沫消防车</w:t>
            </w:r>
          </w:p>
        </w:tc>
        <w:tc>
          <w:tcPr>
            <w:tcW w:w="2684" w:type="dxa"/>
          </w:tcPr>
          <w:p w14:paraId="08D1367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TAZ5165GXF</w:t>
            </w:r>
          </w:p>
        </w:tc>
      </w:tr>
      <w:tr w:rsidR="0059512D" w14:paraId="1EC0EE9F" w14:textId="77777777">
        <w:trPr>
          <w:trHeight w:val="252"/>
          <w:jc w:val="center"/>
        </w:trPr>
        <w:tc>
          <w:tcPr>
            <w:tcW w:w="566" w:type="dxa"/>
          </w:tcPr>
          <w:p w14:paraId="2F840F6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84E9C4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中上汽车有限公司</w:t>
            </w:r>
          </w:p>
        </w:tc>
        <w:tc>
          <w:tcPr>
            <w:tcW w:w="938" w:type="dxa"/>
          </w:tcPr>
          <w:p w14:paraId="7ACF52A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)44</w:t>
            </w:r>
          </w:p>
        </w:tc>
        <w:tc>
          <w:tcPr>
            <w:tcW w:w="862" w:type="dxa"/>
          </w:tcPr>
          <w:p w14:paraId="7EA27CF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实力牌</w:t>
            </w:r>
          </w:p>
        </w:tc>
        <w:tc>
          <w:tcPr>
            <w:tcW w:w="1851" w:type="dxa"/>
          </w:tcPr>
          <w:p w14:paraId="3AA05D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3533C95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ZS9010</w:t>
            </w:r>
          </w:p>
        </w:tc>
      </w:tr>
      <w:tr w:rsidR="0059512D" w14:paraId="02A9FA2A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A8F0A9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C9587D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济南中鲁特种汽车有限公司</w:t>
            </w:r>
          </w:p>
        </w:tc>
        <w:tc>
          <w:tcPr>
            <w:tcW w:w="938" w:type="dxa"/>
            <w:vMerge w:val="restart"/>
          </w:tcPr>
          <w:p w14:paraId="5F880B4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)45</w:t>
            </w:r>
          </w:p>
        </w:tc>
        <w:tc>
          <w:tcPr>
            <w:tcW w:w="862" w:type="dxa"/>
            <w:vMerge w:val="restart"/>
          </w:tcPr>
          <w:p w14:paraId="012699E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双达牌</w:t>
            </w:r>
          </w:p>
        </w:tc>
        <w:tc>
          <w:tcPr>
            <w:tcW w:w="1851" w:type="dxa"/>
          </w:tcPr>
          <w:p w14:paraId="40EA582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吸引压送车</w:t>
            </w:r>
          </w:p>
        </w:tc>
        <w:tc>
          <w:tcPr>
            <w:tcW w:w="2684" w:type="dxa"/>
          </w:tcPr>
          <w:p w14:paraId="7945B7D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ZLQ5317GXY</w:t>
            </w:r>
          </w:p>
        </w:tc>
      </w:tr>
      <w:tr w:rsidR="0059512D" w14:paraId="7C602CEB" w14:textId="77777777">
        <w:trPr>
          <w:trHeight w:val="252"/>
          <w:jc w:val="center"/>
        </w:trPr>
        <w:tc>
          <w:tcPr>
            <w:tcW w:w="566" w:type="dxa"/>
            <w:vMerge/>
          </w:tcPr>
          <w:p w14:paraId="4DEECEE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D85911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81B661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E2922B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B2527C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2B732BB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ZLQ5180TDY</w:t>
            </w:r>
          </w:p>
        </w:tc>
      </w:tr>
      <w:tr w:rsidR="0059512D" w14:paraId="725C3247" w14:textId="77777777">
        <w:trPr>
          <w:trHeight w:val="252"/>
          <w:jc w:val="center"/>
        </w:trPr>
        <w:tc>
          <w:tcPr>
            <w:tcW w:w="566" w:type="dxa"/>
            <w:vMerge/>
          </w:tcPr>
          <w:p w14:paraId="10A82AB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E7C2F6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D33A31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103876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F6F995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4" w:type="dxa"/>
          </w:tcPr>
          <w:p w14:paraId="575BA88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ZLQ5120TXS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ZLQ5180TXS</w:t>
            </w:r>
          </w:p>
        </w:tc>
      </w:tr>
      <w:tr w:rsidR="0059512D" w14:paraId="5A2B9E9D" w14:textId="77777777">
        <w:trPr>
          <w:trHeight w:val="252"/>
          <w:jc w:val="center"/>
        </w:trPr>
        <w:tc>
          <w:tcPr>
            <w:tcW w:w="566" w:type="dxa"/>
          </w:tcPr>
          <w:p w14:paraId="5601D0B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EAFFCB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济南豪瑞通专用汽车有限公司</w:t>
            </w:r>
          </w:p>
        </w:tc>
        <w:tc>
          <w:tcPr>
            <w:tcW w:w="938" w:type="dxa"/>
          </w:tcPr>
          <w:p w14:paraId="607F510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)46</w:t>
            </w:r>
          </w:p>
        </w:tc>
        <w:tc>
          <w:tcPr>
            <w:tcW w:w="862" w:type="dxa"/>
          </w:tcPr>
          <w:p w14:paraId="0F542AC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圆易牌</w:t>
            </w:r>
          </w:p>
        </w:tc>
        <w:tc>
          <w:tcPr>
            <w:tcW w:w="1851" w:type="dxa"/>
          </w:tcPr>
          <w:p w14:paraId="2AF9AE5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47A32E1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JHL5183GSS</w:t>
            </w:r>
          </w:p>
        </w:tc>
      </w:tr>
      <w:tr w:rsidR="0059512D" w14:paraId="464B8B13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5670D5B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1C3777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青岛索尔汽车有限公司</w:t>
            </w:r>
          </w:p>
        </w:tc>
        <w:tc>
          <w:tcPr>
            <w:tcW w:w="938" w:type="dxa"/>
            <w:vMerge w:val="restart"/>
          </w:tcPr>
          <w:p w14:paraId="02C9F91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)48</w:t>
            </w:r>
          </w:p>
        </w:tc>
        <w:tc>
          <w:tcPr>
            <w:tcW w:w="862" w:type="dxa"/>
            <w:vMerge w:val="restart"/>
          </w:tcPr>
          <w:p w14:paraId="1966262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康福佳牌</w:t>
            </w:r>
          </w:p>
        </w:tc>
        <w:tc>
          <w:tcPr>
            <w:tcW w:w="1851" w:type="dxa"/>
          </w:tcPr>
          <w:p w14:paraId="7ED15EA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伤残运送车</w:t>
            </w:r>
          </w:p>
        </w:tc>
        <w:tc>
          <w:tcPr>
            <w:tcW w:w="2684" w:type="dxa"/>
          </w:tcPr>
          <w:p w14:paraId="412868D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QJM5030X</w:t>
            </w:r>
          </w:p>
        </w:tc>
      </w:tr>
      <w:tr w:rsidR="0059512D" w14:paraId="1716927A" w14:textId="77777777">
        <w:trPr>
          <w:trHeight w:val="252"/>
          <w:jc w:val="center"/>
        </w:trPr>
        <w:tc>
          <w:tcPr>
            <w:tcW w:w="566" w:type="dxa"/>
            <w:vMerge/>
          </w:tcPr>
          <w:p w14:paraId="5B2338D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1492B6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F132CA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DA5679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D8348D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指挥车</w:t>
            </w:r>
          </w:p>
        </w:tc>
        <w:tc>
          <w:tcPr>
            <w:tcW w:w="2684" w:type="dxa"/>
          </w:tcPr>
          <w:p w14:paraId="008F5E0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QJM5022X</w:t>
            </w:r>
          </w:p>
        </w:tc>
      </w:tr>
      <w:tr w:rsidR="0059512D" w14:paraId="18072003" w14:textId="77777777">
        <w:trPr>
          <w:trHeight w:val="252"/>
          <w:jc w:val="center"/>
        </w:trPr>
        <w:tc>
          <w:tcPr>
            <w:tcW w:w="566" w:type="dxa"/>
            <w:vMerge/>
          </w:tcPr>
          <w:p w14:paraId="57FE0FB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8ACAF3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3CA8BB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C5F21A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89A0D2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救险车</w:t>
            </w:r>
          </w:p>
        </w:tc>
        <w:tc>
          <w:tcPr>
            <w:tcW w:w="2684" w:type="dxa"/>
          </w:tcPr>
          <w:p w14:paraId="28F69D8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QJM5022X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QJM5021X</w:t>
            </w:r>
          </w:p>
        </w:tc>
      </w:tr>
      <w:tr w:rsidR="0059512D" w14:paraId="1BE5BDD2" w14:textId="77777777">
        <w:trPr>
          <w:trHeight w:val="252"/>
          <w:jc w:val="center"/>
        </w:trPr>
        <w:tc>
          <w:tcPr>
            <w:tcW w:w="566" w:type="dxa"/>
            <w:vMerge/>
          </w:tcPr>
          <w:p w14:paraId="6463DB3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5DED6A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0DDAB8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30ADC6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2B5F3E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4" w:type="dxa"/>
          </w:tcPr>
          <w:p w14:paraId="695B676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QJM5125JGK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QJM5101JGK</w:t>
            </w:r>
            <w:r>
              <w:rPr>
                <w:rFonts w:ascii="仿宋_GB2312" w:eastAsia="仿宋_GB2312" w:hint="eastAsia"/>
              </w:rPr>
              <w:t>、</w:t>
            </w:r>
          </w:p>
          <w:p w14:paraId="729B670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QJM5103JGK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QJM5090JGK</w:t>
            </w:r>
            <w:r>
              <w:rPr>
                <w:rFonts w:ascii="仿宋_GB2312" w:eastAsia="仿宋_GB2312" w:hint="eastAsia"/>
              </w:rPr>
              <w:t>、</w:t>
            </w:r>
          </w:p>
          <w:p w14:paraId="4ECCA51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QJM5124JGK</w:t>
            </w:r>
          </w:p>
        </w:tc>
      </w:tr>
      <w:tr w:rsidR="0059512D" w14:paraId="57A30EF9" w14:textId="77777777">
        <w:trPr>
          <w:trHeight w:val="252"/>
          <w:jc w:val="center"/>
        </w:trPr>
        <w:tc>
          <w:tcPr>
            <w:tcW w:w="566" w:type="dxa"/>
          </w:tcPr>
          <w:p w14:paraId="57AFD4B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F7F550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梁山聚丰专用车制造有限公司</w:t>
            </w:r>
          </w:p>
        </w:tc>
        <w:tc>
          <w:tcPr>
            <w:tcW w:w="938" w:type="dxa"/>
          </w:tcPr>
          <w:p w14:paraId="22ECE4E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)56</w:t>
            </w:r>
          </w:p>
        </w:tc>
        <w:tc>
          <w:tcPr>
            <w:tcW w:w="862" w:type="dxa"/>
          </w:tcPr>
          <w:p w14:paraId="7515333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骏王牌</w:t>
            </w:r>
          </w:p>
        </w:tc>
        <w:tc>
          <w:tcPr>
            <w:tcW w:w="1851" w:type="dxa"/>
          </w:tcPr>
          <w:p w14:paraId="495B075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4359BB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WJM9405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WJM9400</w:t>
            </w:r>
          </w:p>
        </w:tc>
      </w:tr>
      <w:tr w:rsidR="0059512D" w14:paraId="17A59803" w14:textId="77777777">
        <w:trPr>
          <w:trHeight w:val="252"/>
          <w:jc w:val="center"/>
        </w:trPr>
        <w:tc>
          <w:tcPr>
            <w:tcW w:w="566" w:type="dxa"/>
          </w:tcPr>
          <w:p w14:paraId="2582445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184AE4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山东恩信特种车辆制造有限公司</w:t>
            </w:r>
          </w:p>
        </w:tc>
        <w:tc>
          <w:tcPr>
            <w:tcW w:w="938" w:type="dxa"/>
          </w:tcPr>
          <w:p w14:paraId="2A1F7AA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)59</w:t>
            </w:r>
          </w:p>
        </w:tc>
        <w:tc>
          <w:tcPr>
            <w:tcW w:w="862" w:type="dxa"/>
          </w:tcPr>
          <w:p w14:paraId="14B0C80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恩信事业牌</w:t>
            </w:r>
          </w:p>
        </w:tc>
        <w:tc>
          <w:tcPr>
            <w:tcW w:w="1851" w:type="dxa"/>
          </w:tcPr>
          <w:p w14:paraId="5CF6CEA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363685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HEX9403</w:t>
            </w:r>
          </w:p>
        </w:tc>
      </w:tr>
      <w:tr w:rsidR="0059512D" w14:paraId="5F6D5A6E" w14:textId="77777777">
        <w:trPr>
          <w:trHeight w:val="252"/>
          <w:jc w:val="center"/>
        </w:trPr>
        <w:tc>
          <w:tcPr>
            <w:tcW w:w="566" w:type="dxa"/>
          </w:tcPr>
          <w:p w14:paraId="46C5617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D39CD4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山东飞驰汽车股份有限公司</w:t>
            </w:r>
          </w:p>
        </w:tc>
        <w:tc>
          <w:tcPr>
            <w:tcW w:w="938" w:type="dxa"/>
          </w:tcPr>
          <w:p w14:paraId="4D85FB7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)60</w:t>
            </w:r>
          </w:p>
        </w:tc>
        <w:tc>
          <w:tcPr>
            <w:tcW w:w="862" w:type="dxa"/>
          </w:tcPr>
          <w:p w14:paraId="280C945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鲁驰牌</w:t>
            </w:r>
          </w:p>
        </w:tc>
        <w:tc>
          <w:tcPr>
            <w:tcW w:w="1851" w:type="dxa"/>
          </w:tcPr>
          <w:p w14:paraId="05A3A97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72A92E9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LC9403</w:t>
            </w:r>
          </w:p>
        </w:tc>
      </w:tr>
      <w:tr w:rsidR="0059512D" w14:paraId="46498644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133064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D8597B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聊城中通新能源汽车装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备有限公司</w:t>
            </w:r>
          </w:p>
        </w:tc>
        <w:tc>
          <w:tcPr>
            <w:tcW w:w="938" w:type="dxa"/>
            <w:vMerge w:val="restart"/>
          </w:tcPr>
          <w:p w14:paraId="291AC00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)70</w:t>
            </w:r>
          </w:p>
        </w:tc>
        <w:tc>
          <w:tcPr>
            <w:tcW w:w="862" w:type="dxa"/>
            <w:vMerge w:val="restart"/>
          </w:tcPr>
          <w:p w14:paraId="0245520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东岳牌</w:t>
            </w:r>
          </w:p>
        </w:tc>
        <w:tc>
          <w:tcPr>
            <w:tcW w:w="1851" w:type="dxa"/>
          </w:tcPr>
          <w:p w14:paraId="386990D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厕所车</w:t>
            </w:r>
          </w:p>
        </w:tc>
        <w:tc>
          <w:tcPr>
            <w:tcW w:w="2684" w:type="dxa"/>
          </w:tcPr>
          <w:p w14:paraId="44E5FDE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ZTQ5130X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ZTQ5160X</w:t>
            </w:r>
          </w:p>
        </w:tc>
      </w:tr>
      <w:tr w:rsidR="0059512D" w14:paraId="0658478E" w14:textId="77777777">
        <w:trPr>
          <w:trHeight w:val="252"/>
          <w:jc w:val="center"/>
        </w:trPr>
        <w:tc>
          <w:tcPr>
            <w:tcW w:w="566" w:type="dxa"/>
            <w:vMerge/>
          </w:tcPr>
          <w:p w14:paraId="0DB0BD4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059960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7DD202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9262B1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84FE56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5C2158C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ZTQ5312GJB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ZTQ5310GJB</w:t>
            </w:r>
          </w:p>
        </w:tc>
      </w:tr>
      <w:tr w:rsidR="0059512D" w14:paraId="6A535B7B" w14:textId="77777777">
        <w:trPr>
          <w:trHeight w:val="252"/>
          <w:jc w:val="center"/>
        </w:trPr>
        <w:tc>
          <w:tcPr>
            <w:tcW w:w="566" w:type="dxa"/>
            <w:vMerge/>
          </w:tcPr>
          <w:p w14:paraId="03BDC3F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213A91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74B4A7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E75D43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95BE36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7530C06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ZTQ5041ZZZ</w:t>
            </w:r>
          </w:p>
        </w:tc>
      </w:tr>
      <w:tr w:rsidR="0059512D" w14:paraId="1C022CDE" w14:textId="77777777">
        <w:trPr>
          <w:trHeight w:val="252"/>
          <w:jc w:val="center"/>
        </w:trPr>
        <w:tc>
          <w:tcPr>
            <w:tcW w:w="566" w:type="dxa"/>
            <w:vMerge/>
          </w:tcPr>
          <w:p w14:paraId="1AE972F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8EB920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04D971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BA94B6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8BF962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路面养护车</w:t>
            </w:r>
          </w:p>
        </w:tc>
        <w:tc>
          <w:tcPr>
            <w:tcW w:w="2684" w:type="dxa"/>
          </w:tcPr>
          <w:p w14:paraId="28F00BD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ZTQ5030TYH</w:t>
            </w:r>
          </w:p>
        </w:tc>
      </w:tr>
      <w:tr w:rsidR="0059512D" w14:paraId="4D071555" w14:textId="77777777">
        <w:trPr>
          <w:trHeight w:val="252"/>
          <w:jc w:val="center"/>
        </w:trPr>
        <w:tc>
          <w:tcPr>
            <w:tcW w:w="566" w:type="dxa"/>
            <w:vMerge/>
          </w:tcPr>
          <w:p w14:paraId="1A7FEF4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90A69B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F85F71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165A30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32CCDD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4" w:type="dxa"/>
          </w:tcPr>
          <w:p w14:paraId="08E179B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ZTQ5180TCA</w:t>
            </w:r>
          </w:p>
        </w:tc>
      </w:tr>
      <w:tr w:rsidR="0059512D" w14:paraId="09CAE11F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3CA2C0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E07F3B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山东正泰希尔专用汽车有限公司</w:t>
            </w:r>
          </w:p>
        </w:tc>
        <w:tc>
          <w:tcPr>
            <w:tcW w:w="938" w:type="dxa"/>
            <w:vMerge w:val="restart"/>
          </w:tcPr>
          <w:p w14:paraId="321C9D6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)72</w:t>
            </w:r>
          </w:p>
        </w:tc>
        <w:tc>
          <w:tcPr>
            <w:tcW w:w="862" w:type="dxa"/>
            <w:vMerge w:val="restart"/>
          </w:tcPr>
          <w:p w14:paraId="0ECF329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春星牌</w:t>
            </w:r>
          </w:p>
        </w:tc>
        <w:tc>
          <w:tcPr>
            <w:tcW w:w="1851" w:type="dxa"/>
          </w:tcPr>
          <w:p w14:paraId="3DD3965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易燃气体厢式运输车</w:t>
            </w:r>
          </w:p>
        </w:tc>
        <w:tc>
          <w:tcPr>
            <w:tcW w:w="2684" w:type="dxa"/>
          </w:tcPr>
          <w:p w14:paraId="793BE4F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ZZT5080X</w:t>
            </w:r>
          </w:p>
        </w:tc>
      </w:tr>
      <w:tr w:rsidR="0059512D" w14:paraId="51BA303E" w14:textId="77777777">
        <w:trPr>
          <w:trHeight w:val="252"/>
          <w:jc w:val="center"/>
        </w:trPr>
        <w:tc>
          <w:tcPr>
            <w:tcW w:w="566" w:type="dxa"/>
            <w:vMerge/>
          </w:tcPr>
          <w:p w14:paraId="472B279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D99E68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42E993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AB9E08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7E852F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体检医疗车</w:t>
            </w:r>
          </w:p>
        </w:tc>
        <w:tc>
          <w:tcPr>
            <w:tcW w:w="2684" w:type="dxa"/>
          </w:tcPr>
          <w:p w14:paraId="76C3D47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ZZT5030X</w:t>
            </w:r>
          </w:p>
        </w:tc>
      </w:tr>
      <w:tr w:rsidR="0059512D" w14:paraId="20AEC84D" w14:textId="77777777">
        <w:trPr>
          <w:trHeight w:val="252"/>
          <w:jc w:val="center"/>
        </w:trPr>
        <w:tc>
          <w:tcPr>
            <w:tcW w:w="566" w:type="dxa"/>
            <w:vMerge/>
          </w:tcPr>
          <w:p w14:paraId="6ED9AD1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FD21AC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A5A32D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15C2C5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81D796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检测车</w:t>
            </w:r>
          </w:p>
        </w:tc>
        <w:tc>
          <w:tcPr>
            <w:tcW w:w="2684" w:type="dxa"/>
          </w:tcPr>
          <w:p w14:paraId="0DC6DA3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ZZT5040X</w:t>
            </w:r>
          </w:p>
        </w:tc>
      </w:tr>
      <w:tr w:rsidR="0059512D" w14:paraId="15879661" w14:textId="77777777">
        <w:trPr>
          <w:trHeight w:val="252"/>
          <w:jc w:val="center"/>
        </w:trPr>
        <w:tc>
          <w:tcPr>
            <w:tcW w:w="566" w:type="dxa"/>
            <w:vMerge/>
          </w:tcPr>
          <w:p w14:paraId="6C46F4A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924C43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287930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62107F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C3AF84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气瓶运输车</w:t>
            </w:r>
          </w:p>
        </w:tc>
        <w:tc>
          <w:tcPr>
            <w:tcW w:w="2684" w:type="dxa"/>
          </w:tcPr>
          <w:p w14:paraId="2D529C9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ZZT5101TQP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ZZT5042TQP</w:t>
            </w:r>
            <w:r>
              <w:rPr>
                <w:rFonts w:ascii="仿宋_GB2312" w:eastAsia="仿宋_GB2312" w:hint="eastAsia"/>
              </w:rPr>
              <w:t>、</w:t>
            </w:r>
          </w:p>
          <w:p w14:paraId="554D677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ZZT5041TQP</w:t>
            </w:r>
          </w:p>
        </w:tc>
      </w:tr>
      <w:tr w:rsidR="0059512D" w14:paraId="49A3A9FB" w14:textId="77777777">
        <w:trPr>
          <w:trHeight w:val="252"/>
          <w:jc w:val="center"/>
        </w:trPr>
        <w:tc>
          <w:tcPr>
            <w:tcW w:w="566" w:type="dxa"/>
            <w:vMerge/>
          </w:tcPr>
          <w:p w14:paraId="0DA0BFA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AE5879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2908E5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EB186A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B86C55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爆破器材运输车</w:t>
            </w:r>
          </w:p>
        </w:tc>
        <w:tc>
          <w:tcPr>
            <w:tcW w:w="2684" w:type="dxa"/>
          </w:tcPr>
          <w:p w14:paraId="7C4CF53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ZZT5101X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ZZT5100X</w:t>
            </w:r>
            <w:r>
              <w:rPr>
                <w:rFonts w:ascii="仿宋_GB2312" w:eastAsia="仿宋_GB2312" w:hint="eastAsia"/>
              </w:rPr>
              <w:t>、</w:t>
            </w:r>
          </w:p>
          <w:p w14:paraId="2F6826C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ZZT5080X</w:t>
            </w:r>
          </w:p>
        </w:tc>
      </w:tr>
      <w:tr w:rsidR="0059512D" w14:paraId="210433D1" w14:textId="77777777">
        <w:trPr>
          <w:trHeight w:val="252"/>
          <w:jc w:val="center"/>
        </w:trPr>
        <w:tc>
          <w:tcPr>
            <w:tcW w:w="566" w:type="dxa"/>
          </w:tcPr>
          <w:p w14:paraId="26BCE34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768774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兖州环亚挂车制造有限公司</w:t>
            </w:r>
          </w:p>
        </w:tc>
        <w:tc>
          <w:tcPr>
            <w:tcW w:w="938" w:type="dxa"/>
          </w:tcPr>
          <w:p w14:paraId="3DB5DAF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)74</w:t>
            </w:r>
          </w:p>
        </w:tc>
        <w:tc>
          <w:tcPr>
            <w:tcW w:w="862" w:type="dxa"/>
          </w:tcPr>
          <w:p w14:paraId="049E9B6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新兖牌</w:t>
            </w:r>
          </w:p>
        </w:tc>
        <w:tc>
          <w:tcPr>
            <w:tcW w:w="1851" w:type="dxa"/>
          </w:tcPr>
          <w:p w14:paraId="53BBF46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C9B687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TBY9401</w:t>
            </w:r>
          </w:p>
        </w:tc>
      </w:tr>
      <w:tr w:rsidR="0059512D" w14:paraId="195F89A4" w14:textId="77777777">
        <w:trPr>
          <w:trHeight w:val="252"/>
          <w:jc w:val="center"/>
        </w:trPr>
        <w:tc>
          <w:tcPr>
            <w:tcW w:w="566" w:type="dxa"/>
          </w:tcPr>
          <w:p w14:paraId="3944999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7C5065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梁山远东交通设备制造有限公司</w:t>
            </w:r>
          </w:p>
        </w:tc>
        <w:tc>
          <w:tcPr>
            <w:tcW w:w="938" w:type="dxa"/>
          </w:tcPr>
          <w:p w14:paraId="7C90A18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)80</w:t>
            </w:r>
          </w:p>
        </w:tc>
        <w:tc>
          <w:tcPr>
            <w:tcW w:w="862" w:type="dxa"/>
          </w:tcPr>
          <w:p w14:paraId="5390954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劲越牌</w:t>
            </w:r>
          </w:p>
        </w:tc>
        <w:tc>
          <w:tcPr>
            <w:tcW w:w="1851" w:type="dxa"/>
          </w:tcPr>
          <w:p w14:paraId="6CBC70B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143D93E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LYD9405</w:t>
            </w:r>
          </w:p>
        </w:tc>
      </w:tr>
      <w:tr w:rsidR="0059512D" w14:paraId="536144BE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1301D1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DD7C96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烟台杰瑞石油装备技术有限公司</w:t>
            </w:r>
          </w:p>
        </w:tc>
        <w:tc>
          <w:tcPr>
            <w:tcW w:w="938" w:type="dxa"/>
            <w:vMerge w:val="restart"/>
          </w:tcPr>
          <w:p w14:paraId="4A563F0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)83</w:t>
            </w:r>
          </w:p>
        </w:tc>
        <w:tc>
          <w:tcPr>
            <w:tcW w:w="862" w:type="dxa"/>
            <w:vMerge w:val="restart"/>
          </w:tcPr>
          <w:p w14:paraId="69BD916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杰瑞牌</w:t>
            </w:r>
          </w:p>
        </w:tc>
        <w:tc>
          <w:tcPr>
            <w:tcW w:w="1851" w:type="dxa"/>
          </w:tcPr>
          <w:p w14:paraId="287FFD1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仪器车</w:t>
            </w:r>
          </w:p>
        </w:tc>
        <w:tc>
          <w:tcPr>
            <w:tcW w:w="2684" w:type="dxa"/>
          </w:tcPr>
          <w:p w14:paraId="511CA7E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JR5160X</w:t>
            </w:r>
          </w:p>
        </w:tc>
      </w:tr>
      <w:tr w:rsidR="0059512D" w14:paraId="2648722B" w14:textId="77777777">
        <w:trPr>
          <w:trHeight w:val="252"/>
          <w:jc w:val="center"/>
        </w:trPr>
        <w:tc>
          <w:tcPr>
            <w:tcW w:w="566" w:type="dxa"/>
            <w:vMerge/>
          </w:tcPr>
          <w:p w14:paraId="55971D5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14D772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3E1309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11202B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B0036D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液氮车</w:t>
            </w:r>
          </w:p>
        </w:tc>
        <w:tc>
          <w:tcPr>
            <w:tcW w:w="2684" w:type="dxa"/>
          </w:tcPr>
          <w:p w14:paraId="2244038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JR5320TYD</w:t>
            </w:r>
          </w:p>
        </w:tc>
      </w:tr>
      <w:tr w:rsidR="0059512D" w14:paraId="6DD61ED0" w14:textId="77777777">
        <w:trPr>
          <w:trHeight w:val="252"/>
          <w:jc w:val="center"/>
        </w:trPr>
        <w:tc>
          <w:tcPr>
            <w:tcW w:w="566" w:type="dxa"/>
          </w:tcPr>
          <w:p w14:paraId="4450957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282D8C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山东万事达专用汽车制造有限公司</w:t>
            </w:r>
          </w:p>
        </w:tc>
        <w:tc>
          <w:tcPr>
            <w:tcW w:w="938" w:type="dxa"/>
          </w:tcPr>
          <w:p w14:paraId="50C2853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)86</w:t>
            </w:r>
          </w:p>
        </w:tc>
        <w:tc>
          <w:tcPr>
            <w:tcW w:w="862" w:type="dxa"/>
          </w:tcPr>
          <w:p w14:paraId="517D305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万事达牌</w:t>
            </w:r>
          </w:p>
        </w:tc>
        <w:tc>
          <w:tcPr>
            <w:tcW w:w="1851" w:type="dxa"/>
          </w:tcPr>
          <w:p w14:paraId="4AB3B37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AF9023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SDW9404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SDW9403</w:t>
            </w:r>
          </w:p>
        </w:tc>
      </w:tr>
      <w:tr w:rsidR="0059512D" w14:paraId="77963B8D" w14:textId="77777777">
        <w:trPr>
          <w:trHeight w:val="252"/>
          <w:jc w:val="center"/>
        </w:trPr>
        <w:tc>
          <w:tcPr>
            <w:tcW w:w="566" w:type="dxa"/>
          </w:tcPr>
          <w:p w14:paraId="4A690C1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B00E7C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青岛同辉汽车技术有限公司</w:t>
            </w:r>
          </w:p>
        </w:tc>
        <w:tc>
          <w:tcPr>
            <w:tcW w:w="938" w:type="dxa"/>
          </w:tcPr>
          <w:p w14:paraId="2CC8A3F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)88</w:t>
            </w:r>
          </w:p>
        </w:tc>
        <w:tc>
          <w:tcPr>
            <w:tcW w:w="862" w:type="dxa"/>
          </w:tcPr>
          <w:p w14:paraId="28464EE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赛哥尔牌</w:t>
            </w:r>
          </w:p>
        </w:tc>
        <w:tc>
          <w:tcPr>
            <w:tcW w:w="1851" w:type="dxa"/>
          </w:tcPr>
          <w:p w14:paraId="2C4E0BE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492A51F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QTH5090ZYS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QTH5084ZYS</w:t>
            </w:r>
          </w:p>
        </w:tc>
      </w:tr>
      <w:tr w:rsidR="0059512D" w14:paraId="4448656D" w14:textId="77777777">
        <w:trPr>
          <w:trHeight w:val="252"/>
          <w:jc w:val="center"/>
        </w:trPr>
        <w:tc>
          <w:tcPr>
            <w:tcW w:w="566" w:type="dxa"/>
          </w:tcPr>
          <w:p w14:paraId="5977887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9BBC50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山东盛润汽车有限公司</w:t>
            </w:r>
          </w:p>
        </w:tc>
        <w:tc>
          <w:tcPr>
            <w:tcW w:w="938" w:type="dxa"/>
          </w:tcPr>
          <w:p w14:paraId="138372E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)90</w:t>
            </w:r>
          </w:p>
        </w:tc>
        <w:tc>
          <w:tcPr>
            <w:tcW w:w="862" w:type="dxa"/>
          </w:tcPr>
          <w:p w14:paraId="34DC6A2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盛润牌</w:t>
            </w:r>
          </w:p>
        </w:tc>
        <w:tc>
          <w:tcPr>
            <w:tcW w:w="1851" w:type="dxa"/>
          </w:tcPr>
          <w:p w14:paraId="06E035C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27BD93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SKW9406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SKW9400</w:t>
            </w:r>
          </w:p>
        </w:tc>
      </w:tr>
      <w:tr w:rsidR="0059512D" w14:paraId="2C5AD096" w14:textId="77777777">
        <w:trPr>
          <w:trHeight w:val="252"/>
          <w:jc w:val="center"/>
        </w:trPr>
        <w:tc>
          <w:tcPr>
            <w:tcW w:w="566" w:type="dxa"/>
          </w:tcPr>
          <w:p w14:paraId="2867CFA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196175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胜利油田高原石油装备有限责任公司</w:t>
            </w:r>
          </w:p>
        </w:tc>
        <w:tc>
          <w:tcPr>
            <w:tcW w:w="938" w:type="dxa"/>
          </w:tcPr>
          <w:p w14:paraId="6609CD4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)112</w:t>
            </w:r>
          </w:p>
        </w:tc>
        <w:tc>
          <w:tcPr>
            <w:tcW w:w="862" w:type="dxa"/>
          </w:tcPr>
          <w:p w14:paraId="2115F05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胜利高原牌</w:t>
            </w:r>
          </w:p>
        </w:tc>
        <w:tc>
          <w:tcPr>
            <w:tcW w:w="1851" w:type="dxa"/>
          </w:tcPr>
          <w:p w14:paraId="61B3277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连续抽油杆作业车</w:t>
            </w:r>
          </w:p>
        </w:tc>
        <w:tc>
          <w:tcPr>
            <w:tcW w:w="2684" w:type="dxa"/>
          </w:tcPr>
          <w:p w14:paraId="30FE71A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SHL5310TCG</w:t>
            </w:r>
          </w:p>
        </w:tc>
      </w:tr>
      <w:tr w:rsidR="0059512D" w14:paraId="720E0AD3" w14:textId="77777777">
        <w:trPr>
          <w:trHeight w:val="252"/>
          <w:jc w:val="center"/>
        </w:trPr>
        <w:tc>
          <w:tcPr>
            <w:tcW w:w="566" w:type="dxa"/>
          </w:tcPr>
          <w:p w14:paraId="3300D7D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264582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山东昊洋汽车科技有限公司</w:t>
            </w:r>
          </w:p>
        </w:tc>
        <w:tc>
          <w:tcPr>
            <w:tcW w:w="938" w:type="dxa"/>
          </w:tcPr>
          <w:p w14:paraId="1E9680E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)114</w:t>
            </w:r>
          </w:p>
        </w:tc>
        <w:tc>
          <w:tcPr>
            <w:tcW w:w="862" w:type="dxa"/>
          </w:tcPr>
          <w:p w14:paraId="0EDAC76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昊洋牌</w:t>
            </w:r>
          </w:p>
        </w:tc>
        <w:tc>
          <w:tcPr>
            <w:tcW w:w="1851" w:type="dxa"/>
          </w:tcPr>
          <w:p w14:paraId="7A206C7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8EE1E5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LWG9030</w:t>
            </w:r>
          </w:p>
        </w:tc>
      </w:tr>
      <w:tr w:rsidR="0059512D" w14:paraId="6BEF9B99" w14:textId="77777777">
        <w:trPr>
          <w:trHeight w:val="252"/>
          <w:jc w:val="center"/>
        </w:trPr>
        <w:tc>
          <w:tcPr>
            <w:tcW w:w="566" w:type="dxa"/>
          </w:tcPr>
          <w:p w14:paraId="1FC2351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87B97A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山东欧亚专用车辆有限公司</w:t>
            </w:r>
          </w:p>
        </w:tc>
        <w:tc>
          <w:tcPr>
            <w:tcW w:w="938" w:type="dxa"/>
          </w:tcPr>
          <w:p w14:paraId="3876F6B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)119</w:t>
            </w:r>
          </w:p>
        </w:tc>
        <w:tc>
          <w:tcPr>
            <w:tcW w:w="862" w:type="dxa"/>
          </w:tcPr>
          <w:p w14:paraId="46E43BF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欧亚牌</w:t>
            </w:r>
          </w:p>
        </w:tc>
        <w:tc>
          <w:tcPr>
            <w:tcW w:w="1851" w:type="dxa"/>
          </w:tcPr>
          <w:p w14:paraId="3CDDA9B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同步碎石封层车</w:t>
            </w:r>
          </w:p>
        </w:tc>
        <w:tc>
          <w:tcPr>
            <w:tcW w:w="2684" w:type="dxa"/>
          </w:tcPr>
          <w:p w14:paraId="1EC44D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EA5310TFC</w:t>
            </w:r>
          </w:p>
        </w:tc>
      </w:tr>
      <w:tr w:rsidR="0059512D" w14:paraId="6A097DCE" w14:textId="77777777">
        <w:trPr>
          <w:trHeight w:val="252"/>
          <w:jc w:val="center"/>
        </w:trPr>
        <w:tc>
          <w:tcPr>
            <w:tcW w:w="566" w:type="dxa"/>
          </w:tcPr>
          <w:p w14:paraId="6231367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50447A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梁山新宇车业研发制造有限公司</w:t>
            </w:r>
          </w:p>
        </w:tc>
        <w:tc>
          <w:tcPr>
            <w:tcW w:w="938" w:type="dxa"/>
          </w:tcPr>
          <w:p w14:paraId="603CCCB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)125</w:t>
            </w:r>
          </w:p>
        </w:tc>
        <w:tc>
          <w:tcPr>
            <w:tcW w:w="862" w:type="dxa"/>
          </w:tcPr>
          <w:p w14:paraId="17878C6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斯派菲勒牌</w:t>
            </w:r>
          </w:p>
        </w:tc>
        <w:tc>
          <w:tcPr>
            <w:tcW w:w="1851" w:type="dxa"/>
          </w:tcPr>
          <w:p w14:paraId="4621730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C45BA5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GJC9402</w:t>
            </w:r>
          </w:p>
        </w:tc>
      </w:tr>
      <w:tr w:rsidR="0059512D" w14:paraId="37FC96D9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92C338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FC0DCB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山东科瑞机械制造有限公司</w:t>
            </w:r>
          </w:p>
        </w:tc>
        <w:tc>
          <w:tcPr>
            <w:tcW w:w="938" w:type="dxa"/>
            <w:vMerge w:val="restart"/>
          </w:tcPr>
          <w:p w14:paraId="24E128B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)129</w:t>
            </w:r>
          </w:p>
        </w:tc>
        <w:tc>
          <w:tcPr>
            <w:tcW w:w="862" w:type="dxa"/>
            <w:vMerge w:val="restart"/>
          </w:tcPr>
          <w:p w14:paraId="6CE29C4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科瑞牌</w:t>
            </w:r>
          </w:p>
        </w:tc>
        <w:tc>
          <w:tcPr>
            <w:tcW w:w="1851" w:type="dxa"/>
          </w:tcPr>
          <w:p w14:paraId="4C9381A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压裂车</w:t>
            </w:r>
          </w:p>
        </w:tc>
        <w:tc>
          <w:tcPr>
            <w:tcW w:w="2684" w:type="dxa"/>
          </w:tcPr>
          <w:p w14:paraId="51E0CBF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KRT5462TYL</w:t>
            </w:r>
          </w:p>
        </w:tc>
      </w:tr>
      <w:tr w:rsidR="0059512D" w14:paraId="0FBC52A3" w14:textId="77777777">
        <w:trPr>
          <w:trHeight w:val="252"/>
          <w:jc w:val="center"/>
        </w:trPr>
        <w:tc>
          <w:tcPr>
            <w:tcW w:w="566" w:type="dxa"/>
            <w:vMerge/>
          </w:tcPr>
          <w:p w14:paraId="7033C27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CB7716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487063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B0543F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40E382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混砂车</w:t>
            </w:r>
          </w:p>
        </w:tc>
        <w:tc>
          <w:tcPr>
            <w:tcW w:w="2684" w:type="dxa"/>
          </w:tcPr>
          <w:p w14:paraId="008BD6C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KRT5370THS</w:t>
            </w:r>
          </w:p>
        </w:tc>
      </w:tr>
      <w:tr w:rsidR="0059512D" w14:paraId="3612170A" w14:textId="77777777">
        <w:trPr>
          <w:trHeight w:val="252"/>
          <w:jc w:val="center"/>
        </w:trPr>
        <w:tc>
          <w:tcPr>
            <w:tcW w:w="566" w:type="dxa"/>
          </w:tcPr>
          <w:p w14:paraId="46BAFAB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E3189C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梁山鸿福交通设备有限公司</w:t>
            </w:r>
          </w:p>
        </w:tc>
        <w:tc>
          <w:tcPr>
            <w:tcW w:w="938" w:type="dxa"/>
          </w:tcPr>
          <w:p w14:paraId="1D803F9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)135</w:t>
            </w:r>
          </w:p>
        </w:tc>
        <w:tc>
          <w:tcPr>
            <w:tcW w:w="862" w:type="dxa"/>
          </w:tcPr>
          <w:p w14:paraId="5C1332B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巨运牌</w:t>
            </w:r>
          </w:p>
        </w:tc>
        <w:tc>
          <w:tcPr>
            <w:tcW w:w="1851" w:type="dxa"/>
          </w:tcPr>
          <w:p w14:paraId="678E0B5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F561FE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LYZ9402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LYZ9400</w:t>
            </w:r>
          </w:p>
        </w:tc>
      </w:tr>
      <w:tr w:rsidR="0059512D" w14:paraId="5B507056" w14:textId="77777777">
        <w:trPr>
          <w:trHeight w:val="252"/>
          <w:jc w:val="center"/>
        </w:trPr>
        <w:tc>
          <w:tcPr>
            <w:tcW w:w="566" w:type="dxa"/>
          </w:tcPr>
          <w:p w14:paraId="6F0AB0B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82A9E1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山东三星机械制造有限公司</w:t>
            </w:r>
          </w:p>
        </w:tc>
        <w:tc>
          <w:tcPr>
            <w:tcW w:w="938" w:type="dxa"/>
          </w:tcPr>
          <w:p w14:paraId="65FFE65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)139</w:t>
            </w:r>
          </w:p>
        </w:tc>
        <w:tc>
          <w:tcPr>
            <w:tcW w:w="862" w:type="dxa"/>
          </w:tcPr>
          <w:p w14:paraId="25349FD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明航牌</w:t>
            </w:r>
          </w:p>
        </w:tc>
        <w:tc>
          <w:tcPr>
            <w:tcW w:w="1851" w:type="dxa"/>
          </w:tcPr>
          <w:p w14:paraId="6EE4440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612D3B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ZPS9356</w:t>
            </w:r>
          </w:p>
        </w:tc>
      </w:tr>
      <w:tr w:rsidR="0059512D" w14:paraId="09AD3F66" w14:textId="77777777">
        <w:trPr>
          <w:trHeight w:val="252"/>
          <w:jc w:val="center"/>
        </w:trPr>
        <w:tc>
          <w:tcPr>
            <w:tcW w:w="566" w:type="dxa"/>
          </w:tcPr>
          <w:p w14:paraId="37F28C2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EF87AA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山东华劲专用汽车制造有限公司</w:t>
            </w:r>
          </w:p>
        </w:tc>
        <w:tc>
          <w:tcPr>
            <w:tcW w:w="938" w:type="dxa"/>
          </w:tcPr>
          <w:p w14:paraId="4D855BF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)144</w:t>
            </w:r>
          </w:p>
        </w:tc>
        <w:tc>
          <w:tcPr>
            <w:tcW w:w="862" w:type="dxa"/>
          </w:tcPr>
          <w:p w14:paraId="1026C92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华盛顺翔牌</w:t>
            </w:r>
          </w:p>
        </w:tc>
        <w:tc>
          <w:tcPr>
            <w:tcW w:w="1851" w:type="dxa"/>
          </w:tcPr>
          <w:p w14:paraId="3AFFF1F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7F2D39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LHS9401</w:t>
            </w:r>
          </w:p>
        </w:tc>
      </w:tr>
      <w:tr w:rsidR="0059512D" w14:paraId="1EEF7ACE" w14:textId="77777777">
        <w:trPr>
          <w:trHeight w:val="252"/>
          <w:jc w:val="center"/>
        </w:trPr>
        <w:tc>
          <w:tcPr>
            <w:tcW w:w="566" w:type="dxa"/>
          </w:tcPr>
          <w:p w14:paraId="5665EE3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F709CB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梁山盛源专用车制造有限公司</w:t>
            </w:r>
          </w:p>
        </w:tc>
        <w:tc>
          <w:tcPr>
            <w:tcW w:w="938" w:type="dxa"/>
          </w:tcPr>
          <w:p w14:paraId="3E39893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)148</w:t>
            </w:r>
          </w:p>
        </w:tc>
        <w:tc>
          <w:tcPr>
            <w:tcW w:w="862" w:type="dxa"/>
          </w:tcPr>
          <w:p w14:paraId="4052410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坤博牌</w:t>
            </w:r>
          </w:p>
        </w:tc>
        <w:tc>
          <w:tcPr>
            <w:tcW w:w="1851" w:type="dxa"/>
          </w:tcPr>
          <w:p w14:paraId="2E94690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E8EFF9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LKB9405</w:t>
            </w:r>
          </w:p>
        </w:tc>
      </w:tr>
      <w:tr w:rsidR="0059512D" w14:paraId="68AE0C2E" w14:textId="77777777">
        <w:trPr>
          <w:trHeight w:val="252"/>
          <w:jc w:val="center"/>
        </w:trPr>
        <w:tc>
          <w:tcPr>
            <w:tcW w:w="566" w:type="dxa"/>
          </w:tcPr>
          <w:p w14:paraId="6446E07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E1F095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山东郓城东旭专用车制造有限公司</w:t>
            </w:r>
          </w:p>
        </w:tc>
        <w:tc>
          <w:tcPr>
            <w:tcW w:w="938" w:type="dxa"/>
          </w:tcPr>
          <w:p w14:paraId="57B5C74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)151</w:t>
            </w:r>
          </w:p>
        </w:tc>
        <w:tc>
          <w:tcPr>
            <w:tcW w:w="862" w:type="dxa"/>
          </w:tcPr>
          <w:p w14:paraId="73AA36D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郓翔牌</w:t>
            </w:r>
          </w:p>
        </w:tc>
        <w:tc>
          <w:tcPr>
            <w:tcW w:w="1851" w:type="dxa"/>
          </w:tcPr>
          <w:p w14:paraId="6405FC3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54A8BED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YDX9404</w:t>
            </w:r>
          </w:p>
        </w:tc>
      </w:tr>
      <w:tr w:rsidR="0059512D" w14:paraId="388B9943" w14:textId="77777777">
        <w:trPr>
          <w:trHeight w:val="252"/>
          <w:jc w:val="center"/>
        </w:trPr>
        <w:tc>
          <w:tcPr>
            <w:tcW w:w="566" w:type="dxa"/>
          </w:tcPr>
          <w:p w14:paraId="781624E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492130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3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山东畅达专用车有限公司</w:t>
            </w:r>
          </w:p>
        </w:tc>
        <w:tc>
          <w:tcPr>
            <w:tcW w:w="938" w:type="dxa"/>
          </w:tcPr>
          <w:p w14:paraId="72F1937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)159</w:t>
            </w:r>
          </w:p>
        </w:tc>
        <w:tc>
          <w:tcPr>
            <w:tcW w:w="862" w:type="dxa"/>
          </w:tcPr>
          <w:p w14:paraId="38B4245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中郓畅达牌</w:t>
            </w:r>
          </w:p>
        </w:tc>
        <w:tc>
          <w:tcPr>
            <w:tcW w:w="1851" w:type="dxa"/>
          </w:tcPr>
          <w:p w14:paraId="71E2CFE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254DE65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XSQ9401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XSQ9404</w:t>
            </w:r>
          </w:p>
        </w:tc>
      </w:tr>
      <w:tr w:rsidR="0059512D" w14:paraId="470C763F" w14:textId="77777777">
        <w:trPr>
          <w:trHeight w:val="252"/>
          <w:jc w:val="center"/>
        </w:trPr>
        <w:tc>
          <w:tcPr>
            <w:tcW w:w="566" w:type="dxa"/>
          </w:tcPr>
          <w:p w14:paraId="5E83758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43FD1B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山东郓城华郓特种车辆有限公司</w:t>
            </w:r>
          </w:p>
        </w:tc>
        <w:tc>
          <w:tcPr>
            <w:tcW w:w="938" w:type="dxa"/>
          </w:tcPr>
          <w:p w14:paraId="4F5D635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)160</w:t>
            </w:r>
          </w:p>
        </w:tc>
        <w:tc>
          <w:tcPr>
            <w:tcW w:w="862" w:type="dxa"/>
          </w:tcPr>
          <w:p w14:paraId="4CB92F9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华郓达牌</w:t>
            </w:r>
          </w:p>
        </w:tc>
        <w:tc>
          <w:tcPr>
            <w:tcW w:w="1851" w:type="dxa"/>
          </w:tcPr>
          <w:p w14:paraId="7762862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19C21E2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FL9400</w:t>
            </w:r>
          </w:p>
        </w:tc>
      </w:tr>
      <w:tr w:rsidR="0059512D" w14:paraId="3C69BD7F" w14:textId="77777777">
        <w:trPr>
          <w:trHeight w:val="252"/>
          <w:jc w:val="center"/>
        </w:trPr>
        <w:tc>
          <w:tcPr>
            <w:tcW w:w="566" w:type="dxa"/>
          </w:tcPr>
          <w:p w14:paraId="442116D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475382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山东红荷专用汽车有限公司</w:t>
            </w:r>
          </w:p>
        </w:tc>
        <w:tc>
          <w:tcPr>
            <w:tcW w:w="938" w:type="dxa"/>
          </w:tcPr>
          <w:p w14:paraId="5FF7FD0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)171</w:t>
            </w:r>
          </w:p>
        </w:tc>
        <w:tc>
          <w:tcPr>
            <w:tcW w:w="862" w:type="dxa"/>
          </w:tcPr>
          <w:p w14:paraId="47B376C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红荷北斗牌</w:t>
            </w:r>
          </w:p>
        </w:tc>
        <w:tc>
          <w:tcPr>
            <w:tcW w:w="1851" w:type="dxa"/>
          </w:tcPr>
          <w:p w14:paraId="4AE0535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1AEACA9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SHB9405</w:t>
            </w:r>
          </w:p>
        </w:tc>
      </w:tr>
      <w:tr w:rsidR="0059512D" w14:paraId="461B17C1" w14:textId="77777777">
        <w:trPr>
          <w:trHeight w:val="252"/>
          <w:jc w:val="center"/>
        </w:trPr>
        <w:tc>
          <w:tcPr>
            <w:tcW w:w="566" w:type="dxa"/>
          </w:tcPr>
          <w:p w14:paraId="3F977A0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131C7B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青岛海誉车辆机械有限公司</w:t>
            </w:r>
          </w:p>
        </w:tc>
        <w:tc>
          <w:tcPr>
            <w:tcW w:w="938" w:type="dxa"/>
          </w:tcPr>
          <w:p w14:paraId="5DC7C1D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)180</w:t>
            </w:r>
          </w:p>
        </w:tc>
        <w:tc>
          <w:tcPr>
            <w:tcW w:w="862" w:type="dxa"/>
          </w:tcPr>
          <w:p w14:paraId="536574A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海誉牌</w:t>
            </w:r>
          </w:p>
        </w:tc>
        <w:tc>
          <w:tcPr>
            <w:tcW w:w="1851" w:type="dxa"/>
          </w:tcPr>
          <w:p w14:paraId="7639396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翼开启厢式车</w:t>
            </w:r>
          </w:p>
        </w:tc>
        <w:tc>
          <w:tcPr>
            <w:tcW w:w="2684" w:type="dxa"/>
          </w:tcPr>
          <w:p w14:paraId="0C5C259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QHY5030X</w:t>
            </w:r>
          </w:p>
        </w:tc>
      </w:tr>
      <w:tr w:rsidR="0059512D" w14:paraId="1A2909AF" w14:textId="77777777">
        <w:trPr>
          <w:trHeight w:val="252"/>
          <w:jc w:val="center"/>
        </w:trPr>
        <w:tc>
          <w:tcPr>
            <w:tcW w:w="566" w:type="dxa"/>
          </w:tcPr>
          <w:p w14:paraId="186B114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E833D5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山东天鸿汽车科技股份有限公司</w:t>
            </w:r>
          </w:p>
        </w:tc>
        <w:tc>
          <w:tcPr>
            <w:tcW w:w="938" w:type="dxa"/>
          </w:tcPr>
          <w:p w14:paraId="6BD51D4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)184</w:t>
            </w:r>
          </w:p>
        </w:tc>
        <w:tc>
          <w:tcPr>
            <w:tcW w:w="862" w:type="dxa"/>
          </w:tcPr>
          <w:p w14:paraId="69D205F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华梁天鸿牌</w:t>
            </w:r>
          </w:p>
        </w:tc>
        <w:tc>
          <w:tcPr>
            <w:tcW w:w="1851" w:type="dxa"/>
          </w:tcPr>
          <w:p w14:paraId="393C8DD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31AE75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LJN9403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LJN9404</w:t>
            </w:r>
          </w:p>
        </w:tc>
      </w:tr>
      <w:tr w:rsidR="0059512D" w14:paraId="6A477AB0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36550B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0D5998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梁山通亚重工机械有限公司</w:t>
            </w:r>
          </w:p>
        </w:tc>
        <w:tc>
          <w:tcPr>
            <w:tcW w:w="938" w:type="dxa"/>
            <w:vMerge w:val="restart"/>
          </w:tcPr>
          <w:p w14:paraId="2D6E9F5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)186</w:t>
            </w:r>
          </w:p>
        </w:tc>
        <w:tc>
          <w:tcPr>
            <w:tcW w:w="862" w:type="dxa"/>
            <w:vMerge w:val="restart"/>
          </w:tcPr>
          <w:p w14:paraId="07E480C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</w:t>
            </w:r>
            <w:r>
              <w:rPr>
                <w:rFonts w:ascii="宋体" w:hAnsi="宋体" w:cs="微软雅黑" w:hint="eastAsia"/>
                <w:snapToGrid w:val="0"/>
                <w:spacing w:val="-23"/>
                <w:kern w:val="0"/>
                <w:szCs w:val="21"/>
              </w:rPr>
              <w:t>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51" w:type="dxa"/>
          </w:tcPr>
          <w:p w14:paraId="642D7C3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吸粪车</w:t>
            </w:r>
          </w:p>
        </w:tc>
        <w:tc>
          <w:tcPr>
            <w:tcW w:w="2684" w:type="dxa"/>
          </w:tcPr>
          <w:p w14:paraId="4003BBC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WTY5070GXE</w:t>
            </w:r>
          </w:p>
        </w:tc>
      </w:tr>
      <w:tr w:rsidR="0059512D" w14:paraId="382BE97E" w14:textId="77777777">
        <w:trPr>
          <w:trHeight w:val="252"/>
          <w:jc w:val="center"/>
        </w:trPr>
        <w:tc>
          <w:tcPr>
            <w:tcW w:w="566" w:type="dxa"/>
            <w:vMerge/>
          </w:tcPr>
          <w:p w14:paraId="533A910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8DA59E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BB82B7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3685CA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5B860F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4" w:type="dxa"/>
          </w:tcPr>
          <w:p w14:paraId="3D6DCBB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WTY5090TXS</w:t>
            </w:r>
          </w:p>
        </w:tc>
      </w:tr>
      <w:tr w:rsidR="0059512D" w14:paraId="7953326A" w14:textId="77777777">
        <w:trPr>
          <w:trHeight w:val="252"/>
          <w:jc w:val="center"/>
        </w:trPr>
        <w:tc>
          <w:tcPr>
            <w:tcW w:w="566" w:type="dxa"/>
            <w:vMerge/>
          </w:tcPr>
          <w:p w14:paraId="07A9565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6626A6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899A62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986DAE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588185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2119E42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WTY5180GQX</w:t>
            </w:r>
          </w:p>
        </w:tc>
      </w:tr>
      <w:tr w:rsidR="0059512D" w14:paraId="0C5B548A" w14:textId="77777777">
        <w:trPr>
          <w:trHeight w:val="252"/>
          <w:jc w:val="center"/>
        </w:trPr>
        <w:tc>
          <w:tcPr>
            <w:tcW w:w="566" w:type="dxa"/>
            <w:vMerge/>
          </w:tcPr>
          <w:p w14:paraId="07C202D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8F304F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E112C1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3D4BA4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2FB2CC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18F1B93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WTY5090ZZZ</w:t>
            </w:r>
          </w:p>
        </w:tc>
      </w:tr>
      <w:tr w:rsidR="0059512D" w14:paraId="4870DBB6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6C6F8A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A3D827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菏泽宏伟专用汽车有限公司</w:t>
            </w:r>
          </w:p>
        </w:tc>
        <w:tc>
          <w:tcPr>
            <w:tcW w:w="938" w:type="dxa"/>
            <w:vMerge w:val="restart"/>
          </w:tcPr>
          <w:p w14:paraId="64C4109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)188</w:t>
            </w:r>
          </w:p>
        </w:tc>
        <w:tc>
          <w:tcPr>
            <w:tcW w:w="862" w:type="dxa"/>
            <w:vMerge w:val="restart"/>
          </w:tcPr>
          <w:p w14:paraId="50BD2B2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智沃牌</w:t>
            </w:r>
          </w:p>
        </w:tc>
        <w:tc>
          <w:tcPr>
            <w:tcW w:w="1851" w:type="dxa"/>
          </w:tcPr>
          <w:p w14:paraId="042D36C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559B78A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LHW9407</w:t>
            </w:r>
          </w:p>
        </w:tc>
      </w:tr>
      <w:tr w:rsidR="0059512D" w14:paraId="486C8442" w14:textId="77777777">
        <w:trPr>
          <w:trHeight w:val="252"/>
          <w:jc w:val="center"/>
        </w:trPr>
        <w:tc>
          <w:tcPr>
            <w:tcW w:w="566" w:type="dxa"/>
            <w:vMerge/>
          </w:tcPr>
          <w:p w14:paraId="2CA9B9A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644CC3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859F29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DBCDB6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139057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6394397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LHW5180GSS</w:t>
            </w:r>
          </w:p>
        </w:tc>
      </w:tr>
      <w:tr w:rsidR="0059512D" w14:paraId="27E44793" w14:textId="77777777">
        <w:trPr>
          <w:trHeight w:val="252"/>
          <w:jc w:val="center"/>
        </w:trPr>
        <w:tc>
          <w:tcPr>
            <w:tcW w:w="566" w:type="dxa"/>
            <w:vMerge/>
          </w:tcPr>
          <w:p w14:paraId="061ABA8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A71E19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DE8724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975543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52C282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 w14:paraId="5A0C60A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LHW5080TQZ</w:t>
            </w:r>
          </w:p>
        </w:tc>
      </w:tr>
      <w:tr w:rsidR="0059512D" w14:paraId="173AC37F" w14:textId="77777777">
        <w:trPr>
          <w:trHeight w:val="252"/>
          <w:jc w:val="center"/>
        </w:trPr>
        <w:tc>
          <w:tcPr>
            <w:tcW w:w="566" w:type="dxa"/>
          </w:tcPr>
          <w:p w14:paraId="7B9A9DA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59E116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山东巨威汽车制造有限公司</w:t>
            </w:r>
          </w:p>
        </w:tc>
        <w:tc>
          <w:tcPr>
            <w:tcW w:w="938" w:type="dxa"/>
          </w:tcPr>
          <w:p w14:paraId="4C0EE6F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)210</w:t>
            </w:r>
          </w:p>
        </w:tc>
        <w:tc>
          <w:tcPr>
            <w:tcW w:w="862" w:type="dxa"/>
          </w:tcPr>
          <w:p w14:paraId="72BED13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巨威牌</w:t>
            </w:r>
          </w:p>
        </w:tc>
        <w:tc>
          <w:tcPr>
            <w:tcW w:w="1851" w:type="dxa"/>
          </w:tcPr>
          <w:p w14:paraId="1D6D1C2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 w14:paraId="7DDCB5E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SJW5040X</w:t>
            </w:r>
          </w:p>
        </w:tc>
      </w:tr>
      <w:tr w:rsidR="0059512D" w14:paraId="12A512FA" w14:textId="77777777">
        <w:trPr>
          <w:trHeight w:val="252"/>
          <w:jc w:val="center"/>
        </w:trPr>
        <w:tc>
          <w:tcPr>
            <w:tcW w:w="566" w:type="dxa"/>
          </w:tcPr>
          <w:p w14:paraId="446AA6B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A89C00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山东天通汽车科技股份有限公司</w:t>
            </w:r>
          </w:p>
        </w:tc>
        <w:tc>
          <w:tcPr>
            <w:tcW w:w="938" w:type="dxa"/>
          </w:tcPr>
          <w:p w14:paraId="21996DD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)211</w:t>
            </w:r>
          </w:p>
        </w:tc>
        <w:tc>
          <w:tcPr>
            <w:tcW w:w="862" w:type="dxa"/>
          </w:tcPr>
          <w:p w14:paraId="1617B70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梁山天通牌</w:t>
            </w:r>
          </w:p>
        </w:tc>
        <w:tc>
          <w:tcPr>
            <w:tcW w:w="1851" w:type="dxa"/>
          </w:tcPr>
          <w:p w14:paraId="26D4A2C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675074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LML9403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LML9404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LML9400</w:t>
            </w:r>
          </w:p>
        </w:tc>
      </w:tr>
      <w:tr w:rsidR="0059512D" w14:paraId="08971816" w14:textId="77777777">
        <w:trPr>
          <w:trHeight w:val="252"/>
          <w:jc w:val="center"/>
        </w:trPr>
        <w:tc>
          <w:tcPr>
            <w:tcW w:w="566" w:type="dxa"/>
          </w:tcPr>
          <w:p w14:paraId="61D5AEA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D9B02F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郓城瑞达专用车制造有限公司</w:t>
            </w:r>
          </w:p>
        </w:tc>
        <w:tc>
          <w:tcPr>
            <w:tcW w:w="938" w:type="dxa"/>
          </w:tcPr>
          <w:p w14:paraId="1ECE32C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)217</w:t>
            </w:r>
          </w:p>
        </w:tc>
        <w:tc>
          <w:tcPr>
            <w:tcW w:w="862" w:type="dxa"/>
          </w:tcPr>
          <w:p w14:paraId="677DA1E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瑞郓牌</w:t>
            </w:r>
          </w:p>
        </w:tc>
        <w:tc>
          <w:tcPr>
            <w:tcW w:w="1851" w:type="dxa"/>
          </w:tcPr>
          <w:p w14:paraId="59B7FC1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24E156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YRD9401</w:t>
            </w:r>
          </w:p>
        </w:tc>
      </w:tr>
      <w:tr w:rsidR="0059512D" w14:paraId="03356369" w14:textId="77777777">
        <w:trPr>
          <w:trHeight w:val="252"/>
          <w:jc w:val="center"/>
        </w:trPr>
        <w:tc>
          <w:tcPr>
            <w:tcW w:w="566" w:type="dxa"/>
          </w:tcPr>
          <w:p w14:paraId="2783C26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4C60C6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梁山运通机械制造有限公司</w:t>
            </w:r>
          </w:p>
        </w:tc>
        <w:tc>
          <w:tcPr>
            <w:tcW w:w="938" w:type="dxa"/>
          </w:tcPr>
          <w:p w14:paraId="3CD5B27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)219</w:t>
            </w:r>
          </w:p>
        </w:tc>
        <w:tc>
          <w:tcPr>
            <w:tcW w:w="862" w:type="dxa"/>
          </w:tcPr>
          <w:p w14:paraId="6D2BD9B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聚运达牌</w:t>
            </w:r>
          </w:p>
        </w:tc>
        <w:tc>
          <w:tcPr>
            <w:tcW w:w="1851" w:type="dxa"/>
          </w:tcPr>
          <w:p w14:paraId="464CA4F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5615CE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LZY9403</w:t>
            </w:r>
          </w:p>
        </w:tc>
      </w:tr>
      <w:tr w:rsidR="0059512D" w14:paraId="673B87BB" w14:textId="77777777">
        <w:trPr>
          <w:trHeight w:val="252"/>
          <w:jc w:val="center"/>
        </w:trPr>
        <w:tc>
          <w:tcPr>
            <w:tcW w:w="566" w:type="dxa"/>
          </w:tcPr>
          <w:p w14:paraId="323358A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6DE0B7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山东明珠汽车科技有限公司</w:t>
            </w:r>
          </w:p>
        </w:tc>
        <w:tc>
          <w:tcPr>
            <w:tcW w:w="938" w:type="dxa"/>
          </w:tcPr>
          <w:p w14:paraId="3F6BAA0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)224</w:t>
            </w:r>
          </w:p>
        </w:tc>
        <w:tc>
          <w:tcPr>
            <w:tcW w:w="862" w:type="dxa"/>
          </w:tcPr>
          <w:p w14:paraId="2067A77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河海明珠牌</w:t>
            </w:r>
          </w:p>
        </w:tc>
        <w:tc>
          <w:tcPr>
            <w:tcW w:w="1851" w:type="dxa"/>
          </w:tcPr>
          <w:p w14:paraId="438F510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C251FA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MZC9350</w:t>
            </w:r>
          </w:p>
        </w:tc>
      </w:tr>
      <w:tr w:rsidR="0059512D" w14:paraId="6CC890AC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1D2F0C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46B754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海汇汽车制造有限公司</w:t>
            </w:r>
          </w:p>
        </w:tc>
        <w:tc>
          <w:tcPr>
            <w:tcW w:w="938" w:type="dxa"/>
            <w:vMerge w:val="restart"/>
          </w:tcPr>
          <w:p w14:paraId="697E27B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)230</w:t>
            </w:r>
          </w:p>
        </w:tc>
        <w:tc>
          <w:tcPr>
            <w:tcW w:w="862" w:type="dxa"/>
            <w:vMerge w:val="restart"/>
          </w:tcPr>
          <w:p w14:paraId="27C751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海汇牌</w:t>
            </w:r>
          </w:p>
        </w:tc>
        <w:tc>
          <w:tcPr>
            <w:tcW w:w="1851" w:type="dxa"/>
          </w:tcPr>
          <w:p w14:paraId="248BC5A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212A3F3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RHH5180ZYS</w:t>
            </w:r>
          </w:p>
        </w:tc>
      </w:tr>
      <w:tr w:rsidR="0059512D" w14:paraId="03020AA8" w14:textId="77777777">
        <w:trPr>
          <w:trHeight w:val="252"/>
          <w:jc w:val="center"/>
        </w:trPr>
        <w:tc>
          <w:tcPr>
            <w:tcW w:w="566" w:type="dxa"/>
            <w:vMerge/>
          </w:tcPr>
          <w:p w14:paraId="6563194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5CECB3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95786F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DE1F7E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0F0B6B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4" w:type="dxa"/>
          </w:tcPr>
          <w:p w14:paraId="0D9E0A6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RHH5180TXS</w:t>
            </w:r>
          </w:p>
        </w:tc>
      </w:tr>
      <w:tr w:rsidR="0059512D" w14:paraId="1A13B1D2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05F7E7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A834DE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山东祥农专用车辆有限公司</w:t>
            </w:r>
          </w:p>
        </w:tc>
        <w:tc>
          <w:tcPr>
            <w:tcW w:w="938" w:type="dxa"/>
            <w:vMerge w:val="restart"/>
          </w:tcPr>
          <w:p w14:paraId="4A4FBFD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)235</w:t>
            </w:r>
          </w:p>
        </w:tc>
        <w:tc>
          <w:tcPr>
            <w:tcW w:w="862" w:type="dxa"/>
            <w:vMerge w:val="restart"/>
          </w:tcPr>
          <w:p w14:paraId="707FAED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祥农达牌</w:t>
            </w:r>
          </w:p>
        </w:tc>
        <w:tc>
          <w:tcPr>
            <w:tcW w:w="1851" w:type="dxa"/>
          </w:tcPr>
          <w:p w14:paraId="6D64359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4" w:type="dxa"/>
          </w:tcPr>
          <w:p w14:paraId="3869C67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SGW5184GXW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SGW5040GXW</w:t>
            </w:r>
            <w:r>
              <w:rPr>
                <w:rFonts w:ascii="仿宋_GB2312" w:eastAsia="仿宋_GB2312" w:hint="eastAsia"/>
              </w:rPr>
              <w:t>、</w:t>
            </w:r>
          </w:p>
          <w:p w14:paraId="4CEEA10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SGW5072GXW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SGW5161GXW</w:t>
            </w:r>
            <w:r>
              <w:rPr>
                <w:rFonts w:ascii="仿宋_GB2312" w:eastAsia="仿宋_GB2312" w:hint="eastAsia"/>
              </w:rPr>
              <w:t>、</w:t>
            </w:r>
          </w:p>
          <w:p w14:paraId="79A3C04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lastRenderedPageBreak/>
              <w:t>SGW5162GXW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SGW5183GXW</w:t>
            </w:r>
          </w:p>
        </w:tc>
      </w:tr>
      <w:tr w:rsidR="0059512D" w14:paraId="4BD8B347" w14:textId="77777777">
        <w:trPr>
          <w:trHeight w:val="252"/>
          <w:jc w:val="center"/>
        </w:trPr>
        <w:tc>
          <w:tcPr>
            <w:tcW w:w="566" w:type="dxa"/>
            <w:vMerge/>
          </w:tcPr>
          <w:p w14:paraId="009972E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9DA92F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144CF4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7D1531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46E601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096A3DF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SGW5041TDY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SGW5035TDY</w:t>
            </w:r>
          </w:p>
        </w:tc>
      </w:tr>
      <w:tr w:rsidR="0059512D" w14:paraId="3FD6A102" w14:textId="77777777">
        <w:trPr>
          <w:trHeight w:val="252"/>
          <w:jc w:val="center"/>
        </w:trPr>
        <w:tc>
          <w:tcPr>
            <w:tcW w:w="566" w:type="dxa"/>
            <w:vMerge/>
          </w:tcPr>
          <w:p w14:paraId="5362969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838ED7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AFB8FD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FC9936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329AD8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4" w:type="dxa"/>
          </w:tcPr>
          <w:p w14:paraId="10F2709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SGW5070TSL</w:t>
            </w:r>
          </w:p>
        </w:tc>
      </w:tr>
      <w:tr w:rsidR="0059512D" w14:paraId="025E3197" w14:textId="77777777">
        <w:trPr>
          <w:trHeight w:val="252"/>
          <w:jc w:val="center"/>
        </w:trPr>
        <w:tc>
          <w:tcPr>
            <w:tcW w:w="566" w:type="dxa"/>
            <w:vMerge/>
          </w:tcPr>
          <w:p w14:paraId="27EB942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39E9DF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71FD13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AAB2BA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3B6E11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19E5078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SGW5184GPS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SGW5160GPS</w:t>
            </w:r>
          </w:p>
        </w:tc>
      </w:tr>
      <w:tr w:rsidR="0059512D" w14:paraId="3ACA006B" w14:textId="77777777">
        <w:trPr>
          <w:trHeight w:val="252"/>
          <w:jc w:val="center"/>
        </w:trPr>
        <w:tc>
          <w:tcPr>
            <w:tcW w:w="566" w:type="dxa"/>
            <w:vMerge/>
          </w:tcPr>
          <w:p w14:paraId="72A1312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CE7104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767D78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5C4DD5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C6C376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2E95903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SGW5120ZZZ</w:t>
            </w:r>
          </w:p>
        </w:tc>
      </w:tr>
      <w:tr w:rsidR="0059512D" w14:paraId="13B52D46" w14:textId="77777777">
        <w:trPr>
          <w:trHeight w:val="252"/>
          <w:jc w:val="center"/>
        </w:trPr>
        <w:tc>
          <w:tcPr>
            <w:tcW w:w="566" w:type="dxa"/>
            <w:vMerge/>
          </w:tcPr>
          <w:p w14:paraId="727EE76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98149A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FF2FAF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79275C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8BE096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2D7C46C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SGW5032ZXX</w:t>
            </w:r>
          </w:p>
        </w:tc>
      </w:tr>
      <w:tr w:rsidR="0059512D" w14:paraId="379F2DD5" w14:textId="77777777">
        <w:trPr>
          <w:trHeight w:val="252"/>
          <w:jc w:val="center"/>
        </w:trPr>
        <w:tc>
          <w:tcPr>
            <w:tcW w:w="566" w:type="dxa"/>
          </w:tcPr>
          <w:p w14:paraId="2896812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0E50A1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梁山昌泰交通设备制造有限公司</w:t>
            </w:r>
          </w:p>
        </w:tc>
        <w:tc>
          <w:tcPr>
            <w:tcW w:w="938" w:type="dxa"/>
          </w:tcPr>
          <w:p w14:paraId="5DC0B6D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)242</w:t>
            </w:r>
          </w:p>
        </w:tc>
        <w:tc>
          <w:tcPr>
            <w:tcW w:w="862" w:type="dxa"/>
          </w:tcPr>
          <w:p w14:paraId="4532856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琨旭牌</w:t>
            </w:r>
          </w:p>
        </w:tc>
        <w:tc>
          <w:tcPr>
            <w:tcW w:w="1851" w:type="dxa"/>
          </w:tcPr>
          <w:p w14:paraId="3E34CEE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AF36CB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LCT9400</w:t>
            </w:r>
          </w:p>
        </w:tc>
      </w:tr>
      <w:tr w:rsidR="0059512D" w14:paraId="554AD411" w14:textId="77777777">
        <w:trPr>
          <w:trHeight w:val="252"/>
          <w:jc w:val="center"/>
        </w:trPr>
        <w:tc>
          <w:tcPr>
            <w:tcW w:w="566" w:type="dxa"/>
          </w:tcPr>
          <w:p w14:paraId="70AE0D6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04638F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梁山太阳升机械制造有限公司</w:t>
            </w:r>
          </w:p>
        </w:tc>
        <w:tc>
          <w:tcPr>
            <w:tcW w:w="938" w:type="dxa"/>
          </w:tcPr>
          <w:p w14:paraId="0104F77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)247</w:t>
            </w:r>
          </w:p>
        </w:tc>
        <w:tc>
          <w:tcPr>
            <w:tcW w:w="862" w:type="dxa"/>
          </w:tcPr>
          <w:p w14:paraId="3697250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梁博牌</w:t>
            </w:r>
          </w:p>
        </w:tc>
        <w:tc>
          <w:tcPr>
            <w:tcW w:w="1851" w:type="dxa"/>
          </w:tcPr>
          <w:p w14:paraId="5F73E38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7BED2FA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TYS9370</w:t>
            </w:r>
          </w:p>
        </w:tc>
      </w:tr>
      <w:tr w:rsidR="0059512D" w14:paraId="7CAC8F7A" w14:textId="77777777">
        <w:trPr>
          <w:trHeight w:val="252"/>
          <w:jc w:val="center"/>
        </w:trPr>
        <w:tc>
          <w:tcPr>
            <w:tcW w:w="566" w:type="dxa"/>
          </w:tcPr>
          <w:p w14:paraId="32B6704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BFF624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青岛九合重工机械有限公司</w:t>
            </w:r>
          </w:p>
        </w:tc>
        <w:tc>
          <w:tcPr>
            <w:tcW w:w="938" w:type="dxa"/>
          </w:tcPr>
          <w:p w14:paraId="2F697CD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)249</w:t>
            </w:r>
          </w:p>
        </w:tc>
        <w:tc>
          <w:tcPr>
            <w:tcW w:w="862" w:type="dxa"/>
          </w:tcPr>
          <w:p w14:paraId="7CE6BEB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九合重工牌</w:t>
            </w:r>
          </w:p>
        </w:tc>
        <w:tc>
          <w:tcPr>
            <w:tcW w:w="1851" w:type="dxa"/>
          </w:tcPr>
          <w:p w14:paraId="3B2F22F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混凝土泵车</w:t>
            </w:r>
          </w:p>
        </w:tc>
        <w:tc>
          <w:tcPr>
            <w:tcW w:w="2684" w:type="dxa"/>
          </w:tcPr>
          <w:p w14:paraId="1A5CFEE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JHZ5230THB</w:t>
            </w:r>
          </w:p>
        </w:tc>
      </w:tr>
      <w:tr w:rsidR="0059512D" w14:paraId="75EEE1B4" w14:textId="77777777">
        <w:trPr>
          <w:trHeight w:val="252"/>
          <w:jc w:val="center"/>
        </w:trPr>
        <w:tc>
          <w:tcPr>
            <w:tcW w:w="566" w:type="dxa"/>
          </w:tcPr>
          <w:p w14:paraId="0309432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562883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梁山陆畅通专用车制造有限公司</w:t>
            </w:r>
          </w:p>
        </w:tc>
        <w:tc>
          <w:tcPr>
            <w:tcW w:w="938" w:type="dxa"/>
          </w:tcPr>
          <w:p w14:paraId="001147C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)250</w:t>
            </w:r>
          </w:p>
        </w:tc>
        <w:tc>
          <w:tcPr>
            <w:tcW w:w="862" w:type="dxa"/>
          </w:tcPr>
          <w:p w14:paraId="31FC8AC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梁山陆畅通牌</w:t>
            </w:r>
          </w:p>
        </w:tc>
        <w:tc>
          <w:tcPr>
            <w:tcW w:w="1851" w:type="dxa"/>
          </w:tcPr>
          <w:p w14:paraId="4065693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D8301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ZRM9403</w:t>
            </w:r>
          </w:p>
        </w:tc>
      </w:tr>
      <w:tr w:rsidR="0059512D" w14:paraId="4603EA95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8559E1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79EC12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山东格仑特电动科技有限公司</w:t>
            </w:r>
          </w:p>
        </w:tc>
        <w:tc>
          <w:tcPr>
            <w:tcW w:w="938" w:type="dxa"/>
            <w:vMerge w:val="restart"/>
          </w:tcPr>
          <w:p w14:paraId="6065DFF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)252</w:t>
            </w:r>
          </w:p>
        </w:tc>
        <w:tc>
          <w:tcPr>
            <w:tcW w:w="862" w:type="dxa"/>
            <w:vMerge w:val="restart"/>
          </w:tcPr>
          <w:p w14:paraId="3F4E1A4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格仑特牌</w:t>
            </w:r>
          </w:p>
        </w:tc>
        <w:tc>
          <w:tcPr>
            <w:tcW w:w="1851" w:type="dxa"/>
          </w:tcPr>
          <w:p w14:paraId="32526F2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勘察车</w:t>
            </w:r>
          </w:p>
        </w:tc>
        <w:tc>
          <w:tcPr>
            <w:tcW w:w="2684" w:type="dxa"/>
          </w:tcPr>
          <w:p w14:paraId="1F7E295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GLT5041X</w:t>
            </w:r>
          </w:p>
        </w:tc>
      </w:tr>
      <w:tr w:rsidR="0059512D" w14:paraId="5CE0B372" w14:textId="77777777">
        <w:trPr>
          <w:trHeight w:val="252"/>
          <w:jc w:val="center"/>
        </w:trPr>
        <w:tc>
          <w:tcPr>
            <w:tcW w:w="566" w:type="dxa"/>
            <w:vMerge/>
          </w:tcPr>
          <w:p w14:paraId="1F4B2E0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231522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9288D6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3C6C62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BAD609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巡逻车</w:t>
            </w:r>
          </w:p>
        </w:tc>
        <w:tc>
          <w:tcPr>
            <w:tcW w:w="2684" w:type="dxa"/>
          </w:tcPr>
          <w:p w14:paraId="455EB20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GLT5021TXU</w:t>
            </w:r>
          </w:p>
        </w:tc>
      </w:tr>
      <w:tr w:rsidR="0059512D" w14:paraId="60926375" w14:textId="77777777">
        <w:trPr>
          <w:trHeight w:val="252"/>
          <w:jc w:val="center"/>
        </w:trPr>
        <w:tc>
          <w:tcPr>
            <w:tcW w:w="566" w:type="dxa"/>
            <w:vMerge/>
          </w:tcPr>
          <w:p w14:paraId="335114C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895D8A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7A53C6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90B556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2D7E7F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指挥车</w:t>
            </w:r>
          </w:p>
        </w:tc>
        <w:tc>
          <w:tcPr>
            <w:tcW w:w="2684" w:type="dxa"/>
          </w:tcPr>
          <w:p w14:paraId="4FEA0A1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GLT5130X</w:t>
            </w:r>
          </w:p>
        </w:tc>
      </w:tr>
      <w:tr w:rsidR="0059512D" w14:paraId="557FF4E7" w14:textId="77777777">
        <w:trPr>
          <w:trHeight w:val="252"/>
          <w:jc w:val="center"/>
        </w:trPr>
        <w:tc>
          <w:tcPr>
            <w:tcW w:w="566" w:type="dxa"/>
          </w:tcPr>
          <w:p w14:paraId="6AFE5B7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B06D30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淄博舜泰汽车制造有限公司</w:t>
            </w:r>
          </w:p>
        </w:tc>
        <w:tc>
          <w:tcPr>
            <w:tcW w:w="938" w:type="dxa"/>
          </w:tcPr>
          <w:p w14:paraId="0FDA400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)254</w:t>
            </w:r>
          </w:p>
        </w:tc>
        <w:tc>
          <w:tcPr>
            <w:tcW w:w="862" w:type="dxa"/>
          </w:tcPr>
          <w:p w14:paraId="42D83FB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舜泰牌</w:t>
            </w:r>
          </w:p>
        </w:tc>
        <w:tc>
          <w:tcPr>
            <w:tcW w:w="1851" w:type="dxa"/>
          </w:tcPr>
          <w:p w14:paraId="7D1209A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2684" w:type="dxa"/>
          </w:tcPr>
          <w:p w14:paraId="38093D4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ZST5035ZZZ</w:t>
            </w:r>
          </w:p>
        </w:tc>
      </w:tr>
      <w:tr w:rsidR="0059512D" w14:paraId="56AB9918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8E3194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B4DD76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青岛九瑞汽车有限公司</w:t>
            </w:r>
          </w:p>
        </w:tc>
        <w:tc>
          <w:tcPr>
            <w:tcW w:w="938" w:type="dxa"/>
            <w:vMerge w:val="restart"/>
          </w:tcPr>
          <w:p w14:paraId="644DEBC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)255</w:t>
            </w:r>
          </w:p>
        </w:tc>
        <w:tc>
          <w:tcPr>
            <w:tcW w:w="862" w:type="dxa"/>
            <w:vMerge w:val="restart"/>
          </w:tcPr>
          <w:p w14:paraId="1C5BFFB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九瑞牌</w:t>
            </w:r>
          </w:p>
        </w:tc>
        <w:tc>
          <w:tcPr>
            <w:tcW w:w="1851" w:type="dxa"/>
          </w:tcPr>
          <w:p w14:paraId="106D42E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救险车</w:t>
            </w:r>
          </w:p>
        </w:tc>
        <w:tc>
          <w:tcPr>
            <w:tcW w:w="2684" w:type="dxa"/>
          </w:tcPr>
          <w:p w14:paraId="4AAC7FB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FZB5032X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FZB5033X</w:t>
            </w:r>
          </w:p>
        </w:tc>
      </w:tr>
      <w:tr w:rsidR="0059512D" w14:paraId="226AF5D5" w14:textId="77777777">
        <w:trPr>
          <w:trHeight w:val="252"/>
          <w:jc w:val="center"/>
        </w:trPr>
        <w:tc>
          <w:tcPr>
            <w:tcW w:w="566" w:type="dxa"/>
            <w:vMerge/>
          </w:tcPr>
          <w:p w14:paraId="101D07D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4C34A1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2FEB6B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0B45A3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1F560E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血浆运输车</w:t>
            </w:r>
          </w:p>
        </w:tc>
        <w:tc>
          <w:tcPr>
            <w:tcW w:w="2684" w:type="dxa"/>
          </w:tcPr>
          <w:p w14:paraId="2D94040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FZB5021X</w:t>
            </w:r>
          </w:p>
        </w:tc>
      </w:tr>
      <w:tr w:rsidR="0059512D" w14:paraId="3B172E03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C65A0D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1D7C48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山东中运专用汽车有限公司</w:t>
            </w:r>
          </w:p>
        </w:tc>
        <w:tc>
          <w:tcPr>
            <w:tcW w:w="938" w:type="dxa"/>
            <w:vMerge w:val="restart"/>
          </w:tcPr>
          <w:p w14:paraId="2D9C1F7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)258</w:t>
            </w:r>
          </w:p>
        </w:tc>
        <w:tc>
          <w:tcPr>
            <w:tcW w:w="862" w:type="dxa"/>
            <w:vMerge w:val="restart"/>
          </w:tcPr>
          <w:p w14:paraId="5970656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中运威牌</w:t>
            </w:r>
          </w:p>
        </w:tc>
        <w:tc>
          <w:tcPr>
            <w:tcW w:w="1851" w:type="dxa"/>
          </w:tcPr>
          <w:p w14:paraId="47EE472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吸粪车</w:t>
            </w:r>
          </w:p>
        </w:tc>
        <w:tc>
          <w:tcPr>
            <w:tcW w:w="2684" w:type="dxa"/>
          </w:tcPr>
          <w:p w14:paraId="1B2D7CB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ZYW5072GXE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ZYW5041GXE</w:t>
            </w:r>
          </w:p>
        </w:tc>
      </w:tr>
      <w:tr w:rsidR="0059512D" w14:paraId="0538ECED" w14:textId="77777777">
        <w:trPr>
          <w:trHeight w:val="252"/>
          <w:jc w:val="center"/>
        </w:trPr>
        <w:tc>
          <w:tcPr>
            <w:tcW w:w="566" w:type="dxa"/>
            <w:vMerge/>
          </w:tcPr>
          <w:p w14:paraId="034CEA4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8C480A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58979B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60F3E8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1DF24E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清洗吸污车</w:t>
            </w:r>
          </w:p>
        </w:tc>
        <w:tc>
          <w:tcPr>
            <w:tcW w:w="2684" w:type="dxa"/>
          </w:tcPr>
          <w:p w14:paraId="1897738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ZYW5040GQW</w:t>
            </w:r>
          </w:p>
        </w:tc>
      </w:tr>
      <w:tr w:rsidR="0059512D" w14:paraId="2122401B" w14:textId="77777777">
        <w:trPr>
          <w:trHeight w:val="252"/>
          <w:jc w:val="center"/>
        </w:trPr>
        <w:tc>
          <w:tcPr>
            <w:tcW w:w="566" w:type="dxa"/>
            <w:vMerge/>
          </w:tcPr>
          <w:p w14:paraId="73E5E78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5EF54E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998B9F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32344B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B0F463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6404A45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ZYW5075GPS</w:t>
            </w:r>
          </w:p>
        </w:tc>
      </w:tr>
      <w:tr w:rsidR="0059512D" w14:paraId="0B652221" w14:textId="77777777">
        <w:trPr>
          <w:trHeight w:val="252"/>
          <w:jc w:val="center"/>
        </w:trPr>
        <w:tc>
          <w:tcPr>
            <w:tcW w:w="566" w:type="dxa"/>
            <w:vMerge/>
          </w:tcPr>
          <w:p w14:paraId="3A0207C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AF0369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C6A9FD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182A71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C50E8D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670023A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ZYW5041ZZZ</w:t>
            </w:r>
          </w:p>
        </w:tc>
      </w:tr>
      <w:tr w:rsidR="0059512D" w14:paraId="447FC6B4" w14:textId="77777777">
        <w:trPr>
          <w:trHeight w:val="252"/>
          <w:jc w:val="center"/>
        </w:trPr>
        <w:tc>
          <w:tcPr>
            <w:tcW w:w="566" w:type="dxa"/>
            <w:vMerge/>
          </w:tcPr>
          <w:p w14:paraId="41DAF8A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881B5A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323584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DFDAE7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81B315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4" w:type="dxa"/>
          </w:tcPr>
          <w:p w14:paraId="4640F18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ZYW5042TCA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ZYW5071TCA</w:t>
            </w:r>
          </w:p>
        </w:tc>
      </w:tr>
      <w:tr w:rsidR="0059512D" w14:paraId="1134D1CE" w14:textId="77777777">
        <w:trPr>
          <w:trHeight w:val="252"/>
          <w:jc w:val="center"/>
        </w:trPr>
        <w:tc>
          <w:tcPr>
            <w:tcW w:w="566" w:type="dxa"/>
          </w:tcPr>
          <w:p w14:paraId="74F6B35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74BFE0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山东源通中集专用车制造有限公司</w:t>
            </w:r>
          </w:p>
        </w:tc>
        <w:tc>
          <w:tcPr>
            <w:tcW w:w="938" w:type="dxa"/>
          </w:tcPr>
          <w:p w14:paraId="795D4D7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)267</w:t>
            </w:r>
          </w:p>
        </w:tc>
        <w:tc>
          <w:tcPr>
            <w:tcW w:w="862" w:type="dxa"/>
          </w:tcPr>
          <w:p w14:paraId="0B73041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瑞路豪牌</w:t>
            </w:r>
          </w:p>
        </w:tc>
        <w:tc>
          <w:tcPr>
            <w:tcW w:w="1851" w:type="dxa"/>
          </w:tcPr>
          <w:p w14:paraId="5671937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5E34232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RLH9401</w:t>
            </w:r>
          </w:p>
        </w:tc>
      </w:tr>
      <w:tr w:rsidR="0059512D" w14:paraId="602849BF" w14:textId="77777777">
        <w:trPr>
          <w:trHeight w:val="252"/>
          <w:jc w:val="center"/>
        </w:trPr>
        <w:tc>
          <w:tcPr>
            <w:tcW w:w="566" w:type="dxa"/>
          </w:tcPr>
          <w:p w14:paraId="3261886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2B9C21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3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梁山福耀专用车有限公司</w:t>
            </w:r>
          </w:p>
        </w:tc>
        <w:tc>
          <w:tcPr>
            <w:tcW w:w="938" w:type="dxa"/>
          </w:tcPr>
          <w:p w14:paraId="0B579F7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)268</w:t>
            </w:r>
          </w:p>
        </w:tc>
        <w:tc>
          <w:tcPr>
            <w:tcW w:w="862" w:type="dxa"/>
          </w:tcPr>
          <w:p w14:paraId="3B8D20B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福财牌</w:t>
            </w:r>
          </w:p>
        </w:tc>
        <w:tc>
          <w:tcPr>
            <w:tcW w:w="1851" w:type="dxa"/>
          </w:tcPr>
          <w:p w14:paraId="302C3AA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2BD331B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YJX9401</w:t>
            </w:r>
          </w:p>
        </w:tc>
      </w:tr>
      <w:tr w:rsidR="0059512D" w14:paraId="59CA958C" w14:textId="77777777">
        <w:trPr>
          <w:trHeight w:val="252"/>
          <w:jc w:val="center"/>
        </w:trPr>
        <w:tc>
          <w:tcPr>
            <w:tcW w:w="566" w:type="dxa"/>
          </w:tcPr>
          <w:p w14:paraId="04A20AA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77FF34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山东唐骏重工有限公司</w:t>
            </w:r>
          </w:p>
        </w:tc>
        <w:tc>
          <w:tcPr>
            <w:tcW w:w="938" w:type="dxa"/>
          </w:tcPr>
          <w:p w14:paraId="62A4A44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)270</w:t>
            </w:r>
          </w:p>
        </w:tc>
        <w:tc>
          <w:tcPr>
            <w:tcW w:w="862" w:type="dxa"/>
          </w:tcPr>
          <w:p w14:paraId="613E846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唐骏牌</w:t>
            </w:r>
          </w:p>
        </w:tc>
        <w:tc>
          <w:tcPr>
            <w:tcW w:w="1851" w:type="dxa"/>
          </w:tcPr>
          <w:p w14:paraId="3669D94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15C24B2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STZ5090GSS</w:t>
            </w:r>
          </w:p>
        </w:tc>
      </w:tr>
      <w:tr w:rsidR="0059512D" w14:paraId="3E57EBB5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4BD80F6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AD3995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山东五征环保科技股份有限公司</w:t>
            </w:r>
          </w:p>
        </w:tc>
        <w:tc>
          <w:tcPr>
            <w:tcW w:w="938" w:type="dxa"/>
            <w:vMerge w:val="restart"/>
          </w:tcPr>
          <w:p w14:paraId="62AE7DE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)275</w:t>
            </w:r>
          </w:p>
        </w:tc>
        <w:tc>
          <w:tcPr>
            <w:tcW w:w="862" w:type="dxa"/>
            <w:vMerge w:val="restart"/>
          </w:tcPr>
          <w:p w14:paraId="5B2155A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五征牌</w:t>
            </w:r>
          </w:p>
        </w:tc>
        <w:tc>
          <w:tcPr>
            <w:tcW w:w="1851" w:type="dxa"/>
          </w:tcPr>
          <w:p w14:paraId="28DF7A6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4" w:type="dxa"/>
          </w:tcPr>
          <w:p w14:paraId="206784A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WZK5081GXW</w:t>
            </w:r>
          </w:p>
        </w:tc>
      </w:tr>
      <w:tr w:rsidR="0059512D" w14:paraId="748E01FC" w14:textId="77777777">
        <w:trPr>
          <w:trHeight w:val="252"/>
          <w:jc w:val="center"/>
        </w:trPr>
        <w:tc>
          <w:tcPr>
            <w:tcW w:w="566" w:type="dxa"/>
            <w:vMerge/>
          </w:tcPr>
          <w:p w14:paraId="4DFA42B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4DE36A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BE38C2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3843B5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2E6230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桶装垃圾运输车</w:t>
            </w:r>
          </w:p>
        </w:tc>
        <w:tc>
          <w:tcPr>
            <w:tcW w:w="2684" w:type="dxa"/>
          </w:tcPr>
          <w:p w14:paraId="21DB490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WZK5031CTY</w:t>
            </w:r>
          </w:p>
        </w:tc>
      </w:tr>
      <w:tr w:rsidR="0059512D" w14:paraId="49C0F1F5" w14:textId="77777777">
        <w:trPr>
          <w:trHeight w:val="252"/>
          <w:jc w:val="center"/>
        </w:trPr>
        <w:tc>
          <w:tcPr>
            <w:tcW w:w="566" w:type="dxa"/>
            <w:vMerge/>
          </w:tcPr>
          <w:p w14:paraId="06EF1C5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E1E9F0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7C89C1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618636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0A9A8A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4" w:type="dxa"/>
          </w:tcPr>
          <w:p w14:paraId="37B8DB4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WZK5031ZLJ</w:t>
            </w:r>
          </w:p>
        </w:tc>
      </w:tr>
      <w:tr w:rsidR="0059512D" w14:paraId="0B86D752" w14:textId="77777777">
        <w:trPr>
          <w:trHeight w:val="252"/>
          <w:jc w:val="center"/>
        </w:trPr>
        <w:tc>
          <w:tcPr>
            <w:tcW w:w="566" w:type="dxa"/>
            <w:vMerge/>
          </w:tcPr>
          <w:p w14:paraId="0A0F229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1ADD0F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437829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0994D9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442AB4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3CB1C95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WZK5180ZXX</w:t>
            </w:r>
          </w:p>
        </w:tc>
      </w:tr>
      <w:tr w:rsidR="0059512D" w14:paraId="58E29B5A" w14:textId="77777777">
        <w:trPr>
          <w:trHeight w:val="252"/>
          <w:jc w:val="center"/>
        </w:trPr>
        <w:tc>
          <w:tcPr>
            <w:tcW w:w="566" w:type="dxa"/>
            <w:vMerge/>
          </w:tcPr>
          <w:p w14:paraId="4EFF12C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A80E3D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DB09C3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B66F62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7FD104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4" w:type="dxa"/>
          </w:tcPr>
          <w:p w14:paraId="726647E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WZK5120TCA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WZK5082TCA</w:t>
            </w:r>
          </w:p>
        </w:tc>
      </w:tr>
      <w:tr w:rsidR="0059512D" w14:paraId="07C98EFC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86EAB8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8B7401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山东恒阳重工科技有限公司</w:t>
            </w:r>
          </w:p>
        </w:tc>
        <w:tc>
          <w:tcPr>
            <w:tcW w:w="938" w:type="dxa"/>
            <w:vMerge w:val="restart"/>
          </w:tcPr>
          <w:p w14:paraId="4922C1B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)286</w:t>
            </w:r>
          </w:p>
        </w:tc>
        <w:tc>
          <w:tcPr>
            <w:tcW w:w="862" w:type="dxa"/>
            <w:vMerge w:val="restart"/>
          </w:tcPr>
          <w:p w14:paraId="556D8F7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恒阳瑞达牌</w:t>
            </w:r>
          </w:p>
        </w:tc>
        <w:tc>
          <w:tcPr>
            <w:tcW w:w="1851" w:type="dxa"/>
          </w:tcPr>
          <w:p w14:paraId="6726E01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596EB95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AHY5180ZYS</w:t>
            </w:r>
          </w:p>
        </w:tc>
      </w:tr>
      <w:tr w:rsidR="0059512D" w14:paraId="501F62FF" w14:textId="77777777">
        <w:trPr>
          <w:trHeight w:val="252"/>
          <w:jc w:val="center"/>
        </w:trPr>
        <w:tc>
          <w:tcPr>
            <w:tcW w:w="566" w:type="dxa"/>
            <w:vMerge/>
          </w:tcPr>
          <w:p w14:paraId="5A7F127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7F5476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7C1669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18A0B8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7E8C49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4" w:type="dxa"/>
          </w:tcPr>
          <w:p w14:paraId="77CB5F9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AHY5180TSL</w:t>
            </w:r>
          </w:p>
        </w:tc>
      </w:tr>
      <w:tr w:rsidR="0059512D" w14:paraId="3DA2EB33" w14:textId="77777777">
        <w:trPr>
          <w:trHeight w:val="252"/>
          <w:jc w:val="center"/>
        </w:trPr>
        <w:tc>
          <w:tcPr>
            <w:tcW w:w="566" w:type="dxa"/>
            <w:vMerge/>
          </w:tcPr>
          <w:p w14:paraId="5F25B89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52643A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7FF3C1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5B1C61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009BBA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2071825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AHY5180GQX</w:t>
            </w:r>
          </w:p>
        </w:tc>
      </w:tr>
      <w:tr w:rsidR="0059512D" w14:paraId="17104502" w14:textId="77777777">
        <w:trPr>
          <w:trHeight w:val="252"/>
          <w:jc w:val="center"/>
        </w:trPr>
        <w:tc>
          <w:tcPr>
            <w:tcW w:w="566" w:type="dxa"/>
          </w:tcPr>
          <w:p w14:paraId="2E25CCF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B34AD2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青岛海青汽车股份有限公司</w:t>
            </w:r>
          </w:p>
        </w:tc>
        <w:tc>
          <w:tcPr>
            <w:tcW w:w="938" w:type="dxa"/>
          </w:tcPr>
          <w:p w14:paraId="2EE32BA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)299</w:t>
            </w:r>
          </w:p>
        </w:tc>
        <w:tc>
          <w:tcPr>
            <w:tcW w:w="862" w:type="dxa"/>
          </w:tcPr>
          <w:p w14:paraId="5C0D622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武晓海青牌</w:t>
            </w:r>
          </w:p>
        </w:tc>
        <w:tc>
          <w:tcPr>
            <w:tcW w:w="1851" w:type="dxa"/>
          </w:tcPr>
          <w:p w14:paraId="087C5C6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4" w:type="dxa"/>
          </w:tcPr>
          <w:p w14:paraId="25F0844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QHQ5080JGK</w:t>
            </w:r>
          </w:p>
        </w:tc>
      </w:tr>
      <w:tr w:rsidR="0059512D" w14:paraId="5A94BFDD" w14:textId="77777777">
        <w:trPr>
          <w:trHeight w:val="252"/>
          <w:jc w:val="center"/>
        </w:trPr>
        <w:tc>
          <w:tcPr>
            <w:tcW w:w="566" w:type="dxa"/>
          </w:tcPr>
          <w:p w14:paraId="663418B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7A43CA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德州赛克专用车有限公司</w:t>
            </w:r>
          </w:p>
        </w:tc>
        <w:tc>
          <w:tcPr>
            <w:tcW w:w="938" w:type="dxa"/>
          </w:tcPr>
          <w:p w14:paraId="72B6CFC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)303</w:t>
            </w:r>
          </w:p>
        </w:tc>
        <w:tc>
          <w:tcPr>
            <w:tcW w:w="862" w:type="dxa"/>
          </w:tcPr>
          <w:p w14:paraId="6A4D85F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赛采埃孚克牌</w:t>
            </w:r>
          </w:p>
        </w:tc>
        <w:tc>
          <w:tcPr>
            <w:tcW w:w="1851" w:type="dxa"/>
          </w:tcPr>
          <w:p w14:paraId="3B1946F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53C57E8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TGT9404</w:t>
            </w:r>
          </w:p>
        </w:tc>
      </w:tr>
      <w:tr w:rsidR="0059512D" w14:paraId="05038ED8" w14:textId="77777777">
        <w:trPr>
          <w:trHeight w:val="252"/>
          <w:jc w:val="center"/>
        </w:trPr>
        <w:tc>
          <w:tcPr>
            <w:tcW w:w="566" w:type="dxa"/>
          </w:tcPr>
          <w:p w14:paraId="1791568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DB2543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东平永盛专用汽车有限公司</w:t>
            </w:r>
          </w:p>
        </w:tc>
        <w:tc>
          <w:tcPr>
            <w:tcW w:w="938" w:type="dxa"/>
          </w:tcPr>
          <w:p w14:paraId="7D547DA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)306</w:t>
            </w:r>
          </w:p>
        </w:tc>
        <w:tc>
          <w:tcPr>
            <w:tcW w:w="862" w:type="dxa"/>
          </w:tcPr>
          <w:p w14:paraId="2D65E6D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事业永盛牌</w:t>
            </w:r>
          </w:p>
        </w:tc>
        <w:tc>
          <w:tcPr>
            <w:tcW w:w="1851" w:type="dxa"/>
          </w:tcPr>
          <w:p w14:paraId="3956426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3D3DC03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LYS9406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LYS9407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LYS9400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LYS9405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LYS9404</w:t>
            </w:r>
          </w:p>
        </w:tc>
      </w:tr>
      <w:tr w:rsidR="0059512D" w14:paraId="6ED79BE5" w14:textId="77777777">
        <w:trPr>
          <w:trHeight w:val="252"/>
          <w:jc w:val="center"/>
        </w:trPr>
        <w:tc>
          <w:tcPr>
            <w:tcW w:w="566" w:type="dxa"/>
          </w:tcPr>
          <w:p w14:paraId="748BA2E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BF6294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山东华驰重工机械有限公司</w:t>
            </w:r>
          </w:p>
        </w:tc>
        <w:tc>
          <w:tcPr>
            <w:tcW w:w="938" w:type="dxa"/>
          </w:tcPr>
          <w:p w14:paraId="1D995D4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)314</w:t>
            </w:r>
          </w:p>
        </w:tc>
        <w:tc>
          <w:tcPr>
            <w:tcW w:w="862" w:type="dxa"/>
          </w:tcPr>
          <w:p w14:paraId="1F9C759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斯克尔达牌</w:t>
            </w:r>
          </w:p>
        </w:tc>
        <w:tc>
          <w:tcPr>
            <w:tcW w:w="1851" w:type="dxa"/>
          </w:tcPr>
          <w:p w14:paraId="5058D5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7B00F58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LFM9400</w:t>
            </w:r>
          </w:p>
        </w:tc>
      </w:tr>
      <w:tr w:rsidR="0059512D" w14:paraId="2F360B32" w14:textId="77777777">
        <w:trPr>
          <w:trHeight w:val="252"/>
          <w:jc w:val="center"/>
        </w:trPr>
        <w:tc>
          <w:tcPr>
            <w:tcW w:w="566" w:type="dxa"/>
          </w:tcPr>
          <w:p w14:paraId="6084A36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B7D0F4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3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山东永顺达车业有限公司</w:t>
            </w:r>
          </w:p>
        </w:tc>
        <w:tc>
          <w:tcPr>
            <w:tcW w:w="938" w:type="dxa"/>
          </w:tcPr>
          <w:p w14:paraId="67BF78A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)316</w:t>
            </w:r>
          </w:p>
        </w:tc>
        <w:tc>
          <w:tcPr>
            <w:tcW w:w="862" w:type="dxa"/>
          </w:tcPr>
          <w:p w14:paraId="3785379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华梁永顺牌</w:t>
            </w:r>
          </w:p>
        </w:tc>
        <w:tc>
          <w:tcPr>
            <w:tcW w:w="1851" w:type="dxa"/>
          </w:tcPr>
          <w:p w14:paraId="0CB1DB1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1E2FEA2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WYF9400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WYF9401</w:t>
            </w:r>
          </w:p>
        </w:tc>
      </w:tr>
      <w:tr w:rsidR="0059512D" w14:paraId="319187C0" w14:textId="77777777">
        <w:trPr>
          <w:trHeight w:val="252"/>
          <w:jc w:val="center"/>
        </w:trPr>
        <w:tc>
          <w:tcPr>
            <w:tcW w:w="566" w:type="dxa"/>
          </w:tcPr>
          <w:p w14:paraId="475845C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07970C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山东天瑞车辆有限公司</w:t>
            </w:r>
          </w:p>
        </w:tc>
        <w:tc>
          <w:tcPr>
            <w:tcW w:w="938" w:type="dxa"/>
          </w:tcPr>
          <w:p w14:paraId="6DE876C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)323</w:t>
            </w:r>
          </w:p>
        </w:tc>
        <w:tc>
          <w:tcPr>
            <w:tcW w:w="862" w:type="dxa"/>
          </w:tcPr>
          <w:p w14:paraId="0A22A7F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天瑞牌</w:t>
            </w:r>
          </w:p>
        </w:tc>
        <w:tc>
          <w:tcPr>
            <w:tcW w:w="1851" w:type="dxa"/>
          </w:tcPr>
          <w:p w14:paraId="6E933EC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21DCE03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HLY9400</w:t>
            </w:r>
          </w:p>
        </w:tc>
      </w:tr>
      <w:tr w:rsidR="0059512D" w14:paraId="38BD9216" w14:textId="77777777">
        <w:trPr>
          <w:trHeight w:val="252"/>
          <w:jc w:val="center"/>
        </w:trPr>
        <w:tc>
          <w:tcPr>
            <w:tcW w:w="566" w:type="dxa"/>
          </w:tcPr>
          <w:p w14:paraId="3711A35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AB3611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梁山通源车业有限公司</w:t>
            </w:r>
          </w:p>
        </w:tc>
        <w:tc>
          <w:tcPr>
            <w:tcW w:w="938" w:type="dxa"/>
          </w:tcPr>
          <w:p w14:paraId="0E9FD90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)333</w:t>
            </w:r>
          </w:p>
        </w:tc>
        <w:tc>
          <w:tcPr>
            <w:tcW w:w="862" w:type="dxa"/>
          </w:tcPr>
          <w:p w14:paraId="255624E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顺港牌</w:t>
            </w:r>
          </w:p>
        </w:tc>
        <w:tc>
          <w:tcPr>
            <w:tcW w:w="1851" w:type="dxa"/>
          </w:tcPr>
          <w:p w14:paraId="74D1BA2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2CE06CE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HGL9401</w:t>
            </w:r>
          </w:p>
        </w:tc>
      </w:tr>
      <w:tr w:rsidR="0059512D" w14:paraId="4354619A" w14:textId="77777777">
        <w:trPr>
          <w:trHeight w:val="252"/>
          <w:jc w:val="center"/>
        </w:trPr>
        <w:tc>
          <w:tcPr>
            <w:tcW w:w="566" w:type="dxa"/>
          </w:tcPr>
          <w:p w14:paraId="5B9A1F1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2A8CCE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郓城浩永专用车制造有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限公司</w:t>
            </w:r>
          </w:p>
        </w:tc>
        <w:tc>
          <w:tcPr>
            <w:tcW w:w="938" w:type="dxa"/>
          </w:tcPr>
          <w:p w14:paraId="60C91E7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)336</w:t>
            </w:r>
          </w:p>
        </w:tc>
        <w:tc>
          <w:tcPr>
            <w:tcW w:w="862" w:type="dxa"/>
          </w:tcPr>
          <w:p w14:paraId="1EA3B58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祥郓华旭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牌</w:t>
            </w:r>
          </w:p>
        </w:tc>
        <w:tc>
          <w:tcPr>
            <w:tcW w:w="1851" w:type="dxa"/>
          </w:tcPr>
          <w:p w14:paraId="0978734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半挂车</w:t>
            </w:r>
          </w:p>
        </w:tc>
        <w:tc>
          <w:tcPr>
            <w:tcW w:w="2684" w:type="dxa"/>
          </w:tcPr>
          <w:p w14:paraId="6CEC610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NHY9401</w:t>
            </w:r>
          </w:p>
        </w:tc>
      </w:tr>
      <w:tr w:rsidR="0059512D" w14:paraId="21E4972D" w14:textId="77777777">
        <w:trPr>
          <w:trHeight w:val="252"/>
          <w:jc w:val="center"/>
        </w:trPr>
        <w:tc>
          <w:tcPr>
            <w:tcW w:w="566" w:type="dxa"/>
          </w:tcPr>
          <w:p w14:paraId="1731332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585243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蓬莱宏辉专用汽车制造有限公司</w:t>
            </w:r>
          </w:p>
        </w:tc>
        <w:tc>
          <w:tcPr>
            <w:tcW w:w="938" w:type="dxa"/>
          </w:tcPr>
          <w:p w14:paraId="6FCADD7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)341</w:t>
            </w:r>
          </w:p>
        </w:tc>
        <w:tc>
          <w:tcPr>
            <w:tcW w:w="862" w:type="dxa"/>
          </w:tcPr>
          <w:p w14:paraId="549E303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宏巨辉牌</w:t>
            </w:r>
          </w:p>
        </w:tc>
        <w:tc>
          <w:tcPr>
            <w:tcW w:w="1851" w:type="dxa"/>
          </w:tcPr>
          <w:p w14:paraId="53AD551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3BA7729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PLH9400</w:t>
            </w:r>
          </w:p>
        </w:tc>
      </w:tr>
      <w:tr w:rsidR="0059512D" w14:paraId="3C0FDCD7" w14:textId="77777777">
        <w:trPr>
          <w:trHeight w:val="252"/>
          <w:jc w:val="center"/>
        </w:trPr>
        <w:tc>
          <w:tcPr>
            <w:tcW w:w="566" w:type="dxa"/>
          </w:tcPr>
          <w:p w14:paraId="59885E4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F95CE3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山东大鲁专用汽车制造有限公司</w:t>
            </w:r>
          </w:p>
        </w:tc>
        <w:tc>
          <w:tcPr>
            <w:tcW w:w="938" w:type="dxa"/>
          </w:tcPr>
          <w:p w14:paraId="1114061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)343</w:t>
            </w:r>
          </w:p>
        </w:tc>
        <w:tc>
          <w:tcPr>
            <w:tcW w:w="862" w:type="dxa"/>
          </w:tcPr>
          <w:p w14:paraId="483992F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超鲁牌</w:t>
            </w:r>
          </w:p>
        </w:tc>
        <w:tc>
          <w:tcPr>
            <w:tcW w:w="1851" w:type="dxa"/>
          </w:tcPr>
          <w:p w14:paraId="63C7F0E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872ED8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LDL9401</w:t>
            </w:r>
          </w:p>
        </w:tc>
      </w:tr>
      <w:tr w:rsidR="0059512D" w14:paraId="3D51EE64" w14:textId="77777777">
        <w:trPr>
          <w:trHeight w:val="252"/>
          <w:jc w:val="center"/>
        </w:trPr>
        <w:tc>
          <w:tcPr>
            <w:tcW w:w="566" w:type="dxa"/>
          </w:tcPr>
          <w:p w14:paraId="4797FAC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C7D440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山东蓝慧车业有限公司</w:t>
            </w:r>
          </w:p>
        </w:tc>
        <w:tc>
          <w:tcPr>
            <w:tcW w:w="938" w:type="dxa"/>
          </w:tcPr>
          <w:p w14:paraId="5CA73A7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)352</w:t>
            </w:r>
          </w:p>
        </w:tc>
        <w:tc>
          <w:tcPr>
            <w:tcW w:w="862" w:type="dxa"/>
          </w:tcPr>
          <w:p w14:paraId="167B18D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蓝慧宝贝牌</w:t>
            </w:r>
          </w:p>
        </w:tc>
        <w:tc>
          <w:tcPr>
            <w:tcW w:w="1851" w:type="dxa"/>
          </w:tcPr>
          <w:p w14:paraId="0B73A9C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F44CBF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LHB9400</w:t>
            </w:r>
          </w:p>
        </w:tc>
      </w:tr>
      <w:tr w:rsidR="0059512D" w14:paraId="65E57390" w14:textId="77777777">
        <w:trPr>
          <w:trHeight w:val="252"/>
          <w:jc w:val="center"/>
        </w:trPr>
        <w:tc>
          <w:tcPr>
            <w:tcW w:w="566" w:type="dxa"/>
          </w:tcPr>
          <w:p w14:paraId="0B33519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ACCD5F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梁山旭日精工机械制造有限公司</w:t>
            </w:r>
          </w:p>
        </w:tc>
        <w:tc>
          <w:tcPr>
            <w:tcW w:w="938" w:type="dxa"/>
          </w:tcPr>
          <w:p w14:paraId="2F39E1C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)359</w:t>
            </w:r>
          </w:p>
        </w:tc>
        <w:tc>
          <w:tcPr>
            <w:tcW w:w="862" w:type="dxa"/>
          </w:tcPr>
          <w:p w14:paraId="5A96DF0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梁旭牌</w:t>
            </w:r>
          </w:p>
        </w:tc>
        <w:tc>
          <w:tcPr>
            <w:tcW w:w="1851" w:type="dxa"/>
          </w:tcPr>
          <w:p w14:paraId="68F75D5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74C5DE1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MGY9400</w:t>
            </w:r>
          </w:p>
        </w:tc>
      </w:tr>
      <w:tr w:rsidR="0059512D" w14:paraId="3C23A99E" w14:textId="77777777">
        <w:trPr>
          <w:trHeight w:val="252"/>
          <w:jc w:val="center"/>
        </w:trPr>
        <w:tc>
          <w:tcPr>
            <w:tcW w:w="566" w:type="dxa"/>
          </w:tcPr>
          <w:p w14:paraId="2E8F547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BA874C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山东郓城骏骋挂车制造有限公司</w:t>
            </w:r>
          </w:p>
        </w:tc>
        <w:tc>
          <w:tcPr>
            <w:tcW w:w="938" w:type="dxa"/>
          </w:tcPr>
          <w:p w14:paraId="1894F9C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)365</w:t>
            </w:r>
          </w:p>
        </w:tc>
        <w:tc>
          <w:tcPr>
            <w:tcW w:w="862" w:type="dxa"/>
          </w:tcPr>
          <w:p w14:paraId="263FB21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鲁郓骏骋牌</w:t>
            </w:r>
          </w:p>
        </w:tc>
        <w:tc>
          <w:tcPr>
            <w:tcW w:w="1851" w:type="dxa"/>
          </w:tcPr>
          <w:p w14:paraId="74A10CC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1740D0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YJC9401</w:t>
            </w:r>
          </w:p>
        </w:tc>
      </w:tr>
      <w:tr w:rsidR="0059512D" w14:paraId="4048EAAB" w14:textId="77777777">
        <w:trPr>
          <w:trHeight w:val="252"/>
          <w:jc w:val="center"/>
        </w:trPr>
        <w:tc>
          <w:tcPr>
            <w:tcW w:w="566" w:type="dxa"/>
          </w:tcPr>
          <w:p w14:paraId="3F2EEC7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632517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山东光灿车辆制造有限公司</w:t>
            </w:r>
          </w:p>
        </w:tc>
        <w:tc>
          <w:tcPr>
            <w:tcW w:w="938" w:type="dxa"/>
          </w:tcPr>
          <w:p w14:paraId="536B4F7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)367</w:t>
            </w:r>
          </w:p>
        </w:tc>
        <w:tc>
          <w:tcPr>
            <w:tcW w:w="862" w:type="dxa"/>
          </w:tcPr>
          <w:p w14:paraId="56D3716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金牛强劲牌</w:t>
            </w:r>
          </w:p>
        </w:tc>
        <w:tc>
          <w:tcPr>
            <w:tcW w:w="1851" w:type="dxa"/>
          </w:tcPr>
          <w:p w14:paraId="08B23D9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38F23E3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GCV9400</w:t>
            </w:r>
          </w:p>
        </w:tc>
      </w:tr>
      <w:tr w:rsidR="0059512D" w14:paraId="5345DA7E" w14:textId="77777777">
        <w:trPr>
          <w:trHeight w:val="252"/>
          <w:jc w:val="center"/>
        </w:trPr>
        <w:tc>
          <w:tcPr>
            <w:tcW w:w="566" w:type="dxa"/>
          </w:tcPr>
          <w:p w14:paraId="485F682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F2C802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蜗牛特种车辆装备有限公司</w:t>
            </w:r>
          </w:p>
        </w:tc>
        <w:tc>
          <w:tcPr>
            <w:tcW w:w="938" w:type="dxa"/>
          </w:tcPr>
          <w:p w14:paraId="393E4BE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)371</w:t>
            </w:r>
          </w:p>
        </w:tc>
        <w:tc>
          <w:tcPr>
            <w:tcW w:w="862" w:type="dxa"/>
          </w:tcPr>
          <w:p w14:paraId="25F221E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中集蜗牛牌</w:t>
            </w:r>
          </w:p>
        </w:tc>
        <w:tc>
          <w:tcPr>
            <w:tcW w:w="1851" w:type="dxa"/>
          </w:tcPr>
          <w:p w14:paraId="550A631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A89607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LTG9400</w:t>
            </w:r>
          </w:p>
        </w:tc>
      </w:tr>
      <w:tr w:rsidR="0059512D" w14:paraId="3E4E8F34" w14:textId="77777777">
        <w:trPr>
          <w:trHeight w:val="252"/>
          <w:jc w:val="center"/>
        </w:trPr>
        <w:tc>
          <w:tcPr>
            <w:tcW w:w="566" w:type="dxa"/>
          </w:tcPr>
          <w:p w14:paraId="39DBEEE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5684F8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山东汇强重工科技有限公司</w:t>
            </w:r>
          </w:p>
        </w:tc>
        <w:tc>
          <w:tcPr>
            <w:tcW w:w="938" w:type="dxa"/>
          </w:tcPr>
          <w:p w14:paraId="4DBF0E4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)375</w:t>
            </w:r>
          </w:p>
        </w:tc>
        <w:tc>
          <w:tcPr>
            <w:tcW w:w="862" w:type="dxa"/>
          </w:tcPr>
          <w:p w14:paraId="3593DB1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新立德牌</w:t>
            </w:r>
          </w:p>
        </w:tc>
        <w:tc>
          <w:tcPr>
            <w:tcW w:w="1851" w:type="dxa"/>
          </w:tcPr>
          <w:p w14:paraId="0449C42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除雪车</w:t>
            </w:r>
          </w:p>
        </w:tc>
        <w:tc>
          <w:tcPr>
            <w:tcW w:w="2684" w:type="dxa"/>
          </w:tcPr>
          <w:p w14:paraId="1CF6ACC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HZV5030TCX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HZV5181TCX</w:t>
            </w:r>
          </w:p>
        </w:tc>
      </w:tr>
      <w:tr w:rsidR="0059512D" w14:paraId="76D74E23" w14:textId="77777777">
        <w:trPr>
          <w:trHeight w:val="252"/>
          <w:jc w:val="center"/>
        </w:trPr>
        <w:tc>
          <w:tcPr>
            <w:tcW w:w="566" w:type="dxa"/>
          </w:tcPr>
          <w:p w14:paraId="66D899F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E97EEB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东平富运专用车辆有限公司</w:t>
            </w:r>
          </w:p>
        </w:tc>
        <w:tc>
          <w:tcPr>
            <w:tcW w:w="938" w:type="dxa"/>
          </w:tcPr>
          <w:p w14:paraId="45AE266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)382</w:t>
            </w:r>
          </w:p>
        </w:tc>
        <w:tc>
          <w:tcPr>
            <w:tcW w:w="862" w:type="dxa"/>
          </w:tcPr>
          <w:p w14:paraId="4504B05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中联祥晟牌</w:t>
            </w:r>
          </w:p>
        </w:tc>
        <w:tc>
          <w:tcPr>
            <w:tcW w:w="1851" w:type="dxa"/>
          </w:tcPr>
          <w:p w14:paraId="5FEDA8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3B63985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XTC9400</w:t>
            </w:r>
          </w:p>
        </w:tc>
      </w:tr>
      <w:tr w:rsidR="0059512D" w14:paraId="72285044" w14:textId="77777777">
        <w:trPr>
          <w:trHeight w:val="252"/>
          <w:jc w:val="center"/>
        </w:trPr>
        <w:tc>
          <w:tcPr>
            <w:tcW w:w="566" w:type="dxa"/>
          </w:tcPr>
          <w:p w14:paraId="3CDD987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C2DE71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山东郓城荣事达挂车制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造有限公司</w:t>
            </w:r>
          </w:p>
        </w:tc>
        <w:tc>
          <w:tcPr>
            <w:tcW w:w="938" w:type="dxa"/>
          </w:tcPr>
          <w:p w14:paraId="280828F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)386</w:t>
            </w:r>
          </w:p>
        </w:tc>
        <w:tc>
          <w:tcPr>
            <w:tcW w:w="862" w:type="dxa"/>
          </w:tcPr>
          <w:p w14:paraId="5C19498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事事达牌</w:t>
            </w:r>
          </w:p>
        </w:tc>
        <w:tc>
          <w:tcPr>
            <w:tcW w:w="1851" w:type="dxa"/>
          </w:tcPr>
          <w:p w14:paraId="51259A4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2A9D5DE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RSD9401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RSD9400</w:t>
            </w:r>
          </w:p>
        </w:tc>
      </w:tr>
      <w:tr w:rsidR="0059512D" w14:paraId="10523121" w14:textId="77777777">
        <w:trPr>
          <w:trHeight w:val="252"/>
          <w:jc w:val="center"/>
        </w:trPr>
        <w:tc>
          <w:tcPr>
            <w:tcW w:w="566" w:type="dxa"/>
          </w:tcPr>
          <w:p w14:paraId="0F9C296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4EC3EA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山东明威专用汽车制造有限公司</w:t>
            </w:r>
          </w:p>
        </w:tc>
        <w:tc>
          <w:tcPr>
            <w:tcW w:w="938" w:type="dxa"/>
          </w:tcPr>
          <w:p w14:paraId="262BC93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)396</w:t>
            </w:r>
          </w:p>
        </w:tc>
        <w:tc>
          <w:tcPr>
            <w:tcW w:w="862" w:type="dxa"/>
          </w:tcPr>
          <w:p w14:paraId="78D3CA5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华兴江山牌</w:t>
            </w:r>
          </w:p>
        </w:tc>
        <w:tc>
          <w:tcPr>
            <w:tcW w:w="1851" w:type="dxa"/>
          </w:tcPr>
          <w:p w14:paraId="7006CA7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F9132A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SMW9403</w:t>
            </w:r>
          </w:p>
        </w:tc>
      </w:tr>
      <w:tr w:rsidR="0059512D" w14:paraId="2A9825B7" w14:textId="77777777">
        <w:trPr>
          <w:trHeight w:val="252"/>
          <w:jc w:val="center"/>
        </w:trPr>
        <w:tc>
          <w:tcPr>
            <w:tcW w:w="566" w:type="dxa"/>
          </w:tcPr>
          <w:p w14:paraId="3C33726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CB8310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山东绿图动力科技股份有限公司</w:t>
            </w:r>
          </w:p>
        </w:tc>
        <w:tc>
          <w:tcPr>
            <w:tcW w:w="938" w:type="dxa"/>
          </w:tcPr>
          <w:p w14:paraId="613DDD6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)398</w:t>
            </w:r>
          </w:p>
        </w:tc>
        <w:tc>
          <w:tcPr>
            <w:tcW w:w="862" w:type="dxa"/>
          </w:tcPr>
          <w:p w14:paraId="1D641FB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绿图牌</w:t>
            </w:r>
          </w:p>
        </w:tc>
        <w:tc>
          <w:tcPr>
            <w:tcW w:w="1851" w:type="dxa"/>
          </w:tcPr>
          <w:p w14:paraId="2521CB7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1C880E4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LTP5070GSS</w:t>
            </w:r>
          </w:p>
        </w:tc>
      </w:tr>
      <w:tr w:rsidR="0059512D" w14:paraId="0E2F59A8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9EB9D3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EFC437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河南新飞专用汽车有限责任公司</w:t>
            </w:r>
          </w:p>
        </w:tc>
        <w:tc>
          <w:tcPr>
            <w:tcW w:w="938" w:type="dxa"/>
            <w:vMerge w:val="restart"/>
          </w:tcPr>
          <w:p w14:paraId="3EB5144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)01</w:t>
            </w:r>
          </w:p>
        </w:tc>
        <w:tc>
          <w:tcPr>
            <w:tcW w:w="862" w:type="dxa"/>
            <w:vMerge w:val="restart"/>
          </w:tcPr>
          <w:p w14:paraId="43D8D9A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新飞牌</w:t>
            </w:r>
          </w:p>
        </w:tc>
        <w:tc>
          <w:tcPr>
            <w:tcW w:w="1851" w:type="dxa"/>
          </w:tcPr>
          <w:p w14:paraId="7122323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7EDF07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XKC9020</w:t>
            </w:r>
          </w:p>
        </w:tc>
      </w:tr>
      <w:tr w:rsidR="0059512D" w14:paraId="193E3A5E" w14:textId="77777777">
        <w:trPr>
          <w:trHeight w:val="252"/>
          <w:jc w:val="center"/>
        </w:trPr>
        <w:tc>
          <w:tcPr>
            <w:tcW w:w="566" w:type="dxa"/>
            <w:vMerge/>
          </w:tcPr>
          <w:p w14:paraId="498F33A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5BCB12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2E432A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779021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851439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4" w:type="dxa"/>
          </w:tcPr>
          <w:p w14:paraId="709B84B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XKC5310X</w:t>
            </w:r>
          </w:p>
        </w:tc>
      </w:tr>
      <w:tr w:rsidR="0059512D" w14:paraId="108CC138" w14:textId="77777777">
        <w:trPr>
          <w:trHeight w:val="252"/>
          <w:jc w:val="center"/>
        </w:trPr>
        <w:tc>
          <w:tcPr>
            <w:tcW w:w="566" w:type="dxa"/>
            <w:vMerge/>
          </w:tcPr>
          <w:p w14:paraId="0351E75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823C69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F87A47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1BC7C5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6FBB23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 w14:paraId="50EF89F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XKC5041X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XKC5040X</w:t>
            </w:r>
          </w:p>
        </w:tc>
      </w:tr>
      <w:tr w:rsidR="0059512D" w14:paraId="2734052F" w14:textId="77777777">
        <w:trPr>
          <w:trHeight w:val="252"/>
          <w:jc w:val="center"/>
        </w:trPr>
        <w:tc>
          <w:tcPr>
            <w:tcW w:w="566" w:type="dxa"/>
            <w:vMerge/>
          </w:tcPr>
          <w:p w14:paraId="02DD37D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BB328C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3309B6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AC5F2D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7010B3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爆破器材运输车</w:t>
            </w:r>
          </w:p>
        </w:tc>
        <w:tc>
          <w:tcPr>
            <w:tcW w:w="2684" w:type="dxa"/>
          </w:tcPr>
          <w:p w14:paraId="3E17841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XKC5100X</w:t>
            </w:r>
          </w:p>
        </w:tc>
      </w:tr>
      <w:tr w:rsidR="0059512D" w14:paraId="54EEB658" w14:textId="77777777">
        <w:trPr>
          <w:trHeight w:val="252"/>
          <w:jc w:val="center"/>
        </w:trPr>
        <w:tc>
          <w:tcPr>
            <w:tcW w:w="566" w:type="dxa"/>
            <w:vMerge/>
          </w:tcPr>
          <w:p w14:paraId="11B79BD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BE250A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43E31A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103929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11C345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现场混装乳化炸药车</w:t>
            </w:r>
          </w:p>
        </w:tc>
        <w:tc>
          <w:tcPr>
            <w:tcW w:w="2684" w:type="dxa"/>
          </w:tcPr>
          <w:p w14:paraId="5210433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XKC5310THR</w:t>
            </w:r>
          </w:p>
        </w:tc>
      </w:tr>
      <w:tr w:rsidR="0059512D" w14:paraId="5F0620F4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4D63E5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A233AF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河南中光学神汽专用车有限公司</w:t>
            </w:r>
          </w:p>
        </w:tc>
        <w:tc>
          <w:tcPr>
            <w:tcW w:w="938" w:type="dxa"/>
            <w:vMerge w:val="restart"/>
          </w:tcPr>
          <w:p w14:paraId="0499227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)16</w:t>
            </w:r>
          </w:p>
        </w:tc>
        <w:tc>
          <w:tcPr>
            <w:tcW w:w="862" w:type="dxa"/>
            <w:vMerge w:val="restart"/>
          </w:tcPr>
          <w:p w14:paraId="01CD07A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风潮牌</w:t>
            </w:r>
          </w:p>
        </w:tc>
        <w:tc>
          <w:tcPr>
            <w:tcW w:w="1851" w:type="dxa"/>
          </w:tcPr>
          <w:p w14:paraId="31AC51C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净水车</w:t>
            </w:r>
          </w:p>
        </w:tc>
        <w:tc>
          <w:tcPr>
            <w:tcW w:w="2684" w:type="dxa"/>
          </w:tcPr>
          <w:p w14:paraId="3AC97E7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HDF5160X</w:t>
            </w:r>
          </w:p>
        </w:tc>
      </w:tr>
      <w:tr w:rsidR="0059512D" w14:paraId="5DFAE37B" w14:textId="77777777">
        <w:trPr>
          <w:trHeight w:val="252"/>
          <w:jc w:val="center"/>
        </w:trPr>
        <w:tc>
          <w:tcPr>
            <w:tcW w:w="566" w:type="dxa"/>
            <w:vMerge/>
          </w:tcPr>
          <w:p w14:paraId="092B1C8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5F2A33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86B461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66D08D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FFA1A0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淋浴车</w:t>
            </w:r>
          </w:p>
        </w:tc>
        <w:tc>
          <w:tcPr>
            <w:tcW w:w="2684" w:type="dxa"/>
          </w:tcPr>
          <w:p w14:paraId="78C5F95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HDF5130X</w:t>
            </w:r>
          </w:p>
        </w:tc>
      </w:tr>
      <w:tr w:rsidR="0059512D" w14:paraId="6EFBAF1D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CF5C91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C3138C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郑州红宇专用汽车有限责任公司</w:t>
            </w:r>
          </w:p>
        </w:tc>
        <w:tc>
          <w:tcPr>
            <w:tcW w:w="938" w:type="dxa"/>
            <w:vMerge w:val="restart"/>
          </w:tcPr>
          <w:p w14:paraId="075CCD3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)18</w:t>
            </w:r>
          </w:p>
        </w:tc>
        <w:tc>
          <w:tcPr>
            <w:tcW w:w="862" w:type="dxa"/>
            <w:vMerge w:val="restart"/>
          </w:tcPr>
          <w:p w14:paraId="0E3A82F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红宇牌</w:t>
            </w:r>
          </w:p>
        </w:tc>
        <w:tc>
          <w:tcPr>
            <w:tcW w:w="1851" w:type="dxa"/>
          </w:tcPr>
          <w:p w14:paraId="75BFF7F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易燃气体厢式运输车</w:t>
            </w:r>
          </w:p>
        </w:tc>
        <w:tc>
          <w:tcPr>
            <w:tcW w:w="2684" w:type="dxa"/>
          </w:tcPr>
          <w:p w14:paraId="60992A6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HYJ5040X</w:t>
            </w:r>
          </w:p>
        </w:tc>
      </w:tr>
      <w:tr w:rsidR="0059512D" w14:paraId="24BA67BF" w14:textId="77777777">
        <w:trPr>
          <w:trHeight w:val="252"/>
          <w:jc w:val="center"/>
        </w:trPr>
        <w:tc>
          <w:tcPr>
            <w:tcW w:w="566" w:type="dxa"/>
            <w:vMerge/>
          </w:tcPr>
          <w:p w14:paraId="4879F09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9105AE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37D102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FE1DB7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6AD7DF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毒性和感染性物品厢式运输车</w:t>
            </w:r>
          </w:p>
        </w:tc>
        <w:tc>
          <w:tcPr>
            <w:tcW w:w="2684" w:type="dxa"/>
          </w:tcPr>
          <w:p w14:paraId="18C6FBE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HYJ5180X</w:t>
            </w:r>
          </w:p>
        </w:tc>
      </w:tr>
      <w:tr w:rsidR="0059512D" w14:paraId="5336A4FD" w14:textId="77777777">
        <w:trPr>
          <w:trHeight w:val="252"/>
          <w:jc w:val="center"/>
        </w:trPr>
        <w:tc>
          <w:tcPr>
            <w:tcW w:w="566" w:type="dxa"/>
            <w:vMerge/>
          </w:tcPr>
          <w:p w14:paraId="1E2ABEE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8EAD72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44C92D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8AAFBC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289024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医疗废物转运车</w:t>
            </w:r>
          </w:p>
        </w:tc>
        <w:tc>
          <w:tcPr>
            <w:tcW w:w="2684" w:type="dxa"/>
          </w:tcPr>
          <w:p w14:paraId="4D29AF4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HYJ5030X</w:t>
            </w:r>
          </w:p>
        </w:tc>
      </w:tr>
      <w:tr w:rsidR="0059512D" w14:paraId="36D24C2E" w14:textId="77777777">
        <w:trPr>
          <w:trHeight w:val="252"/>
          <w:jc w:val="center"/>
        </w:trPr>
        <w:tc>
          <w:tcPr>
            <w:tcW w:w="566" w:type="dxa"/>
            <w:vMerge/>
          </w:tcPr>
          <w:p w14:paraId="7264687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108359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2FC705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96DAF7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FF037A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检测车</w:t>
            </w:r>
          </w:p>
        </w:tc>
        <w:tc>
          <w:tcPr>
            <w:tcW w:w="2684" w:type="dxa"/>
          </w:tcPr>
          <w:p w14:paraId="6D92E11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HYJ5130X</w:t>
            </w:r>
          </w:p>
        </w:tc>
      </w:tr>
      <w:tr w:rsidR="0059512D" w14:paraId="60D6DDC9" w14:textId="77777777">
        <w:trPr>
          <w:trHeight w:val="252"/>
          <w:jc w:val="center"/>
        </w:trPr>
        <w:tc>
          <w:tcPr>
            <w:tcW w:w="566" w:type="dxa"/>
            <w:vMerge/>
          </w:tcPr>
          <w:p w14:paraId="3CC1614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1BE594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E72F8B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BBD5A9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A49AE0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爆破器材运输车</w:t>
            </w:r>
          </w:p>
        </w:tc>
        <w:tc>
          <w:tcPr>
            <w:tcW w:w="2684" w:type="dxa"/>
          </w:tcPr>
          <w:p w14:paraId="67A5DB3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HYJ5080X</w:t>
            </w:r>
          </w:p>
        </w:tc>
      </w:tr>
      <w:tr w:rsidR="0059512D" w14:paraId="35D539D1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E0752F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A05C91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南阳二机石油装备集团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股份有限公司</w:t>
            </w:r>
          </w:p>
        </w:tc>
        <w:tc>
          <w:tcPr>
            <w:tcW w:w="938" w:type="dxa"/>
            <w:vMerge w:val="restart"/>
          </w:tcPr>
          <w:p w14:paraId="7B00FDA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)19</w:t>
            </w:r>
          </w:p>
        </w:tc>
        <w:tc>
          <w:tcPr>
            <w:tcW w:w="862" w:type="dxa"/>
            <w:vMerge w:val="restart"/>
          </w:tcPr>
          <w:p w14:paraId="7010D32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华石牌</w:t>
            </w:r>
          </w:p>
        </w:tc>
        <w:tc>
          <w:tcPr>
            <w:tcW w:w="1851" w:type="dxa"/>
          </w:tcPr>
          <w:p w14:paraId="5080677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通井车</w:t>
            </w:r>
          </w:p>
        </w:tc>
        <w:tc>
          <w:tcPr>
            <w:tcW w:w="2684" w:type="dxa"/>
          </w:tcPr>
          <w:p w14:paraId="690D146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ES5220TTJ</w:t>
            </w:r>
          </w:p>
        </w:tc>
      </w:tr>
      <w:tr w:rsidR="0059512D" w14:paraId="50FBC3BA" w14:textId="77777777">
        <w:trPr>
          <w:trHeight w:val="252"/>
          <w:jc w:val="center"/>
        </w:trPr>
        <w:tc>
          <w:tcPr>
            <w:tcW w:w="566" w:type="dxa"/>
            <w:vMerge/>
          </w:tcPr>
          <w:p w14:paraId="5017E4C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FB1C9E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29B10D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1E2AA6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FAF18A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采油车</w:t>
            </w:r>
          </w:p>
        </w:tc>
        <w:tc>
          <w:tcPr>
            <w:tcW w:w="2684" w:type="dxa"/>
          </w:tcPr>
          <w:p w14:paraId="5B51176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ES5221TCY</w:t>
            </w:r>
          </w:p>
        </w:tc>
      </w:tr>
      <w:tr w:rsidR="0059512D" w14:paraId="7EFCB885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590935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670F8C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郑州宏达汽车工业有限公司</w:t>
            </w:r>
          </w:p>
        </w:tc>
        <w:tc>
          <w:tcPr>
            <w:tcW w:w="938" w:type="dxa"/>
            <w:vMerge w:val="restart"/>
          </w:tcPr>
          <w:p w14:paraId="6704960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)21</w:t>
            </w:r>
          </w:p>
        </w:tc>
        <w:tc>
          <w:tcPr>
            <w:tcW w:w="862" w:type="dxa"/>
            <w:vMerge w:val="restart"/>
          </w:tcPr>
          <w:p w14:paraId="35FD4D8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郑龙牌</w:t>
            </w:r>
          </w:p>
        </w:tc>
        <w:tc>
          <w:tcPr>
            <w:tcW w:w="1851" w:type="dxa"/>
          </w:tcPr>
          <w:p w14:paraId="519542D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吸尘车</w:t>
            </w:r>
          </w:p>
        </w:tc>
        <w:tc>
          <w:tcPr>
            <w:tcW w:w="2684" w:type="dxa"/>
          </w:tcPr>
          <w:p w14:paraId="6630F39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JYC5070TXC</w:t>
            </w:r>
          </w:p>
        </w:tc>
      </w:tr>
      <w:tr w:rsidR="0059512D" w14:paraId="7B8304CF" w14:textId="77777777">
        <w:trPr>
          <w:trHeight w:val="252"/>
          <w:jc w:val="center"/>
        </w:trPr>
        <w:tc>
          <w:tcPr>
            <w:tcW w:w="566" w:type="dxa"/>
            <w:vMerge/>
          </w:tcPr>
          <w:p w14:paraId="403FC50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97630A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635365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2732A0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720612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403CE75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JYC5310GJB</w:t>
            </w:r>
          </w:p>
        </w:tc>
      </w:tr>
      <w:tr w:rsidR="0059512D" w14:paraId="6CB88CD4" w14:textId="77777777">
        <w:trPr>
          <w:trHeight w:val="252"/>
          <w:jc w:val="center"/>
        </w:trPr>
        <w:tc>
          <w:tcPr>
            <w:tcW w:w="566" w:type="dxa"/>
            <w:vMerge/>
          </w:tcPr>
          <w:p w14:paraId="6C5C791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29EB6A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DD3222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7D11B8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C1B396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2B76196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JYC5070GPS</w:t>
            </w:r>
          </w:p>
        </w:tc>
      </w:tr>
      <w:tr w:rsidR="0059512D" w14:paraId="771D6905" w14:textId="77777777">
        <w:trPr>
          <w:trHeight w:val="252"/>
          <w:jc w:val="center"/>
        </w:trPr>
        <w:tc>
          <w:tcPr>
            <w:tcW w:w="566" w:type="dxa"/>
            <w:vMerge/>
          </w:tcPr>
          <w:p w14:paraId="7EFFA51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06E2C5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DA8DC1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210B60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622EEB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352C148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JYC5070ZZZ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JYC5040ZZZ</w:t>
            </w:r>
          </w:p>
        </w:tc>
      </w:tr>
      <w:tr w:rsidR="0059512D" w14:paraId="6F297E5B" w14:textId="77777777">
        <w:trPr>
          <w:trHeight w:val="252"/>
          <w:jc w:val="center"/>
        </w:trPr>
        <w:tc>
          <w:tcPr>
            <w:tcW w:w="566" w:type="dxa"/>
          </w:tcPr>
          <w:p w14:paraId="3E52D21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A51835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河南须河车辆有限公司</w:t>
            </w:r>
          </w:p>
        </w:tc>
        <w:tc>
          <w:tcPr>
            <w:tcW w:w="938" w:type="dxa"/>
          </w:tcPr>
          <w:p w14:paraId="7429283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)27</w:t>
            </w:r>
          </w:p>
        </w:tc>
        <w:tc>
          <w:tcPr>
            <w:tcW w:w="862" w:type="dxa"/>
          </w:tcPr>
          <w:p w14:paraId="69F82D2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白鸟牌</w:t>
            </w:r>
          </w:p>
        </w:tc>
        <w:tc>
          <w:tcPr>
            <w:tcW w:w="1851" w:type="dxa"/>
          </w:tcPr>
          <w:p w14:paraId="70EA12E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舞台车</w:t>
            </w:r>
          </w:p>
        </w:tc>
        <w:tc>
          <w:tcPr>
            <w:tcW w:w="2684" w:type="dxa"/>
          </w:tcPr>
          <w:p w14:paraId="5EE415E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HXC5142X</w:t>
            </w:r>
          </w:p>
        </w:tc>
      </w:tr>
      <w:tr w:rsidR="0059512D" w14:paraId="41C78CDC" w14:textId="77777777">
        <w:trPr>
          <w:trHeight w:val="252"/>
          <w:jc w:val="center"/>
        </w:trPr>
        <w:tc>
          <w:tcPr>
            <w:tcW w:w="566" w:type="dxa"/>
          </w:tcPr>
          <w:p w14:paraId="25E16CC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4171B1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河南骏通车辆有限公司</w:t>
            </w:r>
          </w:p>
        </w:tc>
        <w:tc>
          <w:tcPr>
            <w:tcW w:w="938" w:type="dxa"/>
          </w:tcPr>
          <w:p w14:paraId="1576DA1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)28</w:t>
            </w:r>
          </w:p>
        </w:tc>
        <w:tc>
          <w:tcPr>
            <w:tcW w:w="862" w:type="dxa"/>
          </w:tcPr>
          <w:p w14:paraId="0B992F3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骏通牌</w:t>
            </w:r>
          </w:p>
        </w:tc>
        <w:tc>
          <w:tcPr>
            <w:tcW w:w="1851" w:type="dxa"/>
          </w:tcPr>
          <w:p w14:paraId="0EB55E2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5EE9935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JF9404</w:t>
            </w:r>
          </w:p>
        </w:tc>
      </w:tr>
      <w:tr w:rsidR="0059512D" w14:paraId="17A90EE0" w14:textId="77777777">
        <w:trPr>
          <w:trHeight w:val="252"/>
          <w:jc w:val="center"/>
        </w:trPr>
        <w:tc>
          <w:tcPr>
            <w:tcW w:w="566" w:type="dxa"/>
          </w:tcPr>
          <w:p w14:paraId="1F73BC9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61709E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河南高远公路养护设备股份有限公司</w:t>
            </w:r>
          </w:p>
        </w:tc>
        <w:tc>
          <w:tcPr>
            <w:tcW w:w="938" w:type="dxa"/>
          </w:tcPr>
          <w:p w14:paraId="2CE3D85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)29</w:t>
            </w:r>
          </w:p>
        </w:tc>
        <w:tc>
          <w:tcPr>
            <w:tcW w:w="862" w:type="dxa"/>
          </w:tcPr>
          <w:p w14:paraId="3BEF008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圣工牌</w:t>
            </w:r>
          </w:p>
        </w:tc>
        <w:tc>
          <w:tcPr>
            <w:tcW w:w="1851" w:type="dxa"/>
          </w:tcPr>
          <w:p w14:paraId="5AF532F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同步碎石封层车</w:t>
            </w:r>
          </w:p>
        </w:tc>
        <w:tc>
          <w:tcPr>
            <w:tcW w:w="2684" w:type="dxa"/>
          </w:tcPr>
          <w:p w14:paraId="0BB0C60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HGY5317TFC</w:t>
            </w:r>
          </w:p>
        </w:tc>
      </w:tr>
      <w:tr w:rsidR="0059512D" w14:paraId="310605E3" w14:textId="77777777">
        <w:trPr>
          <w:trHeight w:val="252"/>
          <w:jc w:val="center"/>
        </w:trPr>
        <w:tc>
          <w:tcPr>
            <w:tcW w:w="566" w:type="dxa"/>
          </w:tcPr>
          <w:p w14:paraId="4BAC5A2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E0C500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38" w:type="dxa"/>
          </w:tcPr>
          <w:p w14:paraId="29671B0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)30</w:t>
            </w:r>
          </w:p>
        </w:tc>
        <w:tc>
          <w:tcPr>
            <w:tcW w:w="862" w:type="dxa"/>
          </w:tcPr>
          <w:p w14:paraId="7384800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851" w:type="dxa"/>
          </w:tcPr>
          <w:p w14:paraId="3D309E5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4" w:type="dxa"/>
          </w:tcPr>
          <w:p w14:paraId="0D37CED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YTZ5180TXS</w:t>
            </w:r>
          </w:p>
        </w:tc>
      </w:tr>
      <w:tr w:rsidR="0059512D" w14:paraId="57AF0976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4F1CA6C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93663C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河南森源重工有限公司</w:t>
            </w:r>
          </w:p>
        </w:tc>
        <w:tc>
          <w:tcPr>
            <w:tcW w:w="938" w:type="dxa"/>
            <w:vMerge w:val="restart"/>
          </w:tcPr>
          <w:p w14:paraId="569D9F9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)37</w:t>
            </w:r>
          </w:p>
        </w:tc>
        <w:tc>
          <w:tcPr>
            <w:tcW w:w="862" w:type="dxa"/>
            <w:vMerge w:val="restart"/>
          </w:tcPr>
          <w:p w14:paraId="77FFE10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森源牌</w:t>
            </w:r>
          </w:p>
        </w:tc>
        <w:tc>
          <w:tcPr>
            <w:tcW w:w="1851" w:type="dxa"/>
          </w:tcPr>
          <w:p w14:paraId="2E67E75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囚车</w:t>
            </w:r>
          </w:p>
        </w:tc>
        <w:tc>
          <w:tcPr>
            <w:tcW w:w="2684" w:type="dxa"/>
          </w:tcPr>
          <w:p w14:paraId="6321BCF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SMQ5037X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SMQ5026X</w:t>
            </w:r>
            <w:r>
              <w:rPr>
                <w:rFonts w:ascii="仿宋_GB2312" w:eastAsia="仿宋_GB2312" w:hint="eastAsia"/>
              </w:rPr>
              <w:t>、</w:t>
            </w:r>
          </w:p>
          <w:p w14:paraId="205AD52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SMQ5041X</w:t>
            </w:r>
          </w:p>
        </w:tc>
      </w:tr>
      <w:tr w:rsidR="0059512D" w14:paraId="19DE4A9D" w14:textId="77777777">
        <w:trPr>
          <w:trHeight w:val="252"/>
          <w:jc w:val="center"/>
        </w:trPr>
        <w:tc>
          <w:tcPr>
            <w:tcW w:w="566" w:type="dxa"/>
            <w:vMerge/>
          </w:tcPr>
          <w:p w14:paraId="710ACFB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6D006E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5A6DC1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D56FD7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D47335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宿营车</w:t>
            </w:r>
          </w:p>
        </w:tc>
        <w:tc>
          <w:tcPr>
            <w:tcW w:w="2684" w:type="dxa"/>
          </w:tcPr>
          <w:p w14:paraId="5F88B03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SMQ5161TSY</w:t>
            </w:r>
          </w:p>
        </w:tc>
      </w:tr>
      <w:tr w:rsidR="0059512D" w14:paraId="20FA0AD1" w14:textId="77777777">
        <w:trPr>
          <w:trHeight w:val="252"/>
          <w:jc w:val="center"/>
        </w:trPr>
        <w:tc>
          <w:tcPr>
            <w:tcW w:w="566" w:type="dxa"/>
            <w:vMerge/>
          </w:tcPr>
          <w:p w14:paraId="7FE127D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BC1ABB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FE61C4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9D850B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A9D9D2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指挥车</w:t>
            </w:r>
          </w:p>
        </w:tc>
        <w:tc>
          <w:tcPr>
            <w:tcW w:w="2684" w:type="dxa"/>
          </w:tcPr>
          <w:p w14:paraId="5BA1BF3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SMQ5032X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SMQ5036X</w:t>
            </w:r>
            <w:r>
              <w:rPr>
                <w:rFonts w:ascii="仿宋_GB2312" w:eastAsia="仿宋_GB2312" w:hint="eastAsia"/>
              </w:rPr>
              <w:t>、</w:t>
            </w:r>
          </w:p>
          <w:p w14:paraId="6732BFE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SMQ5030X</w:t>
            </w:r>
          </w:p>
        </w:tc>
      </w:tr>
      <w:tr w:rsidR="0059512D" w14:paraId="29EFB7AE" w14:textId="77777777">
        <w:trPr>
          <w:trHeight w:val="252"/>
          <w:jc w:val="center"/>
        </w:trPr>
        <w:tc>
          <w:tcPr>
            <w:tcW w:w="566" w:type="dxa"/>
            <w:vMerge/>
          </w:tcPr>
          <w:p w14:paraId="337DC95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BA2118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386683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658E49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B4744A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餐车</w:t>
            </w:r>
          </w:p>
        </w:tc>
        <w:tc>
          <w:tcPr>
            <w:tcW w:w="2684" w:type="dxa"/>
          </w:tcPr>
          <w:p w14:paraId="3822CBC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SMQ5161X</w:t>
            </w:r>
          </w:p>
        </w:tc>
      </w:tr>
      <w:tr w:rsidR="0059512D" w14:paraId="50535D1A" w14:textId="77777777">
        <w:trPr>
          <w:trHeight w:val="252"/>
          <w:jc w:val="center"/>
        </w:trPr>
        <w:tc>
          <w:tcPr>
            <w:tcW w:w="566" w:type="dxa"/>
          </w:tcPr>
          <w:p w14:paraId="6C665EC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E4E1C6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河南莱茵汽车制造有限公司</w:t>
            </w:r>
          </w:p>
        </w:tc>
        <w:tc>
          <w:tcPr>
            <w:tcW w:w="938" w:type="dxa"/>
          </w:tcPr>
          <w:p w14:paraId="05A58DC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)39</w:t>
            </w:r>
          </w:p>
        </w:tc>
        <w:tc>
          <w:tcPr>
            <w:tcW w:w="862" w:type="dxa"/>
          </w:tcPr>
          <w:p w14:paraId="3B3D527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莱茵旅行者牌</w:t>
            </w:r>
          </w:p>
        </w:tc>
        <w:tc>
          <w:tcPr>
            <w:tcW w:w="1851" w:type="dxa"/>
          </w:tcPr>
          <w:p w14:paraId="3A90FE5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无线电监测车</w:t>
            </w:r>
          </w:p>
        </w:tc>
        <w:tc>
          <w:tcPr>
            <w:tcW w:w="2684" w:type="dxa"/>
          </w:tcPr>
          <w:p w14:paraId="677A0D0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JZS5036X</w:t>
            </w:r>
          </w:p>
        </w:tc>
      </w:tr>
      <w:tr w:rsidR="0059512D" w14:paraId="39F0CFBE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9277CD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AEC5DF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河南红宇特种汽车有限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938" w:type="dxa"/>
            <w:vMerge w:val="restart"/>
          </w:tcPr>
          <w:p w14:paraId="08DE29E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)42</w:t>
            </w:r>
          </w:p>
        </w:tc>
        <w:tc>
          <w:tcPr>
            <w:tcW w:w="862" w:type="dxa"/>
            <w:vMerge w:val="restart"/>
          </w:tcPr>
          <w:p w14:paraId="4DFAFE0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红宇牌</w:t>
            </w:r>
          </w:p>
        </w:tc>
        <w:tc>
          <w:tcPr>
            <w:tcW w:w="1851" w:type="dxa"/>
          </w:tcPr>
          <w:p w14:paraId="30EF39D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救险车</w:t>
            </w:r>
          </w:p>
        </w:tc>
        <w:tc>
          <w:tcPr>
            <w:tcW w:w="2684" w:type="dxa"/>
          </w:tcPr>
          <w:p w14:paraId="648ABFE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HYZ5040X</w:t>
            </w:r>
          </w:p>
        </w:tc>
      </w:tr>
      <w:tr w:rsidR="0059512D" w14:paraId="4736917F" w14:textId="77777777">
        <w:trPr>
          <w:trHeight w:val="252"/>
          <w:jc w:val="center"/>
        </w:trPr>
        <w:tc>
          <w:tcPr>
            <w:tcW w:w="566" w:type="dxa"/>
            <w:vMerge/>
          </w:tcPr>
          <w:p w14:paraId="665E892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3C0BB4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3DD039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0DF49D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120875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4" w:type="dxa"/>
          </w:tcPr>
          <w:p w14:paraId="17F5AE9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HYZ5180X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HYZ5060X</w:t>
            </w:r>
          </w:p>
        </w:tc>
      </w:tr>
      <w:tr w:rsidR="0059512D" w14:paraId="5E547BC0" w14:textId="77777777">
        <w:trPr>
          <w:trHeight w:val="252"/>
          <w:jc w:val="center"/>
        </w:trPr>
        <w:tc>
          <w:tcPr>
            <w:tcW w:w="566" w:type="dxa"/>
            <w:vMerge/>
          </w:tcPr>
          <w:p w14:paraId="13787E0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0883BB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567E5D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DEA88A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9897D6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4" w:type="dxa"/>
          </w:tcPr>
          <w:p w14:paraId="2A9CD99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HYZ5070TCA</w:t>
            </w:r>
          </w:p>
        </w:tc>
      </w:tr>
      <w:tr w:rsidR="0059512D" w14:paraId="5E73D3CA" w14:textId="77777777">
        <w:trPr>
          <w:trHeight w:val="252"/>
          <w:jc w:val="center"/>
        </w:trPr>
        <w:tc>
          <w:tcPr>
            <w:tcW w:w="566" w:type="dxa"/>
          </w:tcPr>
          <w:p w14:paraId="6A1C654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E66C15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河南路太养路机械股份有限公司</w:t>
            </w:r>
          </w:p>
        </w:tc>
        <w:tc>
          <w:tcPr>
            <w:tcW w:w="938" w:type="dxa"/>
          </w:tcPr>
          <w:p w14:paraId="2714114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)45</w:t>
            </w:r>
          </w:p>
        </w:tc>
        <w:tc>
          <w:tcPr>
            <w:tcW w:w="862" w:type="dxa"/>
          </w:tcPr>
          <w:p w14:paraId="47E8A9F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路太牌</w:t>
            </w:r>
          </w:p>
        </w:tc>
        <w:tc>
          <w:tcPr>
            <w:tcW w:w="1851" w:type="dxa"/>
          </w:tcPr>
          <w:p w14:paraId="43CE21C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路面养护车</w:t>
            </w:r>
          </w:p>
        </w:tc>
        <w:tc>
          <w:tcPr>
            <w:tcW w:w="2684" w:type="dxa"/>
          </w:tcPr>
          <w:p w14:paraId="55F2CB7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LTZ5030TYH</w:t>
            </w:r>
          </w:p>
        </w:tc>
      </w:tr>
      <w:tr w:rsidR="0059512D" w14:paraId="3EAD426A" w14:textId="77777777">
        <w:trPr>
          <w:trHeight w:val="252"/>
          <w:jc w:val="center"/>
        </w:trPr>
        <w:tc>
          <w:tcPr>
            <w:tcW w:w="566" w:type="dxa"/>
          </w:tcPr>
          <w:p w14:paraId="1C90E47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D9A962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郑州博歌车辆有限公司</w:t>
            </w:r>
          </w:p>
        </w:tc>
        <w:tc>
          <w:tcPr>
            <w:tcW w:w="938" w:type="dxa"/>
          </w:tcPr>
          <w:p w14:paraId="2E7E607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)61</w:t>
            </w:r>
          </w:p>
        </w:tc>
        <w:tc>
          <w:tcPr>
            <w:tcW w:w="862" w:type="dxa"/>
          </w:tcPr>
          <w:p w14:paraId="414734B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仁拓博歌牌</w:t>
            </w:r>
          </w:p>
        </w:tc>
        <w:tc>
          <w:tcPr>
            <w:tcW w:w="1851" w:type="dxa"/>
          </w:tcPr>
          <w:p w14:paraId="63BDD32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045B53D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ZBG5313GJB</w:t>
            </w:r>
          </w:p>
        </w:tc>
      </w:tr>
      <w:tr w:rsidR="0059512D" w14:paraId="3495C1D1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7D9C36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8296F8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濮阳市龙欣专用汽车制造有限公司</w:t>
            </w:r>
          </w:p>
        </w:tc>
        <w:tc>
          <w:tcPr>
            <w:tcW w:w="938" w:type="dxa"/>
            <w:vMerge w:val="restart"/>
          </w:tcPr>
          <w:p w14:paraId="08A766B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)65</w:t>
            </w:r>
          </w:p>
        </w:tc>
        <w:tc>
          <w:tcPr>
            <w:tcW w:w="862" w:type="dxa"/>
            <w:vMerge w:val="restart"/>
          </w:tcPr>
          <w:p w14:paraId="191CD69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龙挂牌</w:t>
            </w:r>
          </w:p>
        </w:tc>
        <w:tc>
          <w:tcPr>
            <w:tcW w:w="1851" w:type="dxa"/>
          </w:tcPr>
          <w:p w14:paraId="02625E9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12D29B1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LGC9020</w:t>
            </w:r>
          </w:p>
        </w:tc>
      </w:tr>
      <w:tr w:rsidR="0059512D" w14:paraId="1FABC392" w14:textId="77777777">
        <w:trPr>
          <w:trHeight w:val="252"/>
          <w:jc w:val="center"/>
        </w:trPr>
        <w:tc>
          <w:tcPr>
            <w:tcW w:w="566" w:type="dxa"/>
            <w:vMerge/>
          </w:tcPr>
          <w:p w14:paraId="7039395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E59338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F1A2D4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A483DA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07244B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中置轴挂车</w:t>
            </w:r>
          </w:p>
        </w:tc>
        <w:tc>
          <w:tcPr>
            <w:tcW w:w="2684" w:type="dxa"/>
          </w:tcPr>
          <w:p w14:paraId="4AC26BB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LGC9011</w:t>
            </w:r>
          </w:p>
        </w:tc>
      </w:tr>
      <w:tr w:rsidR="0059512D" w14:paraId="3E17929E" w14:textId="77777777">
        <w:trPr>
          <w:trHeight w:val="252"/>
          <w:jc w:val="center"/>
        </w:trPr>
        <w:tc>
          <w:tcPr>
            <w:tcW w:w="566" w:type="dxa"/>
          </w:tcPr>
          <w:p w14:paraId="1B7A7B5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4D9FD5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河南亿翔专用汽车有限公司</w:t>
            </w:r>
          </w:p>
        </w:tc>
        <w:tc>
          <w:tcPr>
            <w:tcW w:w="938" w:type="dxa"/>
          </w:tcPr>
          <w:p w14:paraId="79D8B27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)68</w:t>
            </w:r>
          </w:p>
        </w:tc>
        <w:tc>
          <w:tcPr>
            <w:tcW w:w="862" w:type="dxa"/>
          </w:tcPr>
          <w:p w14:paraId="09428FF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斯威谱牌</w:t>
            </w:r>
          </w:p>
        </w:tc>
        <w:tc>
          <w:tcPr>
            <w:tcW w:w="1851" w:type="dxa"/>
          </w:tcPr>
          <w:p w14:paraId="5999B46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78AA735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NYX5185GSS</w:t>
            </w:r>
          </w:p>
        </w:tc>
      </w:tr>
      <w:tr w:rsidR="0059512D" w14:paraId="7B629991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960924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8D8E10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鹤壁天海电子信息系统有限公司</w:t>
            </w:r>
          </w:p>
        </w:tc>
        <w:tc>
          <w:tcPr>
            <w:tcW w:w="938" w:type="dxa"/>
            <w:vMerge w:val="restart"/>
          </w:tcPr>
          <w:p w14:paraId="333D693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)69</w:t>
            </w:r>
          </w:p>
        </w:tc>
        <w:tc>
          <w:tcPr>
            <w:tcW w:w="862" w:type="dxa"/>
            <w:vMerge w:val="restart"/>
          </w:tcPr>
          <w:p w14:paraId="55FB1CB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海能达牌</w:t>
            </w:r>
          </w:p>
        </w:tc>
        <w:tc>
          <w:tcPr>
            <w:tcW w:w="1851" w:type="dxa"/>
          </w:tcPr>
          <w:p w14:paraId="1D89138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工具车</w:t>
            </w:r>
          </w:p>
        </w:tc>
        <w:tc>
          <w:tcPr>
            <w:tcW w:w="2684" w:type="dxa"/>
          </w:tcPr>
          <w:p w14:paraId="2EBF490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HCV5040X</w:t>
            </w:r>
          </w:p>
        </w:tc>
      </w:tr>
      <w:tr w:rsidR="0059512D" w14:paraId="3D0354A2" w14:textId="77777777">
        <w:trPr>
          <w:trHeight w:val="252"/>
          <w:jc w:val="center"/>
        </w:trPr>
        <w:tc>
          <w:tcPr>
            <w:tcW w:w="566" w:type="dxa"/>
            <w:vMerge/>
          </w:tcPr>
          <w:p w14:paraId="10AA36B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D0167F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9FD462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478B8E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65A705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指挥车</w:t>
            </w:r>
          </w:p>
        </w:tc>
        <w:tc>
          <w:tcPr>
            <w:tcW w:w="2684" w:type="dxa"/>
          </w:tcPr>
          <w:p w14:paraId="2694FEE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HCV5040X</w:t>
            </w:r>
          </w:p>
        </w:tc>
      </w:tr>
      <w:tr w:rsidR="0059512D" w14:paraId="5555E5A3" w14:textId="77777777">
        <w:trPr>
          <w:trHeight w:val="252"/>
          <w:jc w:val="center"/>
        </w:trPr>
        <w:tc>
          <w:tcPr>
            <w:tcW w:w="566" w:type="dxa"/>
            <w:vMerge/>
          </w:tcPr>
          <w:p w14:paraId="43D2A29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2B46F9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F29F3E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77EF56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C9882E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电视车</w:t>
            </w:r>
          </w:p>
        </w:tc>
        <w:tc>
          <w:tcPr>
            <w:tcW w:w="2684" w:type="dxa"/>
          </w:tcPr>
          <w:p w14:paraId="51E18FC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HCV5240X</w:t>
            </w:r>
          </w:p>
        </w:tc>
      </w:tr>
      <w:tr w:rsidR="0059512D" w14:paraId="31B059D6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5B57935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9BBD3A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河南凯达汽车有限公司</w:t>
            </w:r>
          </w:p>
        </w:tc>
        <w:tc>
          <w:tcPr>
            <w:tcW w:w="938" w:type="dxa"/>
            <w:vMerge w:val="restart"/>
          </w:tcPr>
          <w:p w14:paraId="45B4B61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)70</w:t>
            </w:r>
          </w:p>
        </w:tc>
        <w:tc>
          <w:tcPr>
            <w:tcW w:w="862" w:type="dxa"/>
            <w:vMerge w:val="restart"/>
          </w:tcPr>
          <w:p w14:paraId="40B98DA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凯恒达牌</w:t>
            </w:r>
          </w:p>
        </w:tc>
        <w:tc>
          <w:tcPr>
            <w:tcW w:w="1851" w:type="dxa"/>
          </w:tcPr>
          <w:p w14:paraId="297D2E7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4" w:type="dxa"/>
          </w:tcPr>
          <w:p w14:paraId="426B83E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HKD5080TXS</w:t>
            </w:r>
          </w:p>
        </w:tc>
      </w:tr>
      <w:tr w:rsidR="0059512D" w14:paraId="004A1646" w14:textId="77777777">
        <w:trPr>
          <w:trHeight w:val="252"/>
          <w:jc w:val="center"/>
        </w:trPr>
        <w:tc>
          <w:tcPr>
            <w:tcW w:w="566" w:type="dxa"/>
            <w:vMerge/>
          </w:tcPr>
          <w:p w14:paraId="5573389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04DD3A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4BD009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1CB60D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24DF6D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纯电动洒水车</w:t>
            </w:r>
          </w:p>
        </w:tc>
        <w:tc>
          <w:tcPr>
            <w:tcW w:w="2684" w:type="dxa"/>
          </w:tcPr>
          <w:p w14:paraId="140433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HKD5090GSS</w:t>
            </w:r>
          </w:p>
        </w:tc>
      </w:tr>
      <w:tr w:rsidR="0059512D" w14:paraId="11B82197" w14:textId="77777777">
        <w:trPr>
          <w:trHeight w:val="252"/>
          <w:jc w:val="center"/>
        </w:trPr>
        <w:tc>
          <w:tcPr>
            <w:tcW w:w="566" w:type="dxa"/>
            <w:vMerge/>
          </w:tcPr>
          <w:p w14:paraId="35452DD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9FD0DC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C05ECF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A5FEA7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CB295F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4" w:type="dxa"/>
          </w:tcPr>
          <w:p w14:paraId="4A2F400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HKD5180ZLJ</w:t>
            </w:r>
          </w:p>
        </w:tc>
      </w:tr>
      <w:tr w:rsidR="0059512D" w14:paraId="2F3EC042" w14:textId="77777777">
        <w:trPr>
          <w:trHeight w:val="252"/>
          <w:jc w:val="center"/>
        </w:trPr>
        <w:tc>
          <w:tcPr>
            <w:tcW w:w="566" w:type="dxa"/>
            <w:vMerge/>
          </w:tcPr>
          <w:p w14:paraId="5FED578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F4490D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4747E8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4273B1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012BBC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4" w:type="dxa"/>
          </w:tcPr>
          <w:p w14:paraId="49BB3DC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HKD5070TCA</w:t>
            </w:r>
          </w:p>
        </w:tc>
      </w:tr>
      <w:tr w:rsidR="0059512D" w14:paraId="6E86705F" w14:textId="77777777">
        <w:trPr>
          <w:trHeight w:val="252"/>
          <w:jc w:val="center"/>
        </w:trPr>
        <w:tc>
          <w:tcPr>
            <w:tcW w:w="566" w:type="dxa"/>
          </w:tcPr>
          <w:p w14:paraId="1562753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D36FB7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驻马店广大鸿远车业有限公司</w:t>
            </w:r>
          </w:p>
        </w:tc>
        <w:tc>
          <w:tcPr>
            <w:tcW w:w="938" w:type="dxa"/>
          </w:tcPr>
          <w:p w14:paraId="415A118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)74</w:t>
            </w:r>
          </w:p>
        </w:tc>
        <w:tc>
          <w:tcPr>
            <w:tcW w:w="862" w:type="dxa"/>
          </w:tcPr>
          <w:p w14:paraId="375FF18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广大鸿远牌</w:t>
            </w:r>
          </w:p>
        </w:tc>
        <w:tc>
          <w:tcPr>
            <w:tcW w:w="1851" w:type="dxa"/>
          </w:tcPr>
          <w:p w14:paraId="76C11DA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99AB10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GHY9400</w:t>
            </w:r>
          </w:p>
        </w:tc>
      </w:tr>
      <w:tr w:rsidR="0059512D" w14:paraId="63A579D9" w14:textId="77777777">
        <w:trPr>
          <w:trHeight w:val="252"/>
          <w:jc w:val="center"/>
        </w:trPr>
        <w:tc>
          <w:tcPr>
            <w:tcW w:w="566" w:type="dxa"/>
          </w:tcPr>
          <w:p w14:paraId="3691DF0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524F1D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新乡市国宇挂车车辆有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限公司</w:t>
            </w:r>
          </w:p>
        </w:tc>
        <w:tc>
          <w:tcPr>
            <w:tcW w:w="938" w:type="dxa"/>
          </w:tcPr>
          <w:p w14:paraId="455DD19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)75</w:t>
            </w:r>
          </w:p>
        </w:tc>
        <w:tc>
          <w:tcPr>
            <w:tcW w:w="862" w:type="dxa"/>
          </w:tcPr>
          <w:p w14:paraId="3B3D7E1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中豫国宇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牌</w:t>
            </w:r>
          </w:p>
        </w:tc>
        <w:tc>
          <w:tcPr>
            <w:tcW w:w="1851" w:type="dxa"/>
          </w:tcPr>
          <w:p w14:paraId="411A3C9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半挂车</w:t>
            </w:r>
          </w:p>
        </w:tc>
        <w:tc>
          <w:tcPr>
            <w:tcW w:w="2684" w:type="dxa"/>
          </w:tcPr>
          <w:p w14:paraId="2692AA8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ZGY9401</w:t>
            </w:r>
          </w:p>
        </w:tc>
      </w:tr>
      <w:tr w:rsidR="0059512D" w14:paraId="41F3B7B2" w14:textId="77777777">
        <w:trPr>
          <w:trHeight w:val="252"/>
          <w:jc w:val="center"/>
        </w:trPr>
        <w:tc>
          <w:tcPr>
            <w:tcW w:w="566" w:type="dxa"/>
          </w:tcPr>
          <w:p w14:paraId="5E40747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9C1C68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河南亿拖车辆有限公司</w:t>
            </w:r>
          </w:p>
        </w:tc>
        <w:tc>
          <w:tcPr>
            <w:tcW w:w="938" w:type="dxa"/>
          </w:tcPr>
          <w:p w14:paraId="49E9670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)82</w:t>
            </w:r>
          </w:p>
        </w:tc>
        <w:tc>
          <w:tcPr>
            <w:tcW w:w="862" w:type="dxa"/>
          </w:tcPr>
          <w:p w14:paraId="1A2276C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亿拖牌</w:t>
            </w:r>
          </w:p>
        </w:tc>
        <w:tc>
          <w:tcPr>
            <w:tcW w:w="1851" w:type="dxa"/>
          </w:tcPr>
          <w:p w14:paraId="37334DB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63A344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CYT9402</w:t>
            </w:r>
          </w:p>
        </w:tc>
      </w:tr>
      <w:tr w:rsidR="0059512D" w14:paraId="713D302B" w14:textId="77777777">
        <w:trPr>
          <w:trHeight w:val="252"/>
          <w:jc w:val="center"/>
        </w:trPr>
        <w:tc>
          <w:tcPr>
            <w:tcW w:w="566" w:type="dxa"/>
          </w:tcPr>
          <w:p w14:paraId="3DDAFAD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4D5AF0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河南华路汽车有限公司</w:t>
            </w:r>
          </w:p>
        </w:tc>
        <w:tc>
          <w:tcPr>
            <w:tcW w:w="938" w:type="dxa"/>
          </w:tcPr>
          <w:p w14:paraId="64A927E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)83</w:t>
            </w:r>
          </w:p>
        </w:tc>
        <w:tc>
          <w:tcPr>
            <w:tcW w:w="862" w:type="dxa"/>
          </w:tcPr>
          <w:p w14:paraId="486C291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华路达牌</w:t>
            </w:r>
          </w:p>
        </w:tc>
        <w:tc>
          <w:tcPr>
            <w:tcW w:w="1851" w:type="dxa"/>
          </w:tcPr>
          <w:p w14:paraId="7870902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1157D2C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YHL5080ZZZ</w:t>
            </w:r>
          </w:p>
        </w:tc>
      </w:tr>
      <w:tr w:rsidR="0059512D" w14:paraId="1E333D6F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536DDDB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8DF147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新乡市新东轻工机械有限公司</w:t>
            </w:r>
          </w:p>
        </w:tc>
        <w:tc>
          <w:tcPr>
            <w:tcW w:w="938" w:type="dxa"/>
            <w:vMerge w:val="restart"/>
          </w:tcPr>
          <w:p w14:paraId="611FE28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)87</w:t>
            </w:r>
          </w:p>
        </w:tc>
        <w:tc>
          <w:tcPr>
            <w:tcW w:w="862" w:type="dxa"/>
            <w:vMerge w:val="restart"/>
          </w:tcPr>
          <w:p w14:paraId="1F43419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天润新东牌</w:t>
            </w:r>
          </w:p>
        </w:tc>
        <w:tc>
          <w:tcPr>
            <w:tcW w:w="1851" w:type="dxa"/>
          </w:tcPr>
          <w:p w14:paraId="72374BA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E5E997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YXD9401</w:t>
            </w:r>
          </w:p>
        </w:tc>
      </w:tr>
      <w:tr w:rsidR="0059512D" w14:paraId="0DD950F9" w14:textId="77777777">
        <w:trPr>
          <w:trHeight w:val="252"/>
          <w:jc w:val="center"/>
        </w:trPr>
        <w:tc>
          <w:tcPr>
            <w:tcW w:w="566" w:type="dxa"/>
            <w:vMerge/>
          </w:tcPr>
          <w:p w14:paraId="2EC889D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E5BDD2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53F42C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6F0EB6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383FA4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鲜奶运输车</w:t>
            </w:r>
          </w:p>
        </w:tc>
        <w:tc>
          <w:tcPr>
            <w:tcW w:w="2684" w:type="dxa"/>
          </w:tcPr>
          <w:p w14:paraId="3926500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YXD5180GNY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YXD5251GNY</w:t>
            </w:r>
          </w:p>
        </w:tc>
      </w:tr>
      <w:tr w:rsidR="0059512D" w14:paraId="50CC497A" w14:textId="77777777">
        <w:trPr>
          <w:trHeight w:val="252"/>
          <w:jc w:val="center"/>
        </w:trPr>
        <w:tc>
          <w:tcPr>
            <w:tcW w:w="566" w:type="dxa"/>
          </w:tcPr>
          <w:p w14:paraId="650422E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ABC6FA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洛阳德野专用车辆有限公司</w:t>
            </w:r>
          </w:p>
        </w:tc>
        <w:tc>
          <w:tcPr>
            <w:tcW w:w="938" w:type="dxa"/>
          </w:tcPr>
          <w:p w14:paraId="5A1360A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)98</w:t>
            </w:r>
          </w:p>
        </w:tc>
        <w:tc>
          <w:tcPr>
            <w:tcW w:w="862" w:type="dxa"/>
          </w:tcPr>
          <w:p w14:paraId="346FFFD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诺马迪森牌</w:t>
            </w:r>
          </w:p>
        </w:tc>
        <w:tc>
          <w:tcPr>
            <w:tcW w:w="1851" w:type="dxa"/>
          </w:tcPr>
          <w:p w14:paraId="47B5FF9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 w14:paraId="2C1C328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LDY5190X</w:t>
            </w:r>
          </w:p>
        </w:tc>
      </w:tr>
      <w:tr w:rsidR="0059512D" w14:paraId="002ABA1D" w14:textId="77777777">
        <w:trPr>
          <w:trHeight w:val="252"/>
          <w:jc w:val="center"/>
        </w:trPr>
        <w:tc>
          <w:tcPr>
            <w:tcW w:w="566" w:type="dxa"/>
          </w:tcPr>
          <w:p w14:paraId="482BA9A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E177D4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河南华豫巨久车业有限公司</w:t>
            </w:r>
          </w:p>
        </w:tc>
        <w:tc>
          <w:tcPr>
            <w:tcW w:w="938" w:type="dxa"/>
          </w:tcPr>
          <w:p w14:paraId="762EB77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)102</w:t>
            </w:r>
          </w:p>
        </w:tc>
        <w:tc>
          <w:tcPr>
            <w:tcW w:w="862" w:type="dxa"/>
          </w:tcPr>
          <w:p w14:paraId="7940DE1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华豫巨久牌</w:t>
            </w:r>
          </w:p>
        </w:tc>
        <w:tc>
          <w:tcPr>
            <w:tcW w:w="1851" w:type="dxa"/>
          </w:tcPr>
          <w:p w14:paraId="4895096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189751D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YJJ9400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YJJ9401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YJJ9402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YJJ9404</w:t>
            </w:r>
          </w:p>
        </w:tc>
      </w:tr>
      <w:tr w:rsidR="0059512D" w14:paraId="6325D1C1" w14:textId="77777777">
        <w:trPr>
          <w:trHeight w:val="252"/>
          <w:jc w:val="center"/>
        </w:trPr>
        <w:tc>
          <w:tcPr>
            <w:tcW w:w="566" w:type="dxa"/>
          </w:tcPr>
          <w:p w14:paraId="02328F5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8B1441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河南通盛达专用车有限公司</w:t>
            </w:r>
          </w:p>
        </w:tc>
        <w:tc>
          <w:tcPr>
            <w:tcW w:w="938" w:type="dxa"/>
          </w:tcPr>
          <w:p w14:paraId="738ED00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)104</w:t>
            </w:r>
          </w:p>
        </w:tc>
        <w:tc>
          <w:tcPr>
            <w:tcW w:w="862" w:type="dxa"/>
          </w:tcPr>
          <w:p w14:paraId="48CFB61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老底牌</w:t>
            </w:r>
          </w:p>
        </w:tc>
        <w:tc>
          <w:tcPr>
            <w:tcW w:w="1851" w:type="dxa"/>
          </w:tcPr>
          <w:p w14:paraId="6388B16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E0B50C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TSD9400</w:t>
            </w:r>
          </w:p>
        </w:tc>
      </w:tr>
      <w:tr w:rsidR="0059512D" w14:paraId="4BA8F28B" w14:textId="77777777">
        <w:trPr>
          <w:jc w:val="center"/>
        </w:trPr>
        <w:tc>
          <w:tcPr>
            <w:tcW w:w="567" w:type="dxa"/>
            <w:vMerge w:val="restart"/>
          </w:tcPr>
          <w:p w14:paraId="3CECCA8E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323839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洛阳广通汽车有限公司</w:t>
            </w:r>
          </w:p>
        </w:tc>
        <w:tc>
          <w:tcPr>
            <w:tcW w:w="938" w:type="dxa"/>
            <w:vMerge w:val="restart"/>
          </w:tcPr>
          <w:p w14:paraId="647B7E0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862" w:type="dxa"/>
            <w:vMerge w:val="restart"/>
          </w:tcPr>
          <w:p w14:paraId="709E0A3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851" w:type="dxa"/>
          </w:tcPr>
          <w:p w14:paraId="79FB952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2683" w:type="dxa"/>
          </w:tcPr>
          <w:p w14:paraId="4395249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LGQ5181ZYS</w:t>
            </w:r>
          </w:p>
        </w:tc>
      </w:tr>
      <w:tr w:rsidR="0059512D" w14:paraId="31461C43" w14:textId="77777777">
        <w:trPr>
          <w:jc w:val="center"/>
        </w:trPr>
        <w:tc>
          <w:tcPr>
            <w:tcW w:w="567" w:type="dxa"/>
            <w:vMerge/>
          </w:tcPr>
          <w:p w14:paraId="2B6DA1DA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7E6FC7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3712E8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8122F0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CA31EC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纯电动多功能抑尘车</w:t>
            </w:r>
          </w:p>
        </w:tc>
        <w:tc>
          <w:tcPr>
            <w:tcW w:w="2683" w:type="dxa"/>
          </w:tcPr>
          <w:p w14:paraId="58E055B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LGQ5181TDY</w:t>
            </w:r>
          </w:p>
        </w:tc>
      </w:tr>
      <w:tr w:rsidR="0059512D" w14:paraId="777A1818" w14:textId="77777777">
        <w:trPr>
          <w:jc w:val="center"/>
        </w:trPr>
        <w:tc>
          <w:tcPr>
            <w:tcW w:w="567" w:type="dxa"/>
            <w:vMerge/>
          </w:tcPr>
          <w:p w14:paraId="69B6FFB1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C7C22D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151370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3B98FE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0D1F11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2683" w:type="dxa"/>
          </w:tcPr>
          <w:p w14:paraId="211A382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LGQ5081TXS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LGQ5121TXS</w:t>
            </w:r>
            <w:r>
              <w:rPr>
                <w:rFonts w:ascii="仿宋_GB2312" w:eastAsia="仿宋_GB2312" w:hint="eastAsia"/>
              </w:rPr>
              <w:t>、</w:t>
            </w:r>
          </w:p>
          <w:p w14:paraId="05E9DAC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LGQ5181TXS</w:t>
            </w:r>
          </w:p>
        </w:tc>
      </w:tr>
      <w:tr w:rsidR="0059512D" w14:paraId="6A20DB56" w14:textId="77777777">
        <w:trPr>
          <w:jc w:val="center"/>
        </w:trPr>
        <w:tc>
          <w:tcPr>
            <w:tcW w:w="567" w:type="dxa"/>
            <w:vMerge/>
          </w:tcPr>
          <w:p w14:paraId="21FB45D5" w14:textId="77777777" w:rsidR="0059512D" w:rsidRDefault="0059512D">
            <w:pPr>
              <w:numPr>
                <w:ilvl w:val="0"/>
                <w:numId w:val="1"/>
              </w:numPr>
              <w:tabs>
                <w:tab w:val="left" w:pos="220"/>
              </w:tabs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FB2D29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A46FA3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FFA3C1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DE020F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纯电动车厢可卸式垃圾车</w:t>
            </w:r>
          </w:p>
        </w:tc>
        <w:tc>
          <w:tcPr>
            <w:tcW w:w="2683" w:type="dxa"/>
          </w:tcPr>
          <w:p w14:paraId="7A5D58B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LGQ5041ZXX</w:t>
            </w:r>
          </w:p>
        </w:tc>
      </w:tr>
      <w:tr w:rsidR="0059512D" w14:paraId="3E2BC906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98B6C7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4CC5B6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湖北聚力汽车技术股份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938" w:type="dxa"/>
            <w:vMerge w:val="restart"/>
          </w:tcPr>
          <w:p w14:paraId="6EDC7B2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)05</w:t>
            </w:r>
          </w:p>
        </w:tc>
        <w:tc>
          <w:tcPr>
            <w:tcW w:w="862" w:type="dxa"/>
            <w:vMerge w:val="restart"/>
          </w:tcPr>
          <w:p w14:paraId="1B6C779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聚尘王牌</w:t>
            </w:r>
          </w:p>
        </w:tc>
        <w:tc>
          <w:tcPr>
            <w:tcW w:w="1851" w:type="dxa"/>
          </w:tcPr>
          <w:p w14:paraId="2B354E4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伤残运送车</w:t>
            </w:r>
          </w:p>
        </w:tc>
        <w:tc>
          <w:tcPr>
            <w:tcW w:w="2684" w:type="dxa"/>
          </w:tcPr>
          <w:p w14:paraId="3707B80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HNY5043X</w:t>
            </w:r>
          </w:p>
        </w:tc>
      </w:tr>
      <w:tr w:rsidR="0059512D" w14:paraId="78F8F499" w14:textId="77777777">
        <w:trPr>
          <w:trHeight w:val="252"/>
          <w:jc w:val="center"/>
        </w:trPr>
        <w:tc>
          <w:tcPr>
            <w:tcW w:w="566" w:type="dxa"/>
            <w:vMerge/>
          </w:tcPr>
          <w:p w14:paraId="30CBB4E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1E81E4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0DF004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61BA11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D004A7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吸污净化车</w:t>
            </w:r>
          </w:p>
        </w:tc>
        <w:tc>
          <w:tcPr>
            <w:tcW w:w="2684" w:type="dxa"/>
          </w:tcPr>
          <w:p w14:paraId="0F34D5C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HNY5042TWJ</w:t>
            </w:r>
          </w:p>
        </w:tc>
      </w:tr>
      <w:tr w:rsidR="0059512D" w14:paraId="33907329" w14:textId="77777777">
        <w:trPr>
          <w:trHeight w:val="252"/>
          <w:jc w:val="center"/>
        </w:trPr>
        <w:tc>
          <w:tcPr>
            <w:tcW w:w="566" w:type="dxa"/>
            <w:vMerge/>
          </w:tcPr>
          <w:p w14:paraId="01CC873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E6C501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C48D5D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140DAB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013AC7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4" w:type="dxa"/>
          </w:tcPr>
          <w:p w14:paraId="4DCC597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HNY5070GXW</w:t>
            </w:r>
          </w:p>
        </w:tc>
      </w:tr>
      <w:tr w:rsidR="0059512D" w14:paraId="456BC6F2" w14:textId="77777777">
        <w:trPr>
          <w:trHeight w:val="252"/>
          <w:jc w:val="center"/>
        </w:trPr>
        <w:tc>
          <w:tcPr>
            <w:tcW w:w="566" w:type="dxa"/>
            <w:vMerge/>
          </w:tcPr>
          <w:p w14:paraId="479EB25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E2C107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B8077C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A80D3C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B487CA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4" w:type="dxa"/>
          </w:tcPr>
          <w:p w14:paraId="26E4432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HNY5048X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HNY5047X</w:t>
            </w:r>
            <w:r>
              <w:rPr>
                <w:rFonts w:ascii="仿宋_GB2312" w:eastAsia="仿宋_GB2312" w:hint="eastAsia"/>
              </w:rPr>
              <w:t>、</w:t>
            </w:r>
          </w:p>
          <w:p w14:paraId="1DF1197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HNY5043X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HNY5042X</w:t>
            </w:r>
          </w:p>
        </w:tc>
      </w:tr>
      <w:tr w:rsidR="0059512D" w14:paraId="71C57A26" w14:textId="77777777">
        <w:trPr>
          <w:trHeight w:val="252"/>
          <w:jc w:val="center"/>
        </w:trPr>
        <w:tc>
          <w:tcPr>
            <w:tcW w:w="566" w:type="dxa"/>
            <w:vMerge/>
          </w:tcPr>
          <w:p w14:paraId="52BC196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526E54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0358C8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15C434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B8DAB6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散装饲料运输车</w:t>
            </w:r>
          </w:p>
        </w:tc>
        <w:tc>
          <w:tcPr>
            <w:tcW w:w="2684" w:type="dxa"/>
          </w:tcPr>
          <w:p w14:paraId="04F623B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HNY5180ZSL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HNY5310ZSL</w:t>
            </w:r>
          </w:p>
        </w:tc>
      </w:tr>
      <w:tr w:rsidR="0059512D" w14:paraId="40489D06" w14:textId="77777777">
        <w:trPr>
          <w:trHeight w:val="252"/>
          <w:jc w:val="center"/>
        </w:trPr>
        <w:tc>
          <w:tcPr>
            <w:tcW w:w="566" w:type="dxa"/>
            <w:vMerge/>
          </w:tcPr>
          <w:p w14:paraId="3FEBED0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8F01A1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E26300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A0CB16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3FE1C0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4686E69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HNY5250GPS</w:t>
            </w:r>
          </w:p>
        </w:tc>
      </w:tr>
      <w:tr w:rsidR="0059512D" w14:paraId="2D9F2782" w14:textId="77777777">
        <w:trPr>
          <w:trHeight w:val="252"/>
          <w:jc w:val="center"/>
        </w:trPr>
        <w:tc>
          <w:tcPr>
            <w:tcW w:w="566" w:type="dxa"/>
            <w:vMerge/>
          </w:tcPr>
          <w:p w14:paraId="3CBCC02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02565C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5BD43B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8DB18C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852293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4304E3A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HNY5080ZZZ</w:t>
            </w:r>
          </w:p>
        </w:tc>
      </w:tr>
      <w:tr w:rsidR="0059512D" w14:paraId="79E99BAD" w14:textId="77777777">
        <w:trPr>
          <w:trHeight w:val="252"/>
          <w:jc w:val="center"/>
        </w:trPr>
        <w:tc>
          <w:tcPr>
            <w:tcW w:w="566" w:type="dxa"/>
            <w:vMerge/>
          </w:tcPr>
          <w:p w14:paraId="4DBB80E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D4C7C6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A4E340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52E762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277F4A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4" w:type="dxa"/>
          </w:tcPr>
          <w:p w14:paraId="7EF0E0B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HNY5060JGK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HNY5040JGK</w:t>
            </w:r>
          </w:p>
        </w:tc>
      </w:tr>
      <w:tr w:rsidR="0059512D" w14:paraId="6037381C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2063BE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434D0B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奥龙汽车有限公司</w:t>
            </w:r>
          </w:p>
        </w:tc>
        <w:tc>
          <w:tcPr>
            <w:tcW w:w="938" w:type="dxa"/>
            <w:vMerge w:val="restart"/>
          </w:tcPr>
          <w:p w14:paraId="4938582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)08</w:t>
            </w:r>
          </w:p>
        </w:tc>
        <w:tc>
          <w:tcPr>
            <w:tcW w:w="862" w:type="dxa"/>
            <w:vMerge w:val="restart"/>
          </w:tcPr>
          <w:p w14:paraId="119B595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久龙牌</w:t>
            </w:r>
          </w:p>
        </w:tc>
        <w:tc>
          <w:tcPr>
            <w:tcW w:w="1851" w:type="dxa"/>
          </w:tcPr>
          <w:p w14:paraId="0FBF31C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加油车</w:t>
            </w:r>
          </w:p>
        </w:tc>
        <w:tc>
          <w:tcPr>
            <w:tcW w:w="2684" w:type="dxa"/>
          </w:tcPr>
          <w:p w14:paraId="34E56A9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ALA5070GJY</w:t>
            </w:r>
          </w:p>
        </w:tc>
      </w:tr>
      <w:tr w:rsidR="0059512D" w14:paraId="186EF654" w14:textId="77777777">
        <w:trPr>
          <w:trHeight w:val="252"/>
          <w:jc w:val="center"/>
        </w:trPr>
        <w:tc>
          <w:tcPr>
            <w:tcW w:w="566" w:type="dxa"/>
            <w:vMerge/>
          </w:tcPr>
          <w:p w14:paraId="417083C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47C61E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2C5ABE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45F5DA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997DE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易燃液体罐式运输车</w:t>
            </w:r>
          </w:p>
        </w:tc>
        <w:tc>
          <w:tcPr>
            <w:tcW w:w="2684" w:type="dxa"/>
          </w:tcPr>
          <w:p w14:paraId="2243A71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ALA5311GRY</w:t>
            </w:r>
          </w:p>
        </w:tc>
      </w:tr>
      <w:tr w:rsidR="0059512D" w14:paraId="51FE9469" w14:textId="77777777">
        <w:trPr>
          <w:trHeight w:val="252"/>
          <w:jc w:val="center"/>
        </w:trPr>
        <w:tc>
          <w:tcPr>
            <w:tcW w:w="566" w:type="dxa"/>
            <w:vMerge/>
          </w:tcPr>
          <w:p w14:paraId="73ECB27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A87FAD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DAEE22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9268FB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763428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45FB3A7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ALA5313GJB</w:t>
            </w:r>
          </w:p>
        </w:tc>
      </w:tr>
      <w:tr w:rsidR="0059512D" w14:paraId="5BF1BB74" w14:textId="77777777">
        <w:trPr>
          <w:trHeight w:val="252"/>
          <w:jc w:val="center"/>
        </w:trPr>
        <w:tc>
          <w:tcPr>
            <w:tcW w:w="566" w:type="dxa"/>
            <w:vMerge/>
          </w:tcPr>
          <w:p w14:paraId="2E906E4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5E3E72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328581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DC8C47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A2626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449D271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ALA5120GPS</w:t>
            </w:r>
          </w:p>
        </w:tc>
      </w:tr>
      <w:tr w:rsidR="0059512D" w14:paraId="204FBF75" w14:textId="77777777">
        <w:trPr>
          <w:trHeight w:val="252"/>
          <w:jc w:val="center"/>
        </w:trPr>
        <w:tc>
          <w:tcPr>
            <w:tcW w:w="566" w:type="dxa"/>
            <w:vMerge/>
          </w:tcPr>
          <w:p w14:paraId="63B1350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04BDF8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9CB084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D0A25A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9541E1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运油车</w:t>
            </w:r>
          </w:p>
        </w:tc>
        <w:tc>
          <w:tcPr>
            <w:tcW w:w="2684" w:type="dxa"/>
          </w:tcPr>
          <w:p w14:paraId="1B1218D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ALA5311GYY</w:t>
            </w:r>
          </w:p>
        </w:tc>
      </w:tr>
      <w:tr w:rsidR="0059512D" w14:paraId="4E3ADB19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E70ACB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39DDD3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中国重汽集团湖北华威专用汽车有限公司</w:t>
            </w:r>
          </w:p>
        </w:tc>
        <w:tc>
          <w:tcPr>
            <w:tcW w:w="938" w:type="dxa"/>
            <w:vMerge w:val="restart"/>
          </w:tcPr>
          <w:p w14:paraId="4A3B60F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)16</w:t>
            </w:r>
          </w:p>
        </w:tc>
        <w:tc>
          <w:tcPr>
            <w:tcW w:w="862" w:type="dxa"/>
            <w:vMerge w:val="restart"/>
          </w:tcPr>
          <w:p w14:paraId="6302C3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华威驰乐牌</w:t>
            </w:r>
          </w:p>
        </w:tc>
        <w:tc>
          <w:tcPr>
            <w:tcW w:w="1851" w:type="dxa"/>
          </w:tcPr>
          <w:p w14:paraId="7C170B2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低密度粉粒物料运输车</w:t>
            </w:r>
          </w:p>
        </w:tc>
        <w:tc>
          <w:tcPr>
            <w:tcW w:w="2684" w:type="dxa"/>
          </w:tcPr>
          <w:p w14:paraId="1B134B4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SGZ5310GFL</w:t>
            </w:r>
          </w:p>
        </w:tc>
      </w:tr>
      <w:tr w:rsidR="0059512D" w14:paraId="68BD7227" w14:textId="77777777">
        <w:trPr>
          <w:trHeight w:val="252"/>
          <w:jc w:val="center"/>
        </w:trPr>
        <w:tc>
          <w:tcPr>
            <w:tcW w:w="566" w:type="dxa"/>
            <w:vMerge/>
          </w:tcPr>
          <w:p w14:paraId="42F429C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BF4372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2F5787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E1A384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EEDE29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压裂砂罐车</w:t>
            </w:r>
          </w:p>
        </w:tc>
        <w:tc>
          <w:tcPr>
            <w:tcW w:w="2684" w:type="dxa"/>
          </w:tcPr>
          <w:p w14:paraId="471AC32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SGZ5250TSG</w:t>
            </w:r>
          </w:p>
        </w:tc>
      </w:tr>
      <w:tr w:rsidR="0059512D" w14:paraId="54170306" w14:textId="77777777">
        <w:trPr>
          <w:trHeight w:val="252"/>
          <w:jc w:val="center"/>
        </w:trPr>
        <w:tc>
          <w:tcPr>
            <w:tcW w:w="566" w:type="dxa"/>
            <w:vMerge/>
          </w:tcPr>
          <w:p w14:paraId="46D12AD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16570C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BA4EAC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0D05FC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4F78D6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4" w:type="dxa"/>
          </w:tcPr>
          <w:p w14:paraId="07F81A5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SGZ5040GXW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SGZ5181GXW</w:t>
            </w:r>
          </w:p>
        </w:tc>
      </w:tr>
      <w:tr w:rsidR="0059512D" w14:paraId="66DD5657" w14:textId="77777777">
        <w:trPr>
          <w:trHeight w:val="252"/>
          <w:jc w:val="center"/>
        </w:trPr>
        <w:tc>
          <w:tcPr>
            <w:tcW w:w="566" w:type="dxa"/>
            <w:vMerge/>
          </w:tcPr>
          <w:p w14:paraId="11DBD65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9BACDA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E7057C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6E484D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7CA4A7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污泥运输车</w:t>
            </w:r>
          </w:p>
        </w:tc>
        <w:tc>
          <w:tcPr>
            <w:tcW w:w="2684" w:type="dxa"/>
          </w:tcPr>
          <w:p w14:paraId="3697567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SGZ5310GWN</w:t>
            </w:r>
          </w:p>
        </w:tc>
      </w:tr>
      <w:tr w:rsidR="0059512D" w14:paraId="57403AD7" w14:textId="77777777">
        <w:trPr>
          <w:trHeight w:val="252"/>
          <w:jc w:val="center"/>
        </w:trPr>
        <w:tc>
          <w:tcPr>
            <w:tcW w:w="566" w:type="dxa"/>
            <w:vMerge/>
          </w:tcPr>
          <w:p w14:paraId="5446478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732226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95E19D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A1219D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375DA3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3B41680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SGZ5310GJB</w:t>
            </w:r>
          </w:p>
        </w:tc>
      </w:tr>
      <w:tr w:rsidR="0059512D" w14:paraId="3AA32218" w14:textId="77777777">
        <w:trPr>
          <w:trHeight w:val="252"/>
          <w:jc w:val="center"/>
        </w:trPr>
        <w:tc>
          <w:tcPr>
            <w:tcW w:w="566" w:type="dxa"/>
            <w:vMerge/>
          </w:tcPr>
          <w:p w14:paraId="561E3EB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157FE6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7C81AD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2BAD7B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4F25BF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清洗吸污车</w:t>
            </w:r>
          </w:p>
        </w:tc>
        <w:tc>
          <w:tcPr>
            <w:tcW w:w="2684" w:type="dxa"/>
          </w:tcPr>
          <w:p w14:paraId="10C041A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SGZ5140GQW</w:t>
            </w:r>
          </w:p>
        </w:tc>
      </w:tr>
      <w:tr w:rsidR="0059512D" w14:paraId="796080F5" w14:textId="77777777">
        <w:trPr>
          <w:trHeight w:val="252"/>
          <w:jc w:val="center"/>
        </w:trPr>
        <w:tc>
          <w:tcPr>
            <w:tcW w:w="566" w:type="dxa"/>
          </w:tcPr>
          <w:p w14:paraId="1F5FD3A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A486F5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荆门宏图特种飞行器制造有限公司</w:t>
            </w:r>
          </w:p>
        </w:tc>
        <w:tc>
          <w:tcPr>
            <w:tcW w:w="938" w:type="dxa"/>
          </w:tcPr>
          <w:p w14:paraId="07E407C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)21</w:t>
            </w:r>
          </w:p>
        </w:tc>
        <w:tc>
          <w:tcPr>
            <w:tcW w:w="862" w:type="dxa"/>
          </w:tcPr>
          <w:p w14:paraId="520AB5A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宏图牌</w:t>
            </w:r>
          </w:p>
        </w:tc>
        <w:tc>
          <w:tcPr>
            <w:tcW w:w="1851" w:type="dxa"/>
          </w:tcPr>
          <w:p w14:paraId="7FE7C47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796A2D8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HT9406</w:t>
            </w:r>
          </w:p>
        </w:tc>
      </w:tr>
      <w:tr w:rsidR="0059512D" w14:paraId="26B41328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64021C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55CA2F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中石化四机石油机械有限公司</w:t>
            </w:r>
          </w:p>
        </w:tc>
        <w:tc>
          <w:tcPr>
            <w:tcW w:w="938" w:type="dxa"/>
            <w:vMerge w:val="restart"/>
          </w:tcPr>
          <w:p w14:paraId="2DE599A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)23</w:t>
            </w:r>
          </w:p>
        </w:tc>
        <w:tc>
          <w:tcPr>
            <w:tcW w:w="862" w:type="dxa"/>
            <w:vMerge w:val="restart"/>
          </w:tcPr>
          <w:p w14:paraId="5C43878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四机牌</w:t>
            </w:r>
          </w:p>
        </w:tc>
        <w:tc>
          <w:tcPr>
            <w:tcW w:w="1851" w:type="dxa"/>
          </w:tcPr>
          <w:p w14:paraId="25B368A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修井机</w:t>
            </w:r>
          </w:p>
        </w:tc>
        <w:tc>
          <w:tcPr>
            <w:tcW w:w="2684" w:type="dxa"/>
          </w:tcPr>
          <w:p w14:paraId="6EC2153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SJX5521TXJ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SJX5553TXJ</w:t>
            </w:r>
          </w:p>
        </w:tc>
      </w:tr>
      <w:tr w:rsidR="0059512D" w14:paraId="0E69A7A7" w14:textId="77777777">
        <w:trPr>
          <w:trHeight w:val="252"/>
          <w:jc w:val="center"/>
        </w:trPr>
        <w:tc>
          <w:tcPr>
            <w:tcW w:w="566" w:type="dxa"/>
            <w:vMerge/>
          </w:tcPr>
          <w:p w14:paraId="654F9FE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AB6278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916376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4579B4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FED6D4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压裂车</w:t>
            </w:r>
          </w:p>
        </w:tc>
        <w:tc>
          <w:tcPr>
            <w:tcW w:w="2684" w:type="dxa"/>
          </w:tcPr>
          <w:p w14:paraId="22861F4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SJX5330TYL</w:t>
            </w:r>
          </w:p>
        </w:tc>
      </w:tr>
      <w:tr w:rsidR="0059512D" w14:paraId="3C1D8B77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6517D8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F48441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湖北三六一一特种装备有限责任公司</w:t>
            </w:r>
          </w:p>
        </w:tc>
        <w:tc>
          <w:tcPr>
            <w:tcW w:w="938" w:type="dxa"/>
            <w:vMerge w:val="restart"/>
          </w:tcPr>
          <w:p w14:paraId="1268B66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)32</w:t>
            </w:r>
          </w:p>
        </w:tc>
        <w:tc>
          <w:tcPr>
            <w:tcW w:w="862" w:type="dxa"/>
            <w:vMerge w:val="restart"/>
          </w:tcPr>
          <w:p w14:paraId="5629EF5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云鹤牌</w:t>
            </w:r>
          </w:p>
        </w:tc>
        <w:tc>
          <w:tcPr>
            <w:tcW w:w="1851" w:type="dxa"/>
          </w:tcPr>
          <w:p w14:paraId="21D0EF9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泡沫消防车</w:t>
            </w:r>
          </w:p>
        </w:tc>
        <w:tc>
          <w:tcPr>
            <w:tcW w:w="2684" w:type="dxa"/>
          </w:tcPr>
          <w:p w14:paraId="678388A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WHG5410GXF</w:t>
            </w:r>
          </w:p>
        </w:tc>
      </w:tr>
      <w:tr w:rsidR="0059512D" w14:paraId="704F0114" w14:textId="77777777">
        <w:trPr>
          <w:trHeight w:val="252"/>
          <w:jc w:val="center"/>
        </w:trPr>
        <w:tc>
          <w:tcPr>
            <w:tcW w:w="566" w:type="dxa"/>
            <w:vMerge/>
          </w:tcPr>
          <w:p w14:paraId="547C1B3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82BDAC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575C69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24F3ED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52B286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泵浦消防车</w:t>
            </w:r>
          </w:p>
        </w:tc>
        <w:tc>
          <w:tcPr>
            <w:tcW w:w="2684" w:type="dxa"/>
          </w:tcPr>
          <w:p w14:paraId="63B9F73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WHG5140TXF</w:t>
            </w:r>
          </w:p>
        </w:tc>
      </w:tr>
      <w:tr w:rsidR="0059512D" w14:paraId="6C642A81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1E94A4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DD2B8B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武汉市汉福专用车有限公司</w:t>
            </w:r>
          </w:p>
        </w:tc>
        <w:tc>
          <w:tcPr>
            <w:tcW w:w="938" w:type="dxa"/>
            <w:vMerge w:val="restart"/>
          </w:tcPr>
          <w:p w14:paraId="68043BA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)33</w:t>
            </w:r>
          </w:p>
        </w:tc>
        <w:tc>
          <w:tcPr>
            <w:tcW w:w="862" w:type="dxa"/>
            <w:vMerge w:val="restart"/>
          </w:tcPr>
          <w:p w14:paraId="0571A8A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金银湖牌</w:t>
            </w:r>
          </w:p>
        </w:tc>
        <w:tc>
          <w:tcPr>
            <w:tcW w:w="1851" w:type="dxa"/>
          </w:tcPr>
          <w:p w14:paraId="7460A5F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3ACD2DD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WFA5070ZYS</w:t>
            </w:r>
          </w:p>
        </w:tc>
      </w:tr>
      <w:tr w:rsidR="0059512D" w14:paraId="5E513D33" w14:textId="77777777">
        <w:trPr>
          <w:trHeight w:val="252"/>
          <w:jc w:val="center"/>
        </w:trPr>
        <w:tc>
          <w:tcPr>
            <w:tcW w:w="566" w:type="dxa"/>
            <w:vMerge/>
          </w:tcPr>
          <w:p w14:paraId="59BF86C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3A3751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0CEB3B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4D04EB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6688BE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53CC43C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WFA5181GQX</w:t>
            </w:r>
          </w:p>
        </w:tc>
      </w:tr>
      <w:tr w:rsidR="0059512D" w14:paraId="56044C78" w14:textId="77777777">
        <w:trPr>
          <w:trHeight w:val="252"/>
          <w:jc w:val="center"/>
        </w:trPr>
        <w:tc>
          <w:tcPr>
            <w:tcW w:w="566" w:type="dxa"/>
            <w:vMerge/>
          </w:tcPr>
          <w:p w14:paraId="6DA5BCC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A48ADD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141A86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EE68A6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D595FF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4" w:type="dxa"/>
          </w:tcPr>
          <w:p w14:paraId="08C3AE5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WFA5182ZLJ</w:t>
            </w:r>
          </w:p>
        </w:tc>
      </w:tr>
      <w:tr w:rsidR="0059512D" w14:paraId="64617154" w14:textId="77777777">
        <w:trPr>
          <w:trHeight w:val="252"/>
          <w:jc w:val="center"/>
        </w:trPr>
        <w:tc>
          <w:tcPr>
            <w:tcW w:w="566" w:type="dxa"/>
            <w:vMerge/>
          </w:tcPr>
          <w:p w14:paraId="7DF6840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53360E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F1A250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90C9CD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3EAEA7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563257D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WFA5034ZZZ</w:t>
            </w:r>
          </w:p>
        </w:tc>
      </w:tr>
      <w:tr w:rsidR="0059512D" w14:paraId="25BA7AB7" w14:textId="77777777">
        <w:trPr>
          <w:trHeight w:val="252"/>
          <w:jc w:val="center"/>
        </w:trPr>
        <w:tc>
          <w:tcPr>
            <w:tcW w:w="566" w:type="dxa"/>
          </w:tcPr>
          <w:p w14:paraId="09459EA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EE3244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驰田汽车股份有限公司</w:t>
            </w:r>
          </w:p>
        </w:tc>
        <w:tc>
          <w:tcPr>
            <w:tcW w:w="938" w:type="dxa"/>
          </w:tcPr>
          <w:p w14:paraId="7AF4CFC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)36</w:t>
            </w:r>
          </w:p>
        </w:tc>
        <w:tc>
          <w:tcPr>
            <w:tcW w:w="862" w:type="dxa"/>
          </w:tcPr>
          <w:p w14:paraId="1CD3E06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驰田牌</w:t>
            </w:r>
          </w:p>
        </w:tc>
        <w:tc>
          <w:tcPr>
            <w:tcW w:w="1851" w:type="dxa"/>
          </w:tcPr>
          <w:p w14:paraId="0754CAD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渣料运输车</w:t>
            </w:r>
          </w:p>
        </w:tc>
        <w:tc>
          <w:tcPr>
            <w:tcW w:w="2684" w:type="dxa"/>
          </w:tcPr>
          <w:p w14:paraId="5AF5E0B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EXQ5250TZL</w:t>
            </w:r>
          </w:p>
        </w:tc>
      </w:tr>
      <w:tr w:rsidR="0059512D" w14:paraId="3790D642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E0274B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F44F0E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武汉市政环卫机械有限公司</w:t>
            </w:r>
          </w:p>
        </w:tc>
        <w:tc>
          <w:tcPr>
            <w:tcW w:w="938" w:type="dxa"/>
            <w:vMerge w:val="restart"/>
          </w:tcPr>
          <w:p w14:paraId="52DA354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)37</w:t>
            </w:r>
          </w:p>
        </w:tc>
        <w:tc>
          <w:tcPr>
            <w:tcW w:w="862" w:type="dxa"/>
            <w:vMerge w:val="restart"/>
          </w:tcPr>
          <w:p w14:paraId="183A54C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皇冠牌</w:t>
            </w:r>
          </w:p>
        </w:tc>
        <w:tc>
          <w:tcPr>
            <w:tcW w:w="1851" w:type="dxa"/>
          </w:tcPr>
          <w:p w14:paraId="10D2754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4" w:type="dxa"/>
          </w:tcPr>
          <w:p w14:paraId="74E95C8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WZJ5120GXW</w:t>
            </w:r>
          </w:p>
        </w:tc>
      </w:tr>
      <w:tr w:rsidR="0059512D" w14:paraId="2A8C9BA1" w14:textId="77777777">
        <w:trPr>
          <w:trHeight w:val="252"/>
          <w:jc w:val="center"/>
        </w:trPr>
        <w:tc>
          <w:tcPr>
            <w:tcW w:w="566" w:type="dxa"/>
            <w:vMerge/>
          </w:tcPr>
          <w:p w14:paraId="4A7862A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76CFE0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B5B15B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05CAA8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E07CF5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检测车</w:t>
            </w:r>
          </w:p>
        </w:tc>
        <w:tc>
          <w:tcPr>
            <w:tcW w:w="2684" w:type="dxa"/>
          </w:tcPr>
          <w:p w14:paraId="7CAA410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WZJ5041X</w:t>
            </w:r>
          </w:p>
        </w:tc>
      </w:tr>
      <w:tr w:rsidR="0059512D" w14:paraId="051E1E56" w14:textId="77777777">
        <w:trPr>
          <w:trHeight w:val="252"/>
          <w:jc w:val="center"/>
        </w:trPr>
        <w:tc>
          <w:tcPr>
            <w:tcW w:w="566" w:type="dxa"/>
            <w:vMerge/>
          </w:tcPr>
          <w:p w14:paraId="6F3B486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0566EB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EE32D4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C4D478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BBEB3A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清洗吸污车</w:t>
            </w:r>
          </w:p>
        </w:tc>
        <w:tc>
          <w:tcPr>
            <w:tcW w:w="2684" w:type="dxa"/>
          </w:tcPr>
          <w:p w14:paraId="2DFE054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WZJ5250GQW</w:t>
            </w:r>
          </w:p>
        </w:tc>
      </w:tr>
      <w:tr w:rsidR="0059512D" w14:paraId="5FF8E4E8" w14:textId="77777777">
        <w:trPr>
          <w:trHeight w:val="252"/>
          <w:jc w:val="center"/>
        </w:trPr>
        <w:tc>
          <w:tcPr>
            <w:tcW w:w="566" w:type="dxa"/>
            <w:vMerge/>
          </w:tcPr>
          <w:p w14:paraId="6F7E880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4357CF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308C6E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2C399A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4EB9B8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2DBA526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WZJ5080GQX</w:t>
            </w:r>
          </w:p>
        </w:tc>
      </w:tr>
      <w:tr w:rsidR="0059512D" w14:paraId="5F8F1EA9" w14:textId="77777777">
        <w:trPr>
          <w:trHeight w:val="252"/>
          <w:jc w:val="center"/>
        </w:trPr>
        <w:tc>
          <w:tcPr>
            <w:tcW w:w="566" w:type="dxa"/>
            <w:vMerge/>
          </w:tcPr>
          <w:p w14:paraId="6A7272C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3AABFC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88BC33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4CD800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AB5855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70C8B9D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WZJ5060ZZZ</w:t>
            </w:r>
          </w:p>
        </w:tc>
      </w:tr>
      <w:tr w:rsidR="0059512D" w14:paraId="6EF6C30D" w14:textId="77777777">
        <w:trPr>
          <w:trHeight w:val="252"/>
          <w:jc w:val="center"/>
        </w:trPr>
        <w:tc>
          <w:tcPr>
            <w:tcW w:w="566" w:type="dxa"/>
          </w:tcPr>
          <w:p w14:paraId="10982F6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95F85D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武汉新光专用汽车制造有限公司</w:t>
            </w:r>
          </w:p>
        </w:tc>
        <w:tc>
          <w:tcPr>
            <w:tcW w:w="938" w:type="dxa"/>
          </w:tcPr>
          <w:p w14:paraId="209E79E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)43</w:t>
            </w:r>
          </w:p>
        </w:tc>
        <w:tc>
          <w:tcPr>
            <w:tcW w:w="862" w:type="dxa"/>
          </w:tcPr>
          <w:p w14:paraId="7AB6480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新环牌</w:t>
            </w:r>
          </w:p>
        </w:tc>
        <w:tc>
          <w:tcPr>
            <w:tcW w:w="1851" w:type="dxa"/>
          </w:tcPr>
          <w:p w14:paraId="3DF5796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0D40187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WX5120GQX</w:t>
            </w:r>
          </w:p>
        </w:tc>
      </w:tr>
      <w:tr w:rsidR="0059512D" w14:paraId="2B66D21E" w14:textId="77777777">
        <w:trPr>
          <w:trHeight w:val="252"/>
          <w:jc w:val="center"/>
        </w:trPr>
        <w:tc>
          <w:tcPr>
            <w:tcW w:w="566" w:type="dxa"/>
          </w:tcPr>
          <w:p w14:paraId="0BA5AA4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D83516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武汉洁力环卫汽车装备有限公司</w:t>
            </w:r>
          </w:p>
        </w:tc>
        <w:tc>
          <w:tcPr>
            <w:tcW w:w="938" w:type="dxa"/>
          </w:tcPr>
          <w:p w14:paraId="61D762F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)44</w:t>
            </w:r>
          </w:p>
        </w:tc>
        <w:tc>
          <w:tcPr>
            <w:tcW w:w="862" w:type="dxa"/>
          </w:tcPr>
          <w:p w14:paraId="1EFC898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琴台牌</w:t>
            </w:r>
          </w:p>
        </w:tc>
        <w:tc>
          <w:tcPr>
            <w:tcW w:w="1851" w:type="dxa"/>
          </w:tcPr>
          <w:p w14:paraId="5935CEA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00467E4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QT5031ZZZ</w:t>
            </w:r>
          </w:p>
        </w:tc>
      </w:tr>
      <w:tr w:rsidR="0059512D" w14:paraId="21358B62" w14:textId="77777777">
        <w:trPr>
          <w:trHeight w:val="304"/>
          <w:jc w:val="center"/>
        </w:trPr>
        <w:tc>
          <w:tcPr>
            <w:tcW w:w="566" w:type="dxa"/>
            <w:vMerge w:val="restart"/>
          </w:tcPr>
          <w:p w14:paraId="2297937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C00A71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武汉斯贝卡专用汽车有限公司</w:t>
            </w:r>
          </w:p>
        </w:tc>
        <w:tc>
          <w:tcPr>
            <w:tcW w:w="938" w:type="dxa"/>
            <w:vMerge w:val="restart"/>
          </w:tcPr>
          <w:p w14:paraId="301761B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)54</w:t>
            </w:r>
          </w:p>
        </w:tc>
        <w:tc>
          <w:tcPr>
            <w:tcW w:w="862" w:type="dxa"/>
            <w:vMerge w:val="restart"/>
          </w:tcPr>
          <w:p w14:paraId="0C0D92F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武工牌</w:t>
            </w:r>
          </w:p>
        </w:tc>
        <w:tc>
          <w:tcPr>
            <w:tcW w:w="1851" w:type="dxa"/>
          </w:tcPr>
          <w:p w14:paraId="7FCABDA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吸引压送车</w:t>
            </w:r>
          </w:p>
        </w:tc>
        <w:tc>
          <w:tcPr>
            <w:tcW w:w="2684" w:type="dxa"/>
          </w:tcPr>
          <w:p w14:paraId="1FDA9FE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WGG5250GXY</w:t>
            </w:r>
          </w:p>
        </w:tc>
      </w:tr>
      <w:tr w:rsidR="0059512D" w14:paraId="5F9BF857" w14:textId="77777777">
        <w:trPr>
          <w:trHeight w:val="252"/>
          <w:jc w:val="center"/>
        </w:trPr>
        <w:tc>
          <w:tcPr>
            <w:tcW w:w="566" w:type="dxa"/>
            <w:vMerge/>
          </w:tcPr>
          <w:p w14:paraId="1E30EAF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5B3FB8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4C60B9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CB68E1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2770A0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4" w:type="dxa"/>
          </w:tcPr>
          <w:p w14:paraId="1BC7EB5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WGG5250ZLJ</w:t>
            </w:r>
          </w:p>
        </w:tc>
      </w:tr>
      <w:tr w:rsidR="0059512D" w14:paraId="69B3C1CE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D9300F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B99CC8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湖北五环专用汽车有限公司</w:t>
            </w:r>
          </w:p>
        </w:tc>
        <w:tc>
          <w:tcPr>
            <w:tcW w:w="938" w:type="dxa"/>
            <w:vMerge w:val="restart"/>
          </w:tcPr>
          <w:p w14:paraId="2647BF4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)57</w:t>
            </w:r>
          </w:p>
        </w:tc>
        <w:tc>
          <w:tcPr>
            <w:tcW w:w="862" w:type="dxa"/>
            <w:vMerge w:val="restart"/>
          </w:tcPr>
          <w:p w14:paraId="298263D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华通牌</w:t>
            </w:r>
          </w:p>
        </w:tc>
        <w:tc>
          <w:tcPr>
            <w:tcW w:w="1851" w:type="dxa"/>
          </w:tcPr>
          <w:p w14:paraId="0A3CB61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5621CC9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HCQ5128TDY</w:t>
            </w:r>
          </w:p>
        </w:tc>
      </w:tr>
      <w:tr w:rsidR="0059512D" w14:paraId="798808A6" w14:textId="77777777">
        <w:trPr>
          <w:trHeight w:val="252"/>
          <w:jc w:val="center"/>
        </w:trPr>
        <w:tc>
          <w:tcPr>
            <w:tcW w:w="566" w:type="dxa"/>
            <w:vMerge/>
          </w:tcPr>
          <w:p w14:paraId="301EF81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F1F842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71DE68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1215D0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7FB824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 w14:paraId="06C2C83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HCQ5041TQZ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HCQ5045TQZ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HCQ5095TQZ</w:t>
            </w:r>
          </w:p>
        </w:tc>
      </w:tr>
      <w:tr w:rsidR="0059512D" w14:paraId="5836A612" w14:textId="77777777">
        <w:trPr>
          <w:trHeight w:val="252"/>
          <w:jc w:val="center"/>
        </w:trPr>
        <w:tc>
          <w:tcPr>
            <w:tcW w:w="566" w:type="dxa"/>
          </w:tcPr>
          <w:p w14:paraId="72C0AF4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51040A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四机赛瓦石油钻采设备有限公司</w:t>
            </w:r>
          </w:p>
        </w:tc>
        <w:tc>
          <w:tcPr>
            <w:tcW w:w="938" w:type="dxa"/>
          </w:tcPr>
          <w:p w14:paraId="3B8C4F9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)68</w:t>
            </w:r>
          </w:p>
        </w:tc>
        <w:tc>
          <w:tcPr>
            <w:tcW w:w="862" w:type="dxa"/>
          </w:tcPr>
          <w:p w14:paraId="10D6D57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赛瓦牌</w:t>
            </w:r>
          </w:p>
        </w:tc>
        <w:tc>
          <w:tcPr>
            <w:tcW w:w="1851" w:type="dxa"/>
          </w:tcPr>
          <w:p w14:paraId="1CC7D5C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压裂车</w:t>
            </w:r>
          </w:p>
        </w:tc>
        <w:tc>
          <w:tcPr>
            <w:tcW w:w="2684" w:type="dxa"/>
          </w:tcPr>
          <w:p w14:paraId="3960F8D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SEV5320TYL</w:t>
            </w:r>
          </w:p>
        </w:tc>
      </w:tr>
      <w:tr w:rsidR="0059512D" w14:paraId="4BA37398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438DDE3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492265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随州市力神专用汽车有限公司</w:t>
            </w:r>
          </w:p>
        </w:tc>
        <w:tc>
          <w:tcPr>
            <w:tcW w:w="938" w:type="dxa"/>
            <w:vMerge w:val="restart"/>
          </w:tcPr>
          <w:p w14:paraId="65D4B87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)69</w:t>
            </w:r>
          </w:p>
        </w:tc>
        <w:tc>
          <w:tcPr>
            <w:tcW w:w="862" w:type="dxa"/>
            <w:vMerge w:val="restart"/>
          </w:tcPr>
          <w:p w14:paraId="2CB541D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醒狮牌</w:t>
            </w:r>
          </w:p>
        </w:tc>
        <w:tc>
          <w:tcPr>
            <w:tcW w:w="1851" w:type="dxa"/>
          </w:tcPr>
          <w:p w14:paraId="40AB86B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污泥自卸汽车</w:t>
            </w:r>
          </w:p>
        </w:tc>
        <w:tc>
          <w:tcPr>
            <w:tcW w:w="2684" w:type="dxa"/>
          </w:tcPr>
          <w:p w14:paraId="0F5BB10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SLS5310ZWX</w:t>
            </w:r>
          </w:p>
        </w:tc>
      </w:tr>
      <w:tr w:rsidR="0059512D" w14:paraId="15A8858C" w14:textId="77777777">
        <w:trPr>
          <w:trHeight w:val="252"/>
          <w:jc w:val="center"/>
        </w:trPr>
        <w:tc>
          <w:tcPr>
            <w:tcW w:w="566" w:type="dxa"/>
            <w:vMerge/>
          </w:tcPr>
          <w:p w14:paraId="5896797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FBDBB1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CC04A4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7EEAAF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A20798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加油车</w:t>
            </w:r>
          </w:p>
        </w:tc>
        <w:tc>
          <w:tcPr>
            <w:tcW w:w="2684" w:type="dxa"/>
          </w:tcPr>
          <w:p w14:paraId="7AE3F12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SLS5312GJY</w:t>
            </w:r>
          </w:p>
        </w:tc>
      </w:tr>
      <w:tr w:rsidR="0059512D" w14:paraId="58088C9C" w14:textId="77777777">
        <w:trPr>
          <w:trHeight w:val="252"/>
          <w:jc w:val="center"/>
        </w:trPr>
        <w:tc>
          <w:tcPr>
            <w:tcW w:w="566" w:type="dxa"/>
            <w:vMerge/>
          </w:tcPr>
          <w:p w14:paraId="7D180DD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ED8FED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5B4C43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2D72F9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44A937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腐蚀性物品罐式运输车</w:t>
            </w:r>
          </w:p>
        </w:tc>
        <w:tc>
          <w:tcPr>
            <w:tcW w:w="2684" w:type="dxa"/>
          </w:tcPr>
          <w:p w14:paraId="0C09337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SLS5320GFW</w:t>
            </w:r>
          </w:p>
        </w:tc>
      </w:tr>
      <w:tr w:rsidR="0059512D" w14:paraId="2E055911" w14:textId="77777777">
        <w:trPr>
          <w:trHeight w:val="252"/>
          <w:jc w:val="center"/>
        </w:trPr>
        <w:tc>
          <w:tcPr>
            <w:tcW w:w="566" w:type="dxa"/>
            <w:vMerge/>
          </w:tcPr>
          <w:p w14:paraId="5B072CD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D500AB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2B8342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FB5609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C4718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运油车</w:t>
            </w:r>
          </w:p>
        </w:tc>
        <w:tc>
          <w:tcPr>
            <w:tcW w:w="2684" w:type="dxa"/>
          </w:tcPr>
          <w:p w14:paraId="2E87E26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SLS5326GYY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SLS5260GYY</w:t>
            </w:r>
          </w:p>
        </w:tc>
      </w:tr>
      <w:tr w:rsidR="0059512D" w14:paraId="1CAED248" w14:textId="77777777">
        <w:trPr>
          <w:trHeight w:val="252"/>
          <w:jc w:val="center"/>
        </w:trPr>
        <w:tc>
          <w:tcPr>
            <w:tcW w:w="566" w:type="dxa"/>
            <w:vMerge/>
          </w:tcPr>
          <w:p w14:paraId="1E36BE3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52CF49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8AF205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1777B6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FC5C5D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飞机加油车</w:t>
            </w:r>
          </w:p>
        </w:tc>
        <w:tc>
          <w:tcPr>
            <w:tcW w:w="2684" w:type="dxa"/>
          </w:tcPr>
          <w:p w14:paraId="514344A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SLS5180GJY</w:t>
            </w:r>
          </w:p>
        </w:tc>
      </w:tr>
      <w:tr w:rsidR="0059512D" w14:paraId="63F2DFB0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9C5CC6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4405B3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湖北楚胜汽车有限公司</w:t>
            </w:r>
          </w:p>
        </w:tc>
        <w:tc>
          <w:tcPr>
            <w:tcW w:w="938" w:type="dxa"/>
            <w:vMerge w:val="restart"/>
          </w:tcPr>
          <w:p w14:paraId="23F95E3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)71</w:t>
            </w:r>
          </w:p>
        </w:tc>
        <w:tc>
          <w:tcPr>
            <w:tcW w:w="862" w:type="dxa"/>
            <w:vMerge w:val="restart"/>
          </w:tcPr>
          <w:p w14:paraId="30A07E7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楚胜牌</w:t>
            </w:r>
          </w:p>
        </w:tc>
        <w:tc>
          <w:tcPr>
            <w:tcW w:w="1851" w:type="dxa"/>
          </w:tcPr>
          <w:p w14:paraId="1821235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易燃气体厢式运输车</w:t>
            </w:r>
          </w:p>
        </w:tc>
        <w:tc>
          <w:tcPr>
            <w:tcW w:w="2684" w:type="dxa"/>
          </w:tcPr>
          <w:p w14:paraId="4A56186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CSC5180X</w:t>
            </w:r>
          </w:p>
        </w:tc>
      </w:tr>
      <w:tr w:rsidR="0059512D" w14:paraId="70A183FB" w14:textId="77777777">
        <w:trPr>
          <w:trHeight w:val="252"/>
          <w:jc w:val="center"/>
        </w:trPr>
        <w:tc>
          <w:tcPr>
            <w:tcW w:w="566" w:type="dxa"/>
            <w:vMerge/>
          </w:tcPr>
          <w:p w14:paraId="777C4C9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692F4A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EC1771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F03DE3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270CAD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2C231C7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CSC5073ZYS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lastRenderedPageBreak/>
              <w:t>CSC5189ZYS</w:t>
            </w:r>
            <w:r>
              <w:rPr>
                <w:rFonts w:ascii="仿宋_GB2312" w:eastAsia="仿宋_GB2312" w:hint="eastAsia"/>
              </w:rPr>
              <w:t>、</w:t>
            </w:r>
          </w:p>
          <w:p w14:paraId="5A0799B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CSC5071ZYS</w:t>
            </w:r>
          </w:p>
        </w:tc>
      </w:tr>
      <w:tr w:rsidR="0059512D" w14:paraId="57AD1550" w14:textId="77777777">
        <w:trPr>
          <w:trHeight w:val="252"/>
          <w:jc w:val="center"/>
        </w:trPr>
        <w:tc>
          <w:tcPr>
            <w:tcW w:w="566" w:type="dxa"/>
            <w:vMerge/>
          </w:tcPr>
          <w:p w14:paraId="7F51275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75F623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147AC9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5B4600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3D4406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普通液体运输车</w:t>
            </w:r>
          </w:p>
        </w:tc>
        <w:tc>
          <w:tcPr>
            <w:tcW w:w="2684" w:type="dxa"/>
          </w:tcPr>
          <w:p w14:paraId="70B7D68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CSC5075GPG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CSC5125GPG</w:t>
            </w:r>
          </w:p>
        </w:tc>
      </w:tr>
      <w:tr w:rsidR="0059512D" w14:paraId="7FBC50EC" w14:textId="77777777">
        <w:trPr>
          <w:trHeight w:val="252"/>
          <w:jc w:val="center"/>
        </w:trPr>
        <w:tc>
          <w:tcPr>
            <w:tcW w:w="566" w:type="dxa"/>
            <w:vMerge/>
          </w:tcPr>
          <w:p w14:paraId="2617810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EBE5AC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7AEB2E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41243E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BC4A62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4" w:type="dxa"/>
          </w:tcPr>
          <w:p w14:paraId="7227E65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CSC5187TXS</w:t>
            </w:r>
          </w:p>
        </w:tc>
      </w:tr>
      <w:tr w:rsidR="0059512D" w14:paraId="7FF05B8F" w14:textId="77777777">
        <w:trPr>
          <w:trHeight w:val="252"/>
          <w:jc w:val="center"/>
        </w:trPr>
        <w:tc>
          <w:tcPr>
            <w:tcW w:w="566" w:type="dxa"/>
            <w:vMerge/>
          </w:tcPr>
          <w:p w14:paraId="76796C4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B3C24C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D5BD4A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6FA469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A72D79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32C663D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CSC5317GJB</w:t>
            </w:r>
          </w:p>
        </w:tc>
      </w:tr>
      <w:tr w:rsidR="0059512D" w14:paraId="79C78745" w14:textId="77777777">
        <w:trPr>
          <w:trHeight w:val="252"/>
          <w:jc w:val="center"/>
        </w:trPr>
        <w:tc>
          <w:tcPr>
            <w:tcW w:w="566" w:type="dxa"/>
            <w:vMerge/>
          </w:tcPr>
          <w:p w14:paraId="42F568D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BC415E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C88832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C1B3E6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C362F8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清洗吸污车</w:t>
            </w:r>
          </w:p>
        </w:tc>
        <w:tc>
          <w:tcPr>
            <w:tcW w:w="2684" w:type="dxa"/>
          </w:tcPr>
          <w:p w14:paraId="75CAA27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CSC5180GQW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CSC5120GQW</w:t>
            </w:r>
          </w:p>
        </w:tc>
      </w:tr>
      <w:tr w:rsidR="0059512D" w14:paraId="163EB52A" w14:textId="77777777">
        <w:trPr>
          <w:trHeight w:val="252"/>
          <w:jc w:val="center"/>
        </w:trPr>
        <w:tc>
          <w:tcPr>
            <w:tcW w:w="566" w:type="dxa"/>
            <w:vMerge/>
          </w:tcPr>
          <w:p w14:paraId="769D4C6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B88689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B20BDE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222DD8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E985E6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 w14:paraId="066971C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CSC5095TQZ</w:t>
            </w:r>
          </w:p>
        </w:tc>
      </w:tr>
      <w:tr w:rsidR="0059512D" w14:paraId="47484F86" w14:textId="77777777">
        <w:trPr>
          <w:trHeight w:val="252"/>
          <w:jc w:val="center"/>
        </w:trPr>
        <w:tc>
          <w:tcPr>
            <w:tcW w:w="566" w:type="dxa"/>
            <w:vMerge/>
          </w:tcPr>
          <w:p w14:paraId="7EB8C5E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18C165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642CE8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BF98AE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F52777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19BCF46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CSC5034ZZZ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CSC5042ZZZ</w:t>
            </w:r>
            <w:r>
              <w:rPr>
                <w:rFonts w:ascii="仿宋_GB2312" w:eastAsia="仿宋_GB2312" w:hint="eastAsia"/>
              </w:rPr>
              <w:t>、</w:t>
            </w:r>
          </w:p>
          <w:p w14:paraId="00F80E4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CSC5035ZZZ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CSC5072ZZZ</w:t>
            </w:r>
          </w:p>
        </w:tc>
      </w:tr>
      <w:tr w:rsidR="0059512D" w14:paraId="1C102874" w14:textId="77777777">
        <w:trPr>
          <w:trHeight w:val="252"/>
          <w:jc w:val="center"/>
        </w:trPr>
        <w:tc>
          <w:tcPr>
            <w:tcW w:w="566" w:type="dxa"/>
            <w:vMerge/>
          </w:tcPr>
          <w:p w14:paraId="3C1F951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2A71DE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033B1A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A3392C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793F70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52798C8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CSC5034ZXX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CSC5036ZXX</w:t>
            </w:r>
          </w:p>
        </w:tc>
      </w:tr>
      <w:tr w:rsidR="0059512D" w14:paraId="2FDDC4A5" w14:textId="77777777">
        <w:trPr>
          <w:trHeight w:val="252"/>
          <w:jc w:val="center"/>
        </w:trPr>
        <w:tc>
          <w:tcPr>
            <w:tcW w:w="566" w:type="dxa"/>
            <w:vMerge/>
          </w:tcPr>
          <w:p w14:paraId="32EC99B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9D20EC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A8E719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5A9752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0FFCF8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4" w:type="dxa"/>
          </w:tcPr>
          <w:p w14:paraId="50C8512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CSC5060JGK</w:t>
            </w:r>
          </w:p>
        </w:tc>
      </w:tr>
      <w:tr w:rsidR="0059512D" w14:paraId="78281F32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9CDBD5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4E6874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东风随州专用汽车有限公司</w:t>
            </w:r>
          </w:p>
        </w:tc>
        <w:tc>
          <w:tcPr>
            <w:tcW w:w="938" w:type="dxa"/>
            <w:vMerge w:val="restart"/>
          </w:tcPr>
          <w:p w14:paraId="6AE1921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)72</w:t>
            </w:r>
          </w:p>
        </w:tc>
        <w:tc>
          <w:tcPr>
            <w:tcW w:w="862" w:type="dxa"/>
            <w:vMerge w:val="restart"/>
          </w:tcPr>
          <w:p w14:paraId="6AAED65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14:paraId="5060F0C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3201550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DFZ5258GPS</w:t>
            </w:r>
          </w:p>
        </w:tc>
      </w:tr>
      <w:tr w:rsidR="0059512D" w14:paraId="134AF623" w14:textId="77777777">
        <w:trPr>
          <w:trHeight w:val="252"/>
          <w:jc w:val="center"/>
        </w:trPr>
        <w:tc>
          <w:tcPr>
            <w:tcW w:w="566" w:type="dxa"/>
            <w:vMerge/>
          </w:tcPr>
          <w:p w14:paraId="3641B4B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1BE3AD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9E39DE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C2D53F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1FA717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4" w:type="dxa"/>
          </w:tcPr>
          <w:p w14:paraId="6FE0849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DFZ5310JSQ</w:t>
            </w:r>
          </w:p>
        </w:tc>
      </w:tr>
      <w:tr w:rsidR="0059512D" w14:paraId="41EFB6EA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DD1649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50C164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程力专用汽车股份有限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938" w:type="dxa"/>
            <w:vMerge w:val="restart"/>
          </w:tcPr>
          <w:p w14:paraId="5BC0329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)74</w:t>
            </w:r>
          </w:p>
        </w:tc>
        <w:tc>
          <w:tcPr>
            <w:tcW w:w="862" w:type="dxa"/>
            <w:vMerge w:val="restart"/>
          </w:tcPr>
          <w:p w14:paraId="77624BB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程力威牌</w:t>
            </w:r>
          </w:p>
        </w:tc>
        <w:tc>
          <w:tcPr>
            <w:tcW w:w="1851" w:type="dxa"/>
          </w:tcPr>
          <w:p w14:paraId="10FF521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供液车</w:t>
            </w:r>
          </w:p>
        </w:tc>
        <w:tc>
          <w:tcPr>
            <w:tcW w:w="2684" w:type="dxa"/>
          </w:tcPr>
          <w:p w14:paraId="2DFC44F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CLW5310TGY</w:t>
            </w:r>
          </w:p>
        </w:tc>
      </w:tr>
      <w:tr w:rsidR="0059512D" w14:paraId="752A8E33" w14:textId="77777777">
        <w:trPr>
          <w:trHeight w:val="252"/>
          <w:jc w:val="center"/>
        </w:trPr>
        <w:tc>
          <w:tcPr>
            <w:tcW w:w="566" w:type="dxa"/>
            <w:vMerge/>
          </w:tcPr>
          <w:p w14:paraId="2449056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061047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4F4AD4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9A8868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13D23E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4" w:type="dxa"/>
          </w:tcPr>
          <w:p w14:paraId="31967C4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CLW5020X</w:t>
            </w:r>
          </w:p>
        </w:tc>
      </w:tr>
      <w:tr w:rsidR="0059512D" w14:paraId="0BA9C448" w14:textId="77777777">
        <w:trPr>
          <w:trHeight w:val="252"/>
          <w:jc w:val="center"/>
        </w:trPr>
        <w:tc>
          <w:tcPr>
            <w:tcW w:w="566" w:type="dxa"/>
            <w:vMerge/>
          </w:tcPr>
          <w:p w14:paraId="7C9E35A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C7C727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D40781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D4B753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2DD035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医疗废物转运车</w:t>
            </w:r>
          </w:p>
        </w:tc>
        <w:tc>
          <w:tcPr>
            <w:tcW w:w="2684" w:type="dxa"/>
          </w:tcPr>
          <w:p w14:paraId="23D70A1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CLW5030X</w:t>
            </w:r>
          </w:p>
        </w:tc>
      </w:tr>
      <w:tr w:rsidR="0059512D" w14:paraId="5E016F3F" w14:textId="77777777">
        <w:trPr>
          <w:trHeight w:val="252"/>
          <w:jc w:val="center"/>
        </w:trPr>
        <w:tc>
          <w:tcPr>
            <w:tcW w:w="566" w:type="dxa"/>
            <w:vMerge/>
          </w:tcPr>
          <w:p w14:paraId="0ADBC80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C95DED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C934C6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9E5F06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5440D4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吸尘车</w:t>
            </w:r>
          </w:p>
        </w:tc>
        <w:tc>
          <w:tcPr>
            <w:tcW w:w="2684" w:type="dxa"/>
          </w:tcPr>
          <w:p w14:paraId="2EBE850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CLW5180TXC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CLW5071TXC</w:t>
            </w:r>
          </w:p>
        </w:tc>
      </w:tr>
      <w:tr w:rsidR="0059512D" w14:paraId="0A36BFC8" w14:textId="77777777">
        <w:trPr>
          <w:trHeight w:val="252"/>
          <w:jc w:val="center"/>
        </w:trPr>
        <w:tc>
          <w:tcPr>
            <w:tcW w:w="566" w:type="dxa"/>
            <w:vMerge/>
          </w:tcPr>
          <w:p w14:paraId="7815B5B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3E890D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C0A131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98AA0E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64CD34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4" w:type="dxa"/>
          </w:tcPr>
          <w:p w14:paraId="4C523E8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CLW5080GXW</w:t>
            </w:r>
          </w:p>
        </w:tc>
      </w:tr>
      <w:tr w:rsidR="0059512D" w14:paraId="11BEC319" w14:textId="77777777">
        <w:trPr>
          <w:trHeight w:val="252"/>
          <w:jc w:val="center"/>
        </w:trPr>
        <w:tc>
          <w:tcPr>
            <w:tcW w:w="566" w:type="dxa"/>
            <w:vMerge/>
          </w:tcPr>
          <w:p w14:paraId="7168083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F10E8E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6C47AC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AA7045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45EC54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32C3847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CLW5252TDY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CLW5251TDY</w:t>
            </w:r>
          </w:p>
        </w:tc>
      </w:tr>
      <w:tr w:rsidR="0059512D" w14:paraId="3239F7F2" w14:textId="77777777">
        <w:trPr>
          <w:trHeight w:val="252"/>
          <w:jc w:val="center"/>
        </w:trPr>
        <w:tc>
          <w:tcPr>
            <w:tcW w:w="566" w:type="dxa"/>
            <w:vMerge/>
          </w:tcPr>
          <w:p w14:paraId="5E4F4A1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2D9E3B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C01C66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B2494D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56DC90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宣传车</w:t>
            </w:r>
          </w:p>
        </w:tc>
        <w:tc>
          <w:tcPr>
            <w:tcW w:w="2684" w:type="dxa"/>
          </w:tcPr>
          <w:p w14:paraId="2FC5E6B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CLW5023X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CLW5020X</w:t>
            </w:r>
            <w:r>
              <w:rPr>
                <w:rFonts w:ascii="仿宋_GB2312" w:eastAsia="仿宋_GB2312" w:hint="eastAsia"/>
              </w:rPr>
              <w:t>、</w:t>
            </w:r>
          </w:p>
          <w:p w14:paraId="5631A84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CLW5022X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CLW5033X</w:t>
            </w:r>
            <w:r>
              <w:rPr>
                <w:rFonts w:ascii="仿宋_GB2312" w:eastAsia="仿宋_GB2312" w:hint="eastAsia"/>
              </w:rPr>
              <w:t>、</w:t>
            </w:r>
          </w:p>
          <w:p w14:paraId="4A12119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CLW5034X</w:t>
            </w:r>
          </w:p>
        </w:tc>
      </w:tr>
      <w:tr w:rsidR="0059512D" w14:paraId="24FF4DA7" w14:textId="77777777">
        <w:trPr>
          <w:trHeight w:val="252"/>
          <w:jc w:val="center"/>
        </w:trPr>
        <w:tc>
          <w:tcPr>
            <w:tcW w:w="566" w:type="dxa"/>
            <w:vMerge/>
          </w:tcPr>
          <w:p w14:paraId="74E9BED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64AA28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84A1B3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E03D93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4B0D59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4" w:type="dxa"/>
          </w:tcPr>
          <w:p w14:paraId="4EFEEE0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CLW5040X</w:t>
            </w:r>
          </w:p>
        </w:tc>
      </w:tr>
      <w:tr w:rsidR="0059512D" w14:paraId="6C1EC313" w14:textId="77777777">
        <w:trPr>
          <w:trHeight w:val="252"/>
          <w:jc w:val="center"/>
        </w:trPr>
        <w:tc>
          <w:tcPr>
            <w:tcW w:w="566" w:type="dxa"/>
            <w:vMerge/>
          </w:tcPr>
          <w:p w14:paraId="7152CCD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08957C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FF8667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780F8B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9D36C5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 w14:paraId="2EF0EF7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CLW5042X</w:t>
            </w:r>
          </w:p>
        </w:tc>
      </w:tr>
      <w:tr w:rsidR="0059512D" w14:paraId="489E940A" w14:textId="77777777">
        <w:trPr>
          <w:trHeight w:val="252"/>
          <w:jc w:val="center"/>
        </w:trPr>
        <w:tc>
          <w:tcPr>
            <w:tcW w:w="566" w:type="dxa"/>
            <w:vMerge/>
          </w:tcPr>
          <w:p w14:paraId="732EA7D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FEA9BC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667210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D6B979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3A3213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气瓶运输车</w:t>
            </w:r>
          </w:p>
        </w:tc>
        <w:tc>
          <w:tcPr>
            <w:tcW w:w="2684" w:type="dxa"/>
          </w:tcPr>
          <w:p w14:paraId="443F39F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CLW5180TQP</w:t>
            </w:r>
          </w:p>
        </w:tc>
      </w:tr>
      <w:tr w:rsidR="0059512D" w14:paraId="31438579" w14:textId="77777777">
        <w:trPr>
          <w:trHeight w:val="252"/>
          <w:jc w:val="center"/>
        </w:trPr>
        <w:tc>
          <w:tcPr>
            <w:tcW w:w="566" w:type="dxa"/>
            <w:vMerge/>
          </w:tcPr>
          <w:p w14:paraId="06A2140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2E74CE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E7EE7A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589DD6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5000CF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2DFF2BE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CLW5160GSS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CLW5181GSS</w:t>
            </w:r>
          </w:p>
        </w:tc>
      </w:tr>
      <w:tr w:rsidR="0059512D" w14:paraId="52D4074B" w14:textId="77777777">
        <w:trPr>
          <w:trHeight w:val="252"/>
          <w:jc w:val="center"/>
        </w:trPr>
        <w:tc>
          <w:tcPr>
            <w:tcW w:w="566" w:type="dxa"/>
            <w:vMerge/>
          </w:tcPr>
          <w:p w14:paraId="06643CE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E819B3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D2BC43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313B09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56ABB0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4" w:type="dxa"/>
          </w:tcPr>
          <w:p w14:paraId="7A9575C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CLW5258TXS</w:t>
            </w:r>
          </w:p>
        </w:tc>
      </w:tr>
      <w:tr w:rsidR="0059512D" w14:paraId="4F864ACA" w14:textId="77777777">
        <w:trPr>
          <w:trHeight w:val="252"/>
          <w:jc w:val="center"/>
        </w:trPr>
        <w:tc>
          <w:tcPr>
            <w:tcW w:w="566" w:type="dxa"/>
            <w:vMerge/>
          </w:tcPr>
          <w:p w14:paraId="2B28A47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13AF38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D9D4AA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6459C8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792687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 w14:paraId="76BE887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CLW5070TQZ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CLW5090TQZ</w:t>
            </w:r>
            <w:r>
              <w:rPr>
                <w:rFonts w:ascii="仿宋_GB2312" w:eastAsia="仿宋_GB2312" w:hint="eastAsia"/>
              </w:rPr>
              <w:t>、</w:t>
            </w:r>
          </w:p>
          <w:p w14:paraId="0685A13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CLW5110TQZ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lastRenderedPageBreak/>
              <w:t>CLW5180TQZ</w:t>
            </w:r>
          </w:p>
        </w:tc>
      </w:tr>
      <w:tr w:rsidR="0059512D" w14:paraId="4908A7FA" w14:textId="77777777">
        <w:trPr>
          <w:trHeight w:val="252"/>
          <w:jc w:val="center"/>
        </w:trPr>
        <w:tc>
          <w:tcPr>
            <w:tcW w:w="566" w:type="dxa"/>
            <w:vMerge/>
          </w:tcPr>
          <w:p w14:paraId="6DF00DB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D4BC3C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EA2AB7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197FB7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E9625B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4" w:type="dxa"/>
          </w:tcPr>
          <w:p w14:paraId="7132E85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CLW5160X</w:t>
            </w:r>
          </w:p>
        </w:tc>
      </w:tr>
      <w:tr w:rsidR="0059512D" w14:paraId="0DEA58EE" w14:textId="77777777">
        <w:trPr>
          <w:trHeight w:val="252"/>
          <w:jc w:val="center"/>
        </w:trPr>
        <w:tc>
          <w:tcPr>
            <w:tcW w:w="566" w:type="dxa"/>
            <w:vMerge/>
          </w:tcPr>
          <w:p w14:paraId="6C20EF3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686298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3F43FB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C3D2C3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1D71B6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3443AA1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CLW5183GPS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CLW5251GPS</w:t>
            </w:r>
            <w:r>
              <w:rPr>
                <w:rFonts w:ascii="仿宋_GB2312" w:eastAsia="仿宋_GB2312" w:hint="eastAsia"/>
              </w:rPr>
              <w:t>、</w:t>
            </w:r>
          </w:p>
          <w:p w14:paraId="22E031F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CLW5162GPS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CLW5181GPS</w:t>
            </w:r>
          </w:p>
        </w:tc>
      </w:tr>
      <w:tr w:rsidR="0059512D" w14:paraId="45190DCB" w14:textId="77777777">
        <w:trPr>
          <w:trHeight w:val="252"/>
          <w:jc w:val="center"/>
        </w:trPr>
        <w:tc>
          <w:tcPr>
            <w:tcW w:w="566" w:type="dxa"/>
            <w:vMerge/>
          </w:tcPr>
          <w:p w14:paraId="726267C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433CB1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202A84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AFEF98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2B8417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21B3F7E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CLW5030ZZZ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CLW5037ZZZ</w:t>
            </w:r>
            <w:r>
              <w:rPr>
                <w:rFonts w:ascii="仿宋_GB2312" w:eastAsia="仿宋_GB2312" w:hint="eastAsia"/>
              </w:rPr>
              <w:t>、</w:t>
            </w:r>
          </w:p>
          <w:p w14:paraId="103B117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CLW5045ZZZ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CLW5079ZZZ</w:t>
            </w:r>
          </w:p>
        </w:tc>
      </w:tr>
      <w:tr w:rsidR="0059512D" w14:paraId="37662F94" w14:textId="77777777">
        <w:trPr>
          <w:trHeight w:val="252"/>
          <w:jc w:val="center"/>
        </w:trPr>
        <w:tc>
          <w:tcPr>
            <w:tcW w:w="566" w:type="dxa"/>
            <w:vMerge/>
          </w:tcPr>
          <w:p w14:paraId="6D32F43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6D0E40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6C819B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590288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670683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舞台车</w:t>
            </w:r>
          </w:p>
        </w:tc>
        <w:tc>
          <w:tcPr>
            <w:tcW w:w="2684" w:type="dxa"/>
          </w:tcPr>
          <w:p w14:paraId="015BBCC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CLW5040X</w:t>
            </w:r>
          </w:p>
        </w:tc>
      </w:tr>
      <w:tr w:rsidR="0059512D" w14:paraId="1E4DDDFB" w14:textId="77777777">
        <w:trPr>
          <w:trHeight w:val="252"/>
          <w:jc w:val="center"/>
        </w:trPr>
        <w:tc>
          <w:tcPr>
            <w:tcW w:w="566" w:type="dxa"/>
            <w:vMerge/>
          </w:tcPr>
          <w:p w14:paraId="663C225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BFD9C2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B5B468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7AD66C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24CFA4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装备车</w:t>
            </w:r>
          </w:p>
        </w:tc>
        <w:tc>
          <w:tcPr>
            <w:tcW w:w="2684" w:type="dxa"/>
          </w:tcPr>
          <w:p w14:paraId="2E2A0D5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CLW5041X</w:t>
            </w:r>
          </w:p>
        </w:tc>
      </w:tr>
      <w:tr w:rsidR="0059512D" w14:paraId="3E031E3B" w14:textId="77777777">
        <w:trPr>
          <w:trHeight w:val="252"/>
          <w:jc w:val="center"/>
        </w:trPr>
        <w:tc>
          <w:tcPr>
            <w:tcW w:w="566" w:type="dxa"/>
            <w:vMerge/>
          </w:tcPr>
          <w:p w14:paraId="2C499BD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EEC165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220F66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59959C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716266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路面养护车</w:t>
            </w:r>
          </w:p>
        </w:tc>
        <w:tc>
          <w:tcPr>
            <w:tcW w:w="2684" w:type="dxa"/>
          </w:tcPr>
          <w:p w14:paraId="77CAE6B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CLW5020TYH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CLW5030TYH</w:t>
            </w:r>
          </w:p>
        </w:tc>
      </w:tr>
      <w:tr w:rsidR="0059512D" w14:paraId="52BC44AF" w14:textId="77777777">
        <w:trPr>
          <w:trHeight w:val="252"/>
          <w:jc w:val="center"/>
        </w:trPr>
        <w:tc>
          <w:tcPr>
            <w:tcW w:w="566" w:type="dxa"/>
            <w:vMerge/>
          </w:tcPr>
          <w:p w14:paraId="18AB863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747C79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7C0B1C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67071B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2C828B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53CED22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CLW5250ZXX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CLW5181ZXX</w:t>
            </w:r>
            <w:r>
              <w:rPr>
                <w:rFonts w:ascii="仿宋_GB2312" w:eastAsia="仿宋_GB2312" w:hint="eastAsia"/>
              </w:rPr>
              <w:t>、</w:t>
            </w:r>
          </w:p>
          <w:p w14:paraId="40608AD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CLW5037ZXX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CLW5020ZXX</w:t>
            </w:r>
          </w:p>
        </w:tc>
      </w:tr>
      <w:tr w:rsidR="0059512D" w14:paraId="6A35DE5A" w14:textId="77777777">
        <w:trPr>
          <w:trHeight w:val="252"/>
          <w:jc w:val="center"/>
        </w:trPr>
        <w:tc>
          <w:tcPr>
            <w:tcW w:w="566" w:type="dxa"/>
            <w:vMerge/>
          </w:tcPr>
          <w:p w14:paraId="1BA3C5D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4E9A1E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1F4B16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3465C6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D54177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飞机加油车</w:t>
            </w:r>
          </w:p>
        </w:tc>
        <w:tc>
          <w:tcPr>
            <w:tcW w:w="2684" w:type="dxa"/>
          </w:tcPr>
          <w:p w14:paraId="3E15ED1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CLW5200GJY</w:t>
            </w:r>
          </w:p>
        </w:tc>
      </w:tr>
      <w:tr w:rsidR="0059512D" w14:paraId="438F292A" w14:textId="77777777">
        <w:trPr>
          <w:trHeight w:val="252"/>
          <w:jc w:val="center"/>
        </w:trPr>
        <w:tc>
          <w:tcPr>
            <w:tcW w:w="566" w:type="dxa"/>
            <w:vMerge/>
          </w:tcPr>
          <w:p w14:paraId="2FA00FB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A87C45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583DD7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ED3663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F03F80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4" w:type="dxa"/>
          </w:tcPr>
          <w:p w14:paraId="464E43E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CLW5121TCA</w:t>
            </w:r>
          </w:p>
        </w:tc>
      </w:tr>
      <w:tr w:rsidR="0059512D" w14:paraId="3B373143" w14:textId="77777777">
        <w:trPr>
          <w:trHeight w:val="252"/>
          <w:jc w:val="center"/>
        </w:trPr>
        <w:tc>
          <w:tcPr>
            <w:tcW w:w="566" w:type="dxa"/>
            <w:vMerge/>
          </w:tcPr>
          <w:p w14:paraId="662B17F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E42FAD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A9D754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5A8EB9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C633F5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4" w:type="dxa"/>
          </w:tcPr>
          <w:p w14:paraId="168303D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CLW5170JGK</w:t>
            </w:r>
          </w:p>
        </w:tc>
      </w:tr>
      <w:tr w:rsidR="0059512D" w14:paraId="01E531BA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4F69AF3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47446B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湖北合力特种车制造有限公司</w:t>
            </w:r>
          </w:p>
        </w:tc>
        <w:tc>
          <w:tcPr>
            <w:tcW w:w="938" w:type="dxa"/>
            <w:vMerge w:val="restart"/>
          </w:tcPr>
          <w:p w14:paraId="1BCADED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)79</w:t>
            </w:r>
          </w:p>
        </w:tc>
        <w:tc>
          <w:tcPr>
            <w:tcW w:w="862" w:type="dxa"/>
            <w:vMerge w:val="restart"/>
          </w:tcPr>
          <w:p w14:paraId="50D37C3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神狐牌</w:t>
            </w:r>
          </w:p>
        </w:tc>
        <w:tc>
          <w:tcPr>
            <w:tcW w:w="1851" w:type="dxa"/>
          </w:tcPr>
          <w:p w14:paraId="5C5197A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4133F90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HLQ5180ZYS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HLQ5250ZYS</w:t>
            </w:r>
          </w:p>
        </w:tc>
      </w:tr>
      <w:tr w:rsidR="0059512D" w14:paraId="18CA9F7C" w14:textId="77777777">
        <w:trPr>
          <w:trHeight w:val="252"/>
          <w:jc w:val="center"/>
        </w:trPr>
        <w:tc>
          <w:tcPr>
            <w:tcW w:w="566" w:type="dxa"/>
            <w:vMerge/>
          </w:tcPr>
          <w:p w14:paraId="50B1582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E90AB9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F147AC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FB70ED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CC1333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吸粪车</w:t>
            </w:r>
          </w:p>
        </w:tc>
        <w:tc>
          <w:tcPr>
            <w:tcW w:w="2684" w:type="dxa"/>
          </w:tcPr>
          <w:p w14:paraId="6AD56D2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HLQ5120GXE</w:t>
            </w:r>
          </w:p>
        </w:tc>
      </w:tr>
      <w:tr w:rsidR="0059512D" w14:paraId="24EB154F" w14:textId="77777777">
        <w:trPr>
          <w:trHeight w:val="252"/>
          <w:jc w:val="center"/>
        </w:trPr>
        <w:tc>
          <w:tcPr>
            <w:tcW w:w="566" w:type="dxa"/>
            <w:vMerge/>
          </w:tcPr>
          <w:p w14:paraId="305511D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A995A7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83145E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553764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DEC4C1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2D2FFC3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HLQ5120TDY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HLQ5250TDY</w:t>
            </w:r>
          </w:p>
        </w:tc>
      </w:tr>
      <w:tr w:rsidR="0059512D" w14:paraId="755BA7E3" w14:textId="77777777">
        <w:trPr>
          <w:trHeight w:val="252"/>
          <w:jc w:val="center"/>
        </w:trPr>
        <w:tc>
          <w:tcPr>
            <w:tcW w:w="566" w:type="dxa"/>
            <w:vMerge/>
          </w:tcPr>
          <w:p w14:paraId="699D36F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F517AB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3DD9D0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7DE6B5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AC7BE5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 w14:paraId="3BDF01F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HLQ5041X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HLQ5046X</w:t>
            </w:r>
          </w:p>
        </w:tc>
      </w:tr>
      <w:tr w:rsidR="0059512D" w14:paraId="5F3BD318" w14:textId="77777777">
        <w:trPr>
          <w:trHeight w:val="252"/>
          <w:jc w:val="center"/>
        </w:trPr>
        <w:tc>
          <w:tcPr>
            <w:tcW w:w="566" w:type="dxa"/>
            <w:vMerge/>
          </w:tcPr>
          <w:p w14:paraId="5844A80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CEED20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0FD682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491B72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52C06D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水泥净浆洒布车</w:t>
            </w:r>
          </w:p>
        </w:tc>
        <w:tc>
          <w:tcPr>
            <w:tcW w:w="2684" w:type="dxa"/>
          </w:tcPr>
          <w:p w14:paraId="0510593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HLQ5070TJS</w:t>
            </w:r>
          </w:p>
        </w:tc>
      </w:tr>
      <w:tr w:rsidR="0059512D" w14:paraId="20986E46" w14:textId="77777777">
        <w:trPr>
          <w:trHeight w:val="252"/>
          <w:jc w:val="center"/>
        </w:trPr>
        <w:tc>
          <w:tcPr>
            <w:tcW w:w="566" w:type="dxa"/>
            <w:vMerge/>
          </w:tcPr>
          <w:p w14:paraId="151E356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2F4A48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E58107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37CFED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D48AAB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67C9DB9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HLQ5180GSS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HLQ5182GSS</w:t>
            </w:r>
            <w:r>
              <w:rPr>
                <w:rFonts w:ascii="仿宋_GB2312" w:eastAsia="仿宋_GB2312" w:hint="eastAsia"/>
              </w:rPr>
              <w:t>、</w:t>
            </w:r>
          </w:p>
          <w:p w14:paraId="45F9F0D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HLQ5160GSS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HLQ5183GSS</w:t>
            </w:r>
          </w:p>
        </w:tc>
      </w:tr>
      <w:tr w:rsidR="0059512D" w14:paraId="405380DD" w14:textId="77777777">
        <w:trPr>
          <w:trHeight w:val="252"/>
          <w:jc w:val="center"/>
        </w:trPr>
        <w:tc>
          <w:tcPr>
            <w:tcW w:w="566" w:type="dxa"/>
            <w:vMerge/>
          </w:tcPr>
          <w:p w14:paraId="12CB3FE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A6078C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205888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952E1D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BAF675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清洗吸污车</w:t>
            </w:r>
          </w:p>
        </w:tc>
        <w:tc>
          <w:tcPr>
            <w:tcW w:w="2684" w:type="dxa"/>
          </w:tcPr>
          <w:p w14:paraId="431CBB8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HLQ5071GQW</w:t>
            </w:r>
          </w:p>
        </w:tc>
      </w:tr>
      <w:tr w:rsidR="0059512D" w14:paraId="62622C55" w14:textId="77777777">
        <w:trPr>
          <w:trHeight w:val="252"/>
          <w:jc w:val="center"/>
        </w:trPr>
        <w:tc>
          <w:tcPr>
            <w:tcW w:w="566" w:type="dxa"/>
            <w:vMerge/>
          </w:tcPr>
          <w:p w14:paraId="5E836F0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34864F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B55713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7E5ABB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0F8752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76B40AF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HLQ5250GPS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HLQ5183GPS</w:t>
            </w:r>
            <w:r>
              <w:rPr>
                <w:rFonts w:ascii="仿宋_GB2312" w:eastAsia="仿宋_GB2312" w:hint="eastAsia"/>
              </w:rPr>
              <w:t>、</w:t>
            </w:r>
          </w:p>
          <w:p w14:paraId="7414F0A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HLQ5163GPS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HLQ5181GPS</w:t>
            </w:r>
          </w:p>
        </w:tc>
      </w:tr>
      <w:tr w:rsidR="0059512D" w14:paraId="2747CDAE" w14:textId="77777777">
        <w:trPr>
          <w:trHeight w:val="252"/>
          <w:jc w:val="center"/>
        </w:trPr>
        <w:tc>
          <w:tcPr>
            <w:tcW w:w="566" w:type="dxa"/>
            <w:vMerge/>
          </w:tcPr>
          <w:p w14:paraId="6B4BB31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22236A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597484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7BBF08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007621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除雪车</w:t>
            </w:r>
          </w:p>
        </w:tc>
        <w:tc>
          <w:tcPr>
            <w:tcW w:w="2684" w:type="dxa"/>
          </w:tcPr>
          <w:p w14:paraId="564B715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HLQ5180TCX</w:t>
            </w:r>
          </w:p>
        </w:tc>
      </w:tr>
      <w:tr w:rsidR="0059512D" w14:paraId="34A0A870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8AA531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942931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湖北新中绿专用汽车有限公司</w:t>
            </w:r>
          </w:p>
        </w:tc>
        <w:tc>
          <w:tcPr>
            <w:tcW w:w="938" w:type="dxa"/>
            <w:vMerge w:val="restart"/>
          </w:tcPr>
          <w:p w14:paraId="5A129FB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)80</w:t>
            </w:r>
          </w:p>
        </w:tc>
        <w:tc>
          <w:tcPr>
            <w:tcW w:w="862" w:type="dxa"/>
            <w:vMerge w:val="restart"/>
          </w:tcPr>
          <w:p w14:paraId="17871E8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中洁牌</w:t>
            </w:r>
          </w:p>
        </w:tc>
        <w:tc>
          <w:tcPr>
            <w:tcW w:w="1851" w:type="dxa"/>
          </w:tcPr>
          <w:p w14:paraId="35AC01F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厕所车</w:t>
            </w:r>
          </w:p>
        </w:tc>
        <w:tc>
          <w:tcPr>
            <w:tcW w:w="2684" w:type="dxa"/>
          </w:tcPr>
          <w:p w14:paraId="22D3DBB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XZL5180X</w:t>
            </w:r>
          </w:p>
        </w:tc>
      </w:tr>
      <w:tr w:rsidR="0059512D" w14:paraId="51526C18" w14:textId="77777777">
        <w:trPr>
          <w:trHeight w:val="252"/>
          <w:jc w:val="center"/>
        </w:trPr>
        <w:tc>
          <w:tcPr>
            <w:tcW w:w="566" w:type="dxa"/>
            <w:vMerge/>
          </w:tcPr>
          <w:p w14:paraId="126AA9E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105CFC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6FFCCB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E5E869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B5F1CF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摆臂式垃圾车</w:t>
            </w:r>
          </w:p>
        </w:tc>
        <w:tc>
          <w:tcPr>
            <w:tcW w:w="2684" w:type="dxa"/>
          </w:tcPr>
          <w:p w14:paraId="2AE6E0B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XZL5180ZBS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XZL5070ZBS</w:t>
            </w:r>
            <w:r>
              <w:rPr>
                <w:rFonts w:ascii="仿宋_GB2312" w:eastAsia="仿宋_GB2312" w:hint="eastAsia"/>
              </w:rPr>
              <w:t>、</w:t>
            </w:r>
          </w:p>
          <w:p w14:paraId="76485E3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XZL5120ZBS</w:t>
            </w:r>
          </w:p>
        </w:tc>
      </w:tr>
      <w:tr w:rsidR="0059512D" w14:paraId="107461DF" w14:textId="77777777">
        <w:trPr>
          <w:trHeight w:val="252"/>
          <w:jc w:val="center"/>
        </w:trPr>
        <w:tc>
          <w:tcPr>
            <w:tcW w:w="566" w:type="dxa"/>
            <w:vMerge/>
          </w:tcPr>
          <w:p w14:paraId="6209BCF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AA25CC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1CE992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DD6835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978E14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4" w:type="dxa"/>
          </w:tcPr>
          <w:p w14:paraId="7D67C16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XZL5120TXS</w:t>
            </w:r>
          </w:p>
        </w:tc>
      </w:tr>
      <w:tr w:rsidR="0059512D" w14:paraId="15A8F2C2" w14:textId="77777777">
        <w:trPr>
          <w:trHeight w:val="252"/>
          <w:jc w:val="center"/>
        </w:trPr>
        <w:tc>
          <w:tcPr>
            <w:tcW w:w="566" w:type="dxa"/>
            <w:vMerge/>
          </w:tcPr>
          <w:p w14:paraId="5BDB517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7D06D6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2023DA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B04B1E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E288F4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绿化综合养护车</w:t>
            </w:r>
          </w:p>
        </w:tc>
        <w:tc>
          <w:tcPr>
            <w:tcW w:w="2684" w:type="dxa"/>
          </w:tcPr>
          <w:p w14:paraId="050E6E4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XZL5255TYH</w:t>
            </w:r>
          </w:p>
        </w:tc>
      </w:tr>
      <w:tr w:rsidR="0059512D" w14:paraId="5D33D3F5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D75BDF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9057D2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湖北成龙威专用汽车有限公司</w:t>
            </w:r>
          </w:p>
        </w:tc>
        <w:tc>
          <w:tcPr>
            <w:tcW w:w="938" w:type="dxa"/>
            <w:vMerge w:val="restart"/>
          </w:tcPr>
          <w:p w14:paraId="629E310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)81</w:t>
            </w:r>
          </w:p>
        </w:tc>
        <w:tc>
          <w:tcPr>
            <w:tcW w:w="862" w:type="dxa"/>
            <w:vMerge w:val="restart"/>
          </w:tcPr>
          <w:p w14:paraId="69CAE14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楚飞牌</w:t>
            </w:r>
          </w:p>
        </w:tc>
        <w:tc>
          <w:tcPr>
            <w:tcW w:w="1851" w:type="dxa"/>
          </w:tcPr>
          <w:p w14:paraId="273172E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供液车</w:t>
            </w:r>
          </w:p>
        </w:tc>
        <w:tc>
          <w:tcPr>
            <w:tcW w:w="2684" w:type="dxa"/>
          </w:tcPr>
          <w:p w14:paraId="2F11E96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CLQ5251TGY</w:t>
            </w:r>
          </w:p>
        </w:tc>
      </w:tr>
      <w:tr w:rsidR="0059512D" w14:paraId="4E3AFECF" w14:textId="77777777">
        <w:trPr>
          <w:trHeight w:val="252"/>
          <w:jc w:val="center"/>
        </w:trPr>
        <w:tc>
          <w:tcPr>
            <w:tcW w:w="566" w:type="dxa"/>
            <w:vMerge/>
          </w:tcPr>
          <w:p w14:paraId="2857390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534291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D187BB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F4F161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80E43F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4" w:type="dxa"/>
          </w:tcPr>
          <w:p w14:paraId="1651767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CLQ5040X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CLQ5032X</w:t>
            </w:r>
          </w:p>
        </w:tc>
      </w:tr>
      <w:tr w:rsidR="0059512D" w14:paraId="5ED24F8F" w14:textId="77777777">
        <w:trPr>
          <w:trHeight w:val="252"/>
          <w:jc w:val="center"/>
        </w:trPr>
        <w:tc>
          <w:tcPr>
            <w:tcW w:w="566" w:type="dxa"/>
            <w:vMerge/>
          </w:tcPr>
          <w:p w14:paraId="484E38E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BE9800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7E1A0C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5E0CAA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BCC426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加油车</w:t>
            </w:r>
          </w:p>
        </w:tc>
        <w:tc>
          <w:tcPr>
            <w:tcW w:w="2684" w:type="dxa"/>
          </w:tcPr>
          <w:p w14:paraId="361BAD4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CLQ5070GJY</w:t>
            </w:r>
          </w:p>
        </w:tc>
      </w:tr>
      <w:tr w:rsidR="0059512D" w14:paraId="2805B778" w14:textId="77777777">
        <w:trPr>
          <w:trHeight w:val="252"/>
          <w:jc w:val="center"/>
        </w:trPr>
        <w:tc>
          <w:tcPr>
            <w:tcW w:w="566" w:type="dxa"/>
            <w:vMerge/>
          </w:tcPr>
          <w:p w14:paraId="4542FC9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5E0E5F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FE284D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00F766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C3E847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压缩式对接垃圾车</w:t>
            </w:r>
          </w:p>
        </w:tc>
        <w:tc>
          <w:tcPr>
            <w:tcW w:w="2684" w:type="dxa"/>
          </w:tcPr>
          <w:p w14:paraId="356CBFC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CLQ5250ZDJ</w:t>
            </w:r>
          </w:p>
        </w:tc>
      </w:tr>
      <w:tr w:rsidR="0059512D" w14:paraId="7D177088" w14:textId="77777777">
        <w:trPr>
          <w:trHeight w:val="252"/>
          <w:jc w:val="center"/>
        </w:trPr>
        <w:tc>
          <w:tcPr>
            <w:tcW w:w="566" w:type="dxa"/>
            <w:vMerge/>
          </w:tcPr>
          <w:p w14:paraId="7E5C345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250947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85D8A1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787E99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41990D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73D63E0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CLQ5180TDY</w:t>
            </w:r>
          </w:p>
        </w:tc>
      </w:tr>
      <w:tr w:rsidR="0059512D" w14:paraId="39E637ED" w14:textId="77777777">
        <w:trPr>
          <w:trHeight w:val="252"/>
          <w:jc w:val="center"/>
        </w:trPr>
        <w:tc>
          <w:tcPr>
            <w:tcW w:w="566" w:type="dxa"/>
            <w:vMerge/>
          </w:tcPr>
          <w:p w14:paraId="0744FC5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C91042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258F34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979E41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430963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工具车</w:t>
            </w:r>
          </w:p>
        </w:tc>
        <w:tc>
          <w:tcPr>
            <w:tcW w:w="2684" w:type="dxa"/>
          </w:tcPr>
          <w:p w14:paraId="76FF442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CLQ5022X</w:t>
            </w:r>
          </w:p>
        </w:tc>
      </w:tr>
      <w:tr w:rsidR="0059512D" w14:paraId="33A8BDDD" w14:textId="77777777">
        <w:trPr>
          <w:trHeight w:val="252"/>
          <w:jc w:val="center"/>
        </w:trPr>
        <w:tc>
          <w:tcPr>
            <w:tcW w:w="566" w:type="dxa"/>
            <w:vMerge/>
          </w:tcPr>
          <w:p w14:paraId="4FFC5BE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F5FBBB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6B01CF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D53006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443216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6E64FF7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CLQ5250GPS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CLQ5161GPS</w:t>
            </w:r>
          </w:p>
        </w:tc>
      </w:tr>
      <w:tr w:rsidR="0059512D" w14:paraId="496A6D57" w14:textId="77777777">
        <w:trPr>
          <w:trHeight w:val="252"/>
          <w:jc w:val="center"/>
        </w:trPr>
        <w:tc>
          <w:tcPr>
            <w:tcW w:w="566" w:type="dxa"/>
            <w:vMerge/>
          </w:tcPr>
          <w:p w14:paraId="6B888E1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0BFFB2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0129EC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561CDC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420E9F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4" w:type="dxa"/>
          </w:tcPr>
          <w:p w14:paraId="7DBCA74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CLQ5040ZLJ</w:t>
            </w:r>
          </w:p>
        </w:tc>
      </w:tr>
      <w:tr w:rsidR="0059512D" w14:paraId="4455EB2E" w14:textId="77777777">
        <w:trPr>
          <w:trHeight w:val="252"/>
          <w:jc w:val="center"/>
        </w:trPr>
        <w:tc>
          <w:tcPr>
            <w:tcW w:w="566" w:type="dxa"/>
            <w:vMerge/>
          </w:tcPr>
          <w:p w14:paraId="12F189E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7455BC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ADFE0B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9BC1E5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0E4343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运油车</w:t>
            </w:r>
          </w:p>
        </w:tc>
        <w:tc>
          <w:tcPr>
            <w:tcW w:w="2684" w:type="dxa"/>
          </w:tcPr>
          <w:p w14:paraId="2DB2EDB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CLQ5260GYY</w:t>
            </w:r>
          </w:p>
        </w:tc>
      </w:tr>
      <w:tr w:rsidR="0059512D" w14:paraId="6E874E52" w14:textId="77777777">
        <w:trPr>
          <w:trHeight w:val="252"/>
          <w:jc w:val="center"/>
        </w:trPr>
        <w:tc>
          <w:tcPr>
            <w:tcW w:w="566" w:type="dxa"/>
            <w:vMerge/>
          </w:tcPr>
          <w:p w14:paraId="2F2C26E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BDDCBB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6DD8DE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C9A20B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FE552E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钻机车</w:t>
            </w:r>
          </w:p>
        </w:tc>
        <w:tc>
          <w:tcPr>
            <w:tcW w:w="2684" w:type="dxa"/>
          </w:tcPr>
          <w:p w14:paraId="2BAB87D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CLQ5092TZJ</w:t>
            </w:r>
          </w:p>
        </w:tc>
      </w:tr>
      <w:tr w:rsidR="0059512D" w14:paraId="59BA623B" w14:textId="77777777">
        <w:trPr>
          <w:trHeight w:val="252"/>
          <w:jc w:val="center"/>
        </w:trPr>
        <w:tc>
          <w:tcPr>
            <w:tcW w:w="566" w:type="dxa"/>
            <w:vMerge/>
          </w:tcPr>
          <w:p w14:paraId="57D48C5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01986E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E5931D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ED9205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ABA049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4" w:type="dxa"/>
          </w:tcPr>
          <w:p w14:paraId="7D4EF92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CLQ5070TCA</w:t>
            </w:r>
          </w:p>
        </w:tc>
      </w:tr>
      <w:tr w:rsidR="0059512D" w14:paraId="28EE3E60" w14:textId="77777777">
        <w:trPr>
          <w:trHeight w:val="252"/>
          <w:jc w:val="center"/>
        </w:trPr>
        <w:tc>
          <w:tcPr>
            <w:tcW w:w="566" w:type="dxa"/>
          </w:tcPr>
          <w:p w14:paraId="5E57497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5AA913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东风华神特装车辆有限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938" w:type="dxa"/>
          </w:tcPr>
          <w:p w14:paraId="0B91677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)82</w:t>
            </w:r>
          </w:p>
        </w:tc>
        <w:tc>
          <w:tcPr>
            <w:tcW w:w="862" w:type="dxa"/>
          </w:tcPr>
          <w:p w14:paraId="643ADF1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51" w:type="dxa"/>
          </w:tcPr>
          <w:p w14:paraId="418DBBF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4" w:type="dxa"/>
          </w:tcPr>
          <w:p w14:paraId="7571C70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EQ5033JSQ</w:t>
            </w:r>
          </w:p>
        </w:tc>
      </w:tr>
      <w:tr w:rsidR="0059512D" w14:paraId="4019E631" w14:textId="77777777">
        <w:trPr>
          <w:trHeight w:val="252"/>
          <w:jc w:val="center"/>
        </w:trPr>
        <w:tc>
          <w:tcPr>
            <w:tcW w:w="566" w:type="dxa"/>
          </w:tcPr>
          <w:p w14:paraId="56DBBE1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717802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湖北海立美达汽车有限公司</w:t>
            </w:r>
          </w:p>
        </w:tc>
        <w:tc>
          <w:tcPr>
            <w:tcW w:w="938" w:type="dxa"/>
          </w:tcPr>
          <w:p w14:paraId="6B9CE45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)85</w:t>
            </w:r>
          </w:p>
        </w:tc>
        <w:tc>
          <w:tcPr>
            <w:tcW w:w="862" w:type="dxa"/>
          </w:tcPr>
          <w:p w14:paraId="7CF0949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欧曼牌</w:t>
            </w:r>
          </w:p>
        </w:tc>
        <w:tc>
          <w:tcPr>
            <w:tcW w:w="1851" w:type="dxa"/>
          </w:tcPr>
          <w:p w14:paraId="3481BE6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7071280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HFV9400</w:t>
            </w:r>
          </w:p>
        </w:tc>
      </w:tr>
      <w:tr w:rsidR="0059512D" w14:paraId="16BBCBE4" w14:textId="77777777">
        <w:trPr>
          <w:trHeight w:val="252"/>
          <w:jc w:val="center"/>
        </w:trPr>
        <w:tc>
          <w:tcPr>
            <w:tcW w:w="566" w:type="dxa"/>
          </w:tcPr>
          <w:p w14:paraId="3CA0C8A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F3DB8B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湖北江南专用特种汽车有限公司</w:t>
            </w:r>
          </w:p>
        </w:tc>
        <w:tc>
          <w:tcPr>
            <w:tcW w:w="938" w:type="dxa"/>
          </w:tcPr>
          <w:p w14:paraId="7DE4BB8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)87</w:t>
            </w:r>
          </w:p>
        </w:tc>
        <w:tc>
          <w:tcPr>
            <w:tcW w:w="862" w:type="dxa"/>
          </w:tcPr>
          <w:p w14:paraId="4AFAB23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江特牌</w:t>
            </w:r>
          </w:p>
        </w:tc>
        <w:tc>
          <w:tcPr>
            <w:tcW w:w="1851" w:type="dxa"/>
          </w:tcPr>
          <w:p w14:paraId="0E9393D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 w14:paraId="4E9A765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JDF5120TQZ</w:t>
            </w:r>
          </w:p>
        </w:tc>
      </w:tr>
      <w:tr w:rsidR="0059512D" w14:paraId="79B7FC0D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D89B83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76C7C9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随州市东正专用汽车有限公司</w:t>
            </w:r>
          </w:p>
        </w:tc>
        <w:tc>
          <w:tcPr>
            <w:tcW w:w="938" w:type="dxa"/>
            <w:vMerge w:val="restart"/>
          </w:tcPr>
          <w:p w14:paraId="47F423D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)89</w:t>
            </w:r>
          </w:p>
        </w:tc>
        <w:tc>
          <w:tcPr>
            <w:tcW w:w="862" w:type="dxa"/>
            <w:vMerge w:val="restart"/>
          </w:tcPr>
          <w:p w14:paraId="7C10B6E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炎帝牌</w:t>
            </w:r>
          </w:p>
        </w:tc>
        <w:tc>
          <w:tcPr>
            <w:tcW w:w="1851" w:type="dxa"/>
          </w:tcPr>
          <w:p w14:paraId="284622D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污泥自卸汽车</w:t>
            </w:r>
          </w:p>
        </w:tc>
        <w:tc>
          <w:tcPr>
            <w:tcW w:w="2684" w:type="dxa"/>
          </w:tcPr>
          <w:p w14:paraId="25B3B1C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SZD5253ZWX</w:t>
            </w:r>
          </w:p>
        </w:tc>
      </w:tr>
      <w:tr w:rsidR="0059512D" w14:paraId="56B2B61A" w14:textId="77777777">
        <w:trPr>
          <w:trHeight w:val="252"/>
          <w:jc w:val="center"/>
        </w:trPr>
        <w:tc>
          <w:tcPr>
            <w:tcW w:w="566" w:type="dxa"/>
            <w:vMerge/>
          </w:tcPr>
          <w:p w14:paraId="224D79F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14D646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110C10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ACA9AB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99F130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易燃气体厢式运输车</w:t>
            </w:r>
          </w:p>
        </w:tc>
        <w:tc>
          <w:tcPr>
            <w:tcW w:w="2684" w:type="dxa"/>
          </w:tcPr>
          <w:p w14:paraId="56AA19F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SZD5129X</w:t>
            </w:r>
          </w:p>
        </w:tc>
      </w:tr>
      <w:tr w:rsidR="0059512D" w14:paraId="3C0F0470" w14:textId="77777777">
        <w:trPr>
          <w:trHeight w:val="252"/>
          <w:jc w:val="center"/>
        </w:trPr>
        <w:tc>
          <w:tcPr>
            <w:tcW w:w="566" w:type="dxa"/>
            <w:vMerge/>
          </w:tcPr>
          <w:p w14:paraId="2100E51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A60FDB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5F334D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E3E2B1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208D4A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杂项危险物品厢式运输车</w:t>
            </w:r>
          </w:p>
        </w:tc>
        <w:tc>
          <w:tcPr>
            <w:tcW w:w="2684" w:type="dxa"/>
          </w:tcPr>
          <w:p w14:paraId="67D39BD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SZD5129X</w:t>
            </w:r>
          </w:p>
        </w:tc>
      </w:tr>
      <w:tr w:rsidR="0059512D" w14:paraId="39A4B58B" w14:textId="77777777">
        <w:trPr>
          <w:trHeight w:val="252"/>
          <w:jc w:val="center"/>
        </w:trPr>
        <w:tc>
          <w:tcPr>
            <w:tcW w:w="566" w:type="dxa"/>
            <w:vMerge/>
          </w:tcPr>
          <w:p w14:paraId="272A1B6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569E25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A1BCAC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73E816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3F7B2E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伤残运送车</w:t>
            </w:r>
          </w:p>
        </w:tc>
        <w:tc>
          <w:tcPr>
            <w:tcW w:w="2684" w:type="dxa"/>
          </w:tcPr>
          <w:p w14:paraId="0096F0E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SZD5043X</w:t>
            </w:r>
          </w:p>
        </w:tc>
      </w:tr>
      <w:tr w:rsidR="0059512D" w14:paraId="1CDAC399" w14:textId="77777777">
        <w:trPr>
          <w:trHeight w:val="252"/>
          <w:jc w:val="center"/>
        </w:trPr>
        <w:tc>
          <w:tcPr>
            <w:tcW w:w="566" w:type="dxa"/>
            <w:vMerge/>
          </w:tcPr>
          <w:p w14:paraId="7ED5775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E50A58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6EB840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43626F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C82953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48A27E7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SZD5125ZYS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SZD5180ZYS</w:t>
            </w:r>
          </w:p>
        </w:tc>
      </w:tr>
      <w:tr w:rsidR="0059512D" w14:paraId="55283D4B" w14:textId="77777777">
        <w:trPr>
          <w:trHeight w:val="252"/>
          <w:jc w:val="center"/>
        </w:trPr>
        <w:tc>
          <w:tcPr>
            <w:tcW w:w="566" w:type="dxa"/>
            <w:vMerge/>
          </w:tcPr>
          <w:p w14:paraId="0F8E7DA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8783F6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825E97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179CB1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871749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4" w:type="dxa"/>
          </w:tcPr>
          <w:p w14:paraId="0393B8E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SZD5080TXS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SZD5181TXS</w:t>
            </w:r>
          </w:p>
        </w:tc>
      </w:tr>
      <w:tr w:rsidR="0059512D" w14:paraId="03A82CDE" w14:textId="77777777">
        <w:trPr>
          <w:trHeight w:val="252"/>
          <w:jc w:val="center"/>
        </w:trPr>
        <w:tc>
          <w:tcPr>
            <w:tcW w:w="566" w:type="dxa"/>
            <w:vMerge/>
          </w:tcPr>
          <w:p w14:paraId="03C450E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D5F40B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A41C3A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7FBD97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3D1ED5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7789FC7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SZD5252GPS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SZD5186GPS</w:t>
            </w:r>
          </w:p>
        </w:tc>
      </w:tr>
      <w:tr w:rsidR="0059512D" w14:paraId="51A4DB32" w14:textId="77777777">
        <w:trPr>
          <w:trHeight w:val="252"/>
          <w:jc w:val="center"/>
        </w:trPr>
        <w:tc>
          <w:tcPr>
            <w:tcW w:w="566" w:type="dxa"/>
            <w:vMerge/>
          </w:tcPr>
          <w:p w14:paraId="65CDF20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8CAC4E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5F1451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3F33A8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519EE7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4" w:type="dxa"/>
          </w:tcPr>
          <w:p w14:paraId="7EDF253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SZD5185ZLJ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SZD5186ZLJ</w:t>
            </w:r>
          </w:p>
        </w:tc>
      </w:tr>
      <w:tr w:rsidR="0059512D" w14:paraId="522C747C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C79EA0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C12DDD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湖北宏宇专用汽车有限公司</w:t>
            </w:r>
          </w:p>
        </w:tc>
        <w:tc>
          <w:tcPr>
            <w:tcW w:w="938" w:type="dxa"/>
            <w:vMerge w:val="restart"/>
          </w:tcPr>
          <w:p w14:paraId="6AD6354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)90</w:t>
            </w:r>
          </w:p>
        </w:tc>
        <w:tc>
          <w:tcPr>
            <w:tcW w:w="862" w:type="dxa"/>
            <w:vMerge w:val="restart"/>
          </w:tcPr>
          <w:p w14:paraId="36C70EB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虹宇牌</w:t>
            </w:r>
          </w:p>
        </w:tc>
        <w:tc>
          <w:tcPr>
            <w:tcW w:w="1851" w:type="dxa"/>
          </w:tcPr>
          <w:p w14:paraId="0D8CF44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7384012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HYS5183TDY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HYS5180TDY</w:t>
            </w:r>
            <w:r>
              <w:rPr>
                <w:rFonts w:ascii="仿宋_GB2312" w:eastAsia="仿宋_GB2312" w:hint="eastAsia"/>
              </w:rPr>
              <w:t>、</w:t>
            </w:r>
          </w:p>
          <w:p w14:paraId="2A2E6D8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HYS5251TDY</w:t>
            </w:r>
          </w:p>
        </w:tc>
      </w:tr>
      <w:tr w:rsidR="0059512D" w14:paraId="6B5BC3D8" w14:textId="77777777">
        <w:trPr>
          <w:trHeight w:val="252"/>
          <w:jc w:val="center"/>
        </w:trPr>
        <w:tc>
          <w:tcPr>
            <w:tcW w:w="566" w:type="dxa"/>
            <w:vMerge/>
          </w:tcPr>
          <w:p w14:paraId="0E7DABD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636151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3D335B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8BFC58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00AB4E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 w14:paraId="25CAAD0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HYS5080TQZ</w:t>
            </w:r>
          </w:p>
        </w:tc>
      </w:tr>
      <w:tr w:rsidR="0059512D" w14:paraId="14B93489" w14:textId="77777777">
        <w:trPr>
          <w:trHeight w:val="252"/>
          <w:jc w:val="center"/>
        </w:trPr>
        <w:tc>
          <w:tcPr>
            <w:tcW w:w="566" w:type="dxa"/>
            <w:vMerge/>
          </w:tcPr>
          <w:p w14:paraId="3A75366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DB597F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A92AFB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86B33E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3B20E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畜禽运输车</w:t>
            </w:r>
          </w:p>
        </w:tc>
        <w:tc>
          <w:tcPr>
            <w:tcW w:w="2684" w:type="dxa"/>
          </w:tcPr>
          <w:p w14:paraId="10D3498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HYS5180CCQ</w:t>
            </w:r>
          </w:p>
        </w:tc>
      </w:tr>
      <w:tr w:rsidR="0059512D" w14:paraId="443A261F" w14:textId="77777777">
        <w:trPr>
          <w:trHeight w:val="252"/>
          <w:jc w:val="center"/>
        </w:trPr>
        <w:tc>
          <w:tcPr>
            <w:tcW w:w="566" w:type="dxa"/>
            <w:vMerge/>
          </w:tcPr>
          <w:p w14:paraId="202139D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5B4F7A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A8D6F8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EFC47D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F5BD23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纯电动车厢可卸式垃圾车</w:t>
            </w:r>
          </w:p>
        </w:tc>
        <w:tc>
          <w:tcPr>
            <w:tcW w:w="2684" w:type="dxa"/>
          </w:tcPr>
          <w:p w14:paraId="109BCDF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HYS5030ZXX</w:t>
            </w:r>
          </w:p>
        </w:tc>
      </w:tr>
      <w:tr w:rsidR="0059512D" w14:paraId="7EF86A73" w14:textId="77777777">
        <w:trPr>
          <w:trHeight w:val="252"/>
          <w:jc w:val="center"/>
        </w:trPr>
        <w:tc>
          <w:tcPr>
            <w:tcW w:w="566" w:type="dxa"/>
            <w:vMerge/>
          </w:tcPr>
          <w:p w14:paraId="05D54A7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29714A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8FFCE1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893160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DC0450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0424485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HYS5180GPS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HYS5250GPS</w:t>
            </w:r>
          </w:p>
        </w:tc>
      </w:tr>
      <w:tr w:rsidR="0059512D" w14:paraId="25425424" w14:textId="77777777">
        <w:trPr>
          <w:trHeight w:val="252"/>
          <w:jc w:val="center"/>
        </w:trPr>
        <w:tc>
          <w:tcPr>
            <w:tcW w:w="566" w:type="dxa"/>
            <w:vMerge/>
          </w:tcPr>
          <w:p w14:paraId="1B18C21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FDB30E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6EF85A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DE8187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BFE4B5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舞台车</w:t>
            </w:r>
          </w:p>
        </w:tc>
        <w:tc>
          <w:tcPr>
            <w:tcW w:w="2684" w:type="dxa"/>
          </w:tcPr>
          <w:p w14:paraId="159C38F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HYS5041X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HYS5080X</w:t>
            </w:r>
          </w:p>
        </w:tc>
      </w:tr>
      <w:tr w:rsidR="0059512D" w14:paraId="29831061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CA2BEF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A8429E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中石油江汉机械研究所有限公司</w:t>
            </w:r>
          </w:p>
        </w:tc>
        <w:tc>
          <w:tcPr>
            <w:tcW w:w="938" w:type="dxa"/>
            <w:vMerge w:val="restart"/>
          </w:tcPr>
          <w:p w14:paraId="0B482A4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)91</w:t>
            </w:r>
          </w:p>
        </w:tc>
        <w:tc>
          <w:tcPr>
            <w:tcW w:w="862" w:type="dxa"/>
            <w:vMerge w:val="restart"/>
          </w:tcPr>
          <w:p w14:paraId="6A89E75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海智达牌</w:t>
            </w:r>
          </w:p>
        </w:tc>
        <w:tc>
          <w:tcPr>
            <w:tcW w:w="1851" w:type="dxa"/>
          </w:tcPr>
          <w:p w14:paraId="477BD0E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740972B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JJY9402</w:t>
            </w:r>
          </w:p>
        </w:tc>
      </w:tr>
      <w:tr w:rsidR="0059512D" w14:paraId="40A6A9B5" w14:textId="77777777">
        <w:trPr>
          <w:trHeight w:val="252"/>
          <w:jc w:val="center"/>
        </w:trPr>
        <w:tc>
          <w:tcPr>
            <w:tcW w:w="566" w:type="dxa"/>
            <w:vMerge/>
          </w:tcPr>
          <w:p w14:paraId="241825B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D6CAEF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D80CB0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0FA16E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54D4E5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连续油管作业车</w:t>
            </w:r>
          </w:p>
        </w:tc>
        <w:tc>
          <w:tcPr>
            <w:tcW w:w="2684" w:type="dxa"/>
          </w:tcPr>
          <w:p w14:paraId="01C3692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JJY5370TLG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JJY5319TLG</w:t>
            </w:r>
          </w:p>
        </w:tc>
      </w:tr>
      <w:tr w:rsidR="0059512D" w14:paraId="7AB61E9C" w14:textId="77777777">
        <w:trPr>
          <w:trHeight w:val="252"/>
          <w:jc w:val="center"/>
        </w:trPr>
        <w:tc>
          <w:tcPr>
            <w:tcW w:w="566" w:type="dxa"/>
          </w:tcPr>
          <w:p w14:paraId="54C94DB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9B812F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湖北四钻石油设备股份有限公司</w:t>
            </w:r>
          </w:p>
        </w:tc>
        <w:tc>
          <w:tcPr>
            <w:tcW w:w="938" w:type="dxa"/>
          </w:tcPr>
          <w:p w14:paraId="35BD711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)92</w:t>
            </w:r>
          </w:p>
        </w:tc>
        <w:tc>
          <w:tcPr>
            <w:tcW w:w="862" w:type="dxa"/>
          </w:tcPr>
          <w:p w14:paraId="3FA9536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四钻牌</w:t>
            </w:r>
          </w:p>
        </w:tc>
        <w:tc>
          <w:tcPr>
            <w:tcW w:w="1851" w:type="dxa"/>
          </w:tcPr>
          <w:p w14:paraId="5DF0950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通井车</w:t>
            </w:r>
          </w:p>
        </w:tc>
        <w:tc>
          <w:tcPr>
            <w:tcW w:w="2684" w:type="dxa"/>
          </w:tcPr>
          <w:p w14:paraId="7191A00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SZA5320TTJ</w:t>
            </w:r>
          </w:p>
        </w:tc>
      </w:tr>
      <w:tr w:rsidR="0059512D" w14:paraId="073F40EB" w14:textId="77777777">
        <w:trPr>
          <w:trHeight w:val="252"/>
          <w:jc w:val="center"/>
        </w:trPr>
        <w:tc>
          <w:tcPr>
            <w:tcW w:w="566" w:type="dxa"/>
          </w:tcPr>
          <w:p w14:paraId="37C14BA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D80C8D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玉柴东特专用汽车有限公司</w:t>
            </w:r>
          </w:p>
        </w:tc>
        <w:tc>
          <w:tcPr>
            <w:tcW w:w="938" w:type="dxa"/>
          </w:tcPr>
          <w:p w14:paraId="20A5EBA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)93</w:t>
            </w:r>
          </w:p>
        </w:tc>
        <w:tc>
          <w:tcPr>
            <w:tcW w:w="862" w:type="dxa"/>
          </w:tcPr>
          <w:p w14:paraId="184D14D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特运牌</w:t>
            </w:r>
          </w:p>
        </w:tc>
        <w:tc>
          <w:tcPr>
            <w:tcW w:w="1851" w:type="dxa"/>
          </w:tcPr>
          <w:p w14:paraId="6025736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气瓶运输车</w:t>
            </w:r>
          </w:p>
        </w:tc>
        <w:tc>
          <w:tcPr>
            <w:tcW w:w="2684" w:type="dxa"/>
          </w:tcPr>
          <w:p w14:paraId="17C8A3C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DTA5035TQP</w:t>
            </w:r>
          </w:p>
        </w:tc>
      </w:tr>
      <w:tr w:rsidR="0059512D" w14:paraId="60B3E2AD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0AA190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88E774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湖北润力专用汽车有限公司</w:t>
            </w:r>
          </w:p>
        </w:tc>
        <w:tc>
          <w:tcPr>
            <w:tcW w:w="938" w:type="dxa"/>
            <w:vMerge w:val="restart"/>
          </w:tcPr>
          <w:p w14:paraId="4C82F44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)97</w:t>
            </w:r>
          </w:p>
        </w:tc>
        <w:tc>
          <w:tcPr>
            <w:tcW w:w="862" w:type="dxa"/>
            <w:vMerge w:val="restart"/>
          </w:tcPr>
          <w:p w14:paraId="56E2099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润知星牌</w:t>
            </w:r>
          </w:p>
        </w:tc>
        <w:tc>
          <w:tcPr>
            <w:tcW w:w="1851" w:type="dxa"/>
          </w:tcPr>
          <w:p w14:paraId="38965F0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7BC8C82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SCS5182ZYS</w:t>
            </w:r>
          </w:p>
        </w:tc>
      </w:tr>
      <w:tr w:rsidR="0059512D" w14:paraId="4C73B034" w14:textId="77777777">
        <w:trPr>
          <w:trHeight w:val="252"/>
          <w:jc w:val="center"/>
        </w:trPr>
        <w:tc>
          <w:tcPr>
            <w:tcW w:w="566" w:type="dxa"/>
            <w:vMerge/>
          </w:tcPr>
          <w:p w14:paraId="700BE49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34D0AE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DA7698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A88295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4A6215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4" w:type="dxa"/>
          </w:tcPr>
          <w:p w14:paraId="745A6F7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SCS5090GXW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SCS5120GXW</w:t>
            </w:r>
          </w:p>
        </w:tc>
      </w:tr>
      <w:tr w:rsidR="0059512D" w14:paraId="6D685832" w14:textId="77777777">
        <w:trPr>
          <w:trHeight w:val="252"/>
          <w:jc w:val="center"/>
        </w:trPr>
        <w:tc>
          <w:tcPr>
            <w:tcW w:w="566" w:type="dxa"/>
            <w:vMerge/>
          </w:tcPr>
          <w:p w14:paraId="0D3B91B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152A0C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9EED71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ABDB32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A8E51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20DD85F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SCS5185TDY</w:t>
            </w:r>
          </w:p>
        </w:tc>
      </w:tr>
      <w:tr w:rsidR="0059512D" w14:paraId="5E2C8308" w14:textId="77777777">
        <w:trPr>
          <w:trHeight w:val="252"/>
          <w:jc w:val="center"/>
        </w:trPr>
        <w:tc>
          <w:tcPr>
            <w:tcW w:w="566" w:type="dxa"/>
            <w:vMerge/>
          </w:tcPr>
          <w:p w14:paraId="570C7AB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4CC7E6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419C03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AEF911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39DDF0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摆臂式垃圾车</w:t>
            </w:r>
          </w:p>
        </w:tc>
        <w:tc>
          <w:tcPr>
            <w:tcW w:w="2684" w:type="dxa"/>
          </w:tcPr>
          <w:p w14:paraId="5A82921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SCS5180ZBS</w:t>
            </w:r>
          </w:p>
        </w:tc>
      </w:tr>
      <w:tr w:rsidR="0059512D" w14:paraId="48F39BA3" w14:textId="77777777">
        <w:trPr>
          <w:trHeight w:val="252"/>
          <w:jc w:val="center"/>
        </w:trPr>
        <w:tc>
          <w:tcPr>
            <w:tcW w:w="566" w:type="dxa"/>
            <w:vMerge/>
          </w:tcPr>
          <w:p w14:paraId="6CABA69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022E32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570D8B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5358E0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296CEA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 w14:paraId="0E82BF5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SCS5044TQZ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SCS5045TQZ</w:t>
            </w:r>
          </w:p>
        </w:tc>
      </w:tr>
      <w:tr w:rsidR="0059512D" w14:paraId="12BAA1FF" w14:textId="77777777">
        <w:trPr>
          <w:trHeight w:val="252"/>
          <w:jc w:val="center"/>
        </w:trPr>
        <w:tc>
          <w:tcPr>
            <w:tcW w:w="566" w:type="dxa"/>
            <w:vMerge/>
          </w:tcPr>
          <w:p w14:paraId="44A6A20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7A3541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FDCE25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7E53A5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FFB0D2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0D34F90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SCS5090GPS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SCS5180GPS</w:t>
            </w:r>
            <w:r>
              <w:rPr>
                <w:rFonts w:ascii="仿宋_GB2312" w:eastAsia="仿宋_GB2312" w:hint="eastAsia"/>
              </w:rPr>
              <w:t>、</w:t>
            </w:r>
          </w:p>
          <w:p w14:paraId="4441287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SCS5075GPS</w:t>
            </w:r>
          </w:p>
        </w:tc>
      </w:tr>
      <w:tr w:rsidR="0059512D" w14:paraId="2D962927" w14:textId="77777777">
        <w:trPr>
          <w:trHeight w:val="252"/>
          <w:jc w:val="center"/>
        </w:trPr>
        <w:tc>
          <w:tcPr>
            <w:tcW w:w="566" w:type="dxa"/>
            <w:vMerge/>
          </w:tcPr>
          <w:p w14:paraId="1CE566A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7A055F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D0F704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45405F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6751C2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55C6256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SCS5180ZXX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SCS5310ZXX</w:t>
            </w:r>
          </w:p>
        </w:tc>
      </w:tr>
      <w:tr w:rsidR="0059512D" w14:paraId="571E0335" w14:textId="77777777">
        <w:trPr>
          <w:trHeight w:val="252"/>
          <w:jc w:val="center"/>
        </w:trPr>
        <w:tc>
          <w:tcPr>
            <w:tcW w:w="566" w:type="dxa"/>
            <w:vMerge/>
          </w:tcPr>
          <w:p w14:paraId="74B5883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338B2D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1331B0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0A1E6A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E19F36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4" w:type="dxa"/>
          </w:tcPr>
          <w:p w14:paraId="249B776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SCS5040JGK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SCS5063JGK</w:t>
            </w:r>
            <w:r>
              <w:rPr>
                <w:rFonts w:ascii="仿宋_GB2312" w:eastAsia="仿宋_GB2312" w:hint="eastAsia"/>
              </w:rPr>
              <w:t>、</w:t>
            </w:r>
          </w:p>
          <w:p w14:paraId="7B3FBC0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SCS5120JGK</w:t>
            </w:r>
          </w:p>
        </w:tc>
      </w:tr>
      <w:tr w:rsidR="0059512D" w14:paraId="06B29E72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56DE2F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3AA02D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合加新能源汽车有限公司</w:t>
            </w:r>
          </w:p>
        </w:tc>
        <w:tc>
          <w:tcPr>
            <w:tcW w:w="938" w:type="dxa"/>
            <w:vMerge w:val="restart"/>
          </w:tcPr>
          <w:p w14:paraId="3C3BC06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)98</w:t>
            </w:r>
          </w:p>
        </w:tc>
        <w:tc>
          <w:tcPr>
            <w:tcW w:w="862" w:type="dxa"/>
            <w:vMerge w:val="restart"/>
          </w:tcPr>
          <w:p w14:paraId="5B51288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合加牌</w:t>
            </w:r>
          </w:p>
        </w:tc>
        <w:tc>
          <w:tcPr>
            <w:tcW w:w="1851" w:type="dxa"/>
          </w:tcPr>
          <w:p w14:paraId="538BA4B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2F3B081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HJK5250ZXX</w:t>
            </w:r>
          </w:p>
        </w:tc>
      </w:tr>
      <w:tr w:rsidR="0059512D" w14:paraId="447DB878" w14:textId="77777777">
        <w:trPr>
          <w:trHeight w:val="252"/>
          <w:jc w:val="center"/>
        </w:trPr>
        <w:tc>
          <w:tcPr>
            <w:tcW w:w="566" w:type="dxa"/>
            <w:vMerge/>
          </w:tcPr>
          <w:p w14:paraId="0D753C7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59CFB1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259901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0F9FAC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11598A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4" w:type="dxa"/>
          </w:tcPr>
          <w:p w14:paraId="548D1C2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HJK5080TCA</w:t>
            </w:r>
          </w:p>
        </w:tc>
      </w:tr>
      <w:tr w:rsidR="0059512D" w14:paraId="3D189718" w14:textId="77777777">
        <w:trPr>
          <w:trHeight w:val="252"/>
          <w:jc w:val="center"/>
        </w:trPr>
        <w:tc>
          <w:tcPr>
            <w:tcW w:w="566" w:type="dxa"/>
          </w:tcPr>
          <w:p w14:paraId="261AA53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7401B3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湖北中油科昊机械制造有限公司</w:t>
            </w:r>
          </w:p>
        </w:tc>
        <w:tc>
          <w:tcPr>
            <w:tcW w:w="938" w:type="dxa"/>
          </w:tcPr>
          <w:p w14:paraId="21612C0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)100</w:t>
            </w:r>
          </w:p>
        </w:tc>
        <w:tc>
          <w:tcPr>
            <w:tcW w:w="862" w:type="dxa"/>
          </w:tcPr>
          <w:p w14:paraId="27E3E07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科昊牌</w:t>
            </w:r>
          </w:p>
        </w:tc>
        <w:tc>
          <w:tcPr>
            <w:tcW w:w="1851" w:type="dxa"/>
          </w:tcPr>
          <w:p w14:paraId="6C2704B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压裂车</w:t>
            </w:r>
          </w:p>
        </w:tc>
        <w:tc>
          <w:tcPr>
            <w:tcW w:w="2684" w:type="dxa"/>
          </w:tcPr>
          <w:p w14:paraId="2FED490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KHZ5312TYL</w:t>
            </w:r>
          </w:p>
        </w:tc>
      </w:tr>
      <w:tr w:rsidR="0059512D" w14:paraId="558DFE3A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3695AF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BD3C17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十堰汇斯诚专用汽车有限公司</w:t>
            </w:r>
          </w:p>
        </w:tc>
        <w:tc>
          <w:tcPr>
            <w:tcW w:w="938" w:type="dxa"/>
            <w:vMerge w:val="restart"/>
          </w:tcPr>
          <w:p w14:paraId="75B20FA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)103</w:t>
            </w:r>
          </w:p>
        </w:tc>
        <w:tc>
          <w:tcPr>
            <w:tcW w:w="862" w:type="dxa"/>
            <w:vMerge w:val="restart"/>
          </w:tcPr>
          <w:p w14:paraId="4B0F6B8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汇斯诚牌</w:t>
            </w:r>
          </w:p>
        </w:tc>
        <w:tc>
          <w:tcPr>
            <w:tcW w:w="1851" w:type="dxa"/>
          </w:tcPr>
          <w:p w14:paraId="299E2A6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33CCDED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DWJ9010</w:t>
            </w:r>
          </w:p>
        </w:tc>
      </w:tr>
      <w:tr w:rsidR="0059512D" w14:paraId="5CC38C20" w14:textId="77777777">
        <w:trPr>
          <w:trHeight w:val="252"/>
          <w:jc w:val="center"/>
        </w:trPr>
        <w:tc>
          <w:tcPr>
            <w:tcW w:w="566" w:type="dxa"/>
            <w:vMerge/>
          </w:tcPr>
          <w:p w14:paraId="435ED74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875A15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3BAC18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E9EF96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3D21E4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淋浴车</w:t>
            </w:r>
          </w:p>
        </w:tc>
        <w:tc>
          <w:tcPr>
            <w:tcW w:w="2684" w:type="dxa"/>
          </w:tcPr>
          <w:p w14:paraId="0EE0AFC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DWJ5280X</w:t>
            </w:r>
          </w:p>
        </w:tc>
      </w:tr>
      <w:tr w:rsidR="0059512D" w14:paraId="0F3C1FE8" w14:textId="77777777">
        <w:trPr>
          <w:trHeight w:val="252"/>
          <w:jc w:val="center"/>
        </w:trPr>
        <w:tc>
          <w:tcPr>
            <w:tcW w:w="566" w:type="dxa"/>
            <w:vMerge/>
          </w:tcPr>
          <w:p w14:paraId="54E3A1F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BCA0BC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13292D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C38B2E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634FFF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计量检衡车</w:t>
            </w:r>
          </w:p>
        </w:tc>
        <w:tc>
          <w:tcPr>
            <w:tcW w:w="2684" w:type="dxa"/>
          </w:tcPr>
          <w:p w14:paraId="7A4DA19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DWJ5180JJH</w:t>
            </w:r>
          </w:p>
        </w:tc>
      </w:tr>
      <w:tr w:rsidR="0059512D" w14:paraId="5BDA05EA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0A0ADD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F3B0C6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湖北力威汽车有限公司</w:t>
            </w:r>
          </w:p>
        </w:tc>
        <w:tc>
          <w:tcPr>
            <w:tcW w:w="938" w:type="dxa"/>
            <w:vMerge w:val="restart"/>
          </w:tcPr>
          <w:p w14:paraId="1757440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)104</w:t>
            </w:r>
          </w:p>
        </w:tc>
        <w:tc>
          <w:tcPr>
            <w:tcW w:w="862" w:type="dxa"/>
            <w:vMerge w:val="restart"/>
          </w:tcPr>
          <w:p w14:paraId="09D88E9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中汽力威牌</w:t>
            </w:r>
          </w:p>
        </w:tc>
        <w:tc>
          <w:tcPr>
            <w:tcW w:w="1851" w:type="dxa"/>
          </w:tcPr>
          <w:p w14:paraId="53E3017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供液车</w:t>
            </w:r>
          </w:p>
        </w:tc>
        <w:tc>
          <w:tcPr>
            <w:tcW w:w="2684" w:type="dxa"/>
          </w:tcPr>
          <w:p w14:paraId="46BCC89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HLW5180TGY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HLW5120TGY</w:t>
            </w:r>
            <w:r>
              <w:rPr>
                <w:rFonts w:ascii="仿宋_GB2312" w:eastAsia="仿宋_GB2312" w:hint="eastAsia"/>
              </w:rPr>
              <w:t>、</w:t>
            </w:r>
          </w:p>
          <w:p w14:paraId="53681AD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HLW5250TGY</w:t>
            </w:r>
          </w:p>
        </w:tc>
      </w:tr>
      <w:tr w:rsidR="0059512D" w14:paraId="5F968599" w14:textId="77777777">
        <w:trPr>
          <w:trHeight w:val="252"/>
          <w:jc w:val="center"/>
        </w:trPr>
        <w:tc>
          <w:tcPr>
            <w:tcW w:w="566" w:type="dxa"/>
            <w:vMerge/>
          </w:tcPr>
          <w:p w14:paraId="5621C61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8BA13C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595EA4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3495A9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0263B6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护栏清洗车</w:t>
            </w:r>
          </w:p>
        </w:tc>
        <w:tc>
          <w:tcPr>
            <w:tcW w:w="2684" w:type="dxa"/>
          </w:tcPr>
          <w:p w14:paraId="65C2071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HLW5186GQX</w:t>
            </w:r>
          </w:p>
        </w:tc>
      </w:tr>
      <w:tr w:rsidR="0059512D" w14:paraId="0B09A940" w14:textId="77777777">
        <w:trPr>
          <w:trHeight w:val="252"/>
          <w:jc w:val="center"/>
        </w:trPr>
        <w:tc>
          <w:tcPr>
            <w:tcW w:w="566" w:type="dxa"/>
            <w:vMerge/>
          </w:tcPr>
          <w:p w14:paraId="2C9017A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EE8FA3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AD352C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81AF3A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D03492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221B43E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HLW5182GQX</w:t>
            </w:r>
          </w:p>
        </w:tc>
      </w:tr>
      <w:tr w:rsidR="0059512D" w14:paraId="6E772D63" w14:textId="77777777">
        <w:trPr>
          <w:trHeight w:val="252"/>
          <w:jc w:val="center"/>
        </w:trPr>
        <w:tc>
          <w:tcPr>
            <w:tcW w:w="566" w:type="dxa"/>
            <w:vMerge/>
          </w:tcPr>
          <w:p w14:paraId="0CAEC10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730465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20864A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70A591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307F1C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4" w:type="dxa"/>
          </w:tcPr>
          <w:p w14:paraId="62D3B29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HLW5183X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HLW5080X</w:t>
            </w:r>
          </w:p>
        </w:tc>
      </w:tr>
      <w:tr w:rsidR="0059512D" w14:paraId="750D02EE" w14:textId="77777777">
        <w:trPr>
          <w:trHeight w:val="252"/>
          <w:jc w:val="center"/>
        </w:trPr>
        <w:tc>
          <w:tcPr>
            <w:tcW w:w="566" w:type="dxa"/>
            <w:vMerge/>
          </w:tcPr>
          <w:p w14:paraId="6D151A5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DA03A5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6EA36F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24BF0D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662F75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4DB6B36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HLW5250GPS</w:t>
            </w:r>
          </w:p>
        </w:tc>
      </w:tr>
      <w:tr w:rsidR="0059512D" w14:paraId="2AADF7E2" w14:textId="77777777">
        <w:trPr>
          <w:trHeight w:val="252"/>
          <w:jc w:val="center"/>
        </w:trPr>
        <w:tc>
          <w:tcPr>
            <w:tcW w:w="566" w:type="dxa"/>
            <w:vMerge/>
          </w:tcPr>
          <w:p w14:paraId="0F364B1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0EC6BA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8EBCB5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8E6019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AD6A32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腐蚀性物品罐式运输车</w:t>
            </w:r>
          </w:p>
        </w:tc>
        <w:tc>
          <w:tcPr>
            <w:tcW w:w="2684" w:type="dxa"/>
          </w:tcPr>
          <w:p w14:paraId="173D6DE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HLW5181GFW</w:t>
            </w:r>
          </w:p>
        </w:tc>
      </w:tr>
      <w:tr w:rsidR="0059512D" w14:paraId="32B00038" w14:textId="77777777">
        <w:trPr>
          <w:trHeight w:val="252"/>
          <w:jc w:val="center"/>
        </w:trPr>
        <w:tc>
          <w:tcPr>
            <w:tcW w:w="566" w:type="dxa"/>
            <w:vMerge/>
          </w:tcPr>
          <w:p w14:paraId="6F0B5F1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24B9B7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9991C2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1D99C7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453958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759D681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HLW5180ZXX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HLW5042ZXX</w:t>
            </w:r>
          </w:p>
        </w:tc>
      </w:tr>
      <w:tr w:rsidR="0059512D" w14:paraId="3A7EC770" w14:textId="77777777">
        <w:trPr>
          <w:trHeight w:val="252"/>
          <w:jc w:val="center"/>
        </w:trPr>
        <w:tc>
          <w:tcPr>
            <w:tcW w:w="566" w:type="dxa"/>
            <w:vMerge/>
          </w:tcPr>
          <w:p w14:paraId="25053C8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4F0259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BDEF92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40A460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92E79F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运油车</w:t>
            </w:r>
          </w:p>
        </w:tc>
        <w:tc>
          <w:tcPr>
            <w:tcW w:w="2684" w:type="dxa"/>
          </w:tcPr>
          <w:p w14:paraId="77094A9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HLW5321GYY</w:t>
            </w:r>
          </w:p>
        </w:tc>
      </w:tr>
      <w:tr w:rsidR="0059512D" w14:paraId="3818E77E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CB5EC0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A2CA84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湖北俊浩专用汽车有限公司</w:t>
            </w:r>
          </w:p>
        </w:tc>
        <w:tc>
          <w:tcPr>
            <w:tcW w:w="938" w:type="dxa"/>
            <w:vMerge w:val="restart"/>
          </w:tcPr>
          <w:p w14:paraId="7E41710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)106</w:t>
            </w:r>
          </w:p>
        </w:tc>
        <w:tc>
          <w:tcPr>
            <w:tcW w:w="862" w:type="dxa"/>
            <w:vMerge w:val="restart"/>
          </w:tcPr>
          <w:p w14:paraId="2F9B132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多士星牌</w:t>
            </w:r>
          </w:p>
        </w:tc>
        <w:tc>
          <w:tcPr>
            <w:tcW w:w="1851" w:type="dxa"/>
          </w:tcPr>
          <w:p w14:paraId="6B3BB78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CFCC4D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JHW9400</w:t>
            </w:r>
          </w:p>
        </w:tc>
      </w:tr>
      <w:tr w:rsidR="0059512D" w14:paraId="52E8FED3" w14:textId="77777777">
        <w:trPr>
          <w:trHeight w:val="252"/>
          <w:jc w:val="center"/>
        </w:trPr>
        <w:tc>
          <w:tcPr>
            <w:tcW w:w="566" w:type="dxa"/>
            <w:vMerge/>
          </w:tcPr>
          <w:p w14:paraId="2E758FD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F1BCE0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8BB886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D6BE71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F8D9F9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572F76A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JHW5180TDY</w:t>
            </w:r>
          </w:p>
        </w:tc>
      </w:tr>
      <w:tr w:rsidR="0059512D" w14:paraId="34847A35" w14:textId="77777777">
        <w:trPr>
          <w:trHeight w:val="252"/>
          <w:jc w:val="center"/>
        </w:trPr>
        <w:tc>
          <w:tcPr>
            <w:tcW w:w="566" w:type="dxa"/>
          </w:tcPr>
          <w:p w14:paraId="4F84CA0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447658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湖北先行专用汽车有限公司</w:t>
            </w:r>
          </w:p>
        </w:tc>
        <w:tc>
          <w:tcPr>
            <w:tcW w:w="938" w:type="dxa"/>
          </w:tcPr>
          <w:p w14:paraId="320ED6F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)107</w:t>
            </w:r>
          </w:p>
        </w:tc>
        <w:tc>
          <w:tcPr>
            <w:tcW w:w="862" w:type="dxa"/>
          </w:tcPr>
          <w:p w14:paraId="7E59A34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先行科技牌</w:t>
            </w:r>
          </w:p>
        </w:tc>
        <w:tc>
          <w:tcPr>
            <w:tcW w:w="1851" w:type="dxa"/>
          </w:tcPr>
          <w:p w14:paraId="4FDA146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 w14:paraId="7C4D175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XXP5042TQZ</w:t>
            </w:r>
          </w:p>
        </w:tc>
      </w:tr>
      <w:tr w:rsidR="0059512D" w14:paraId="58C56526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59511FC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83D6EB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湖北新东日专用汽车有限公司</w:t>
            </w:r>
          </w:p>
        </w:tc>
        <w:tc>
          <w:tcPr>
            <w:tcW w:w="938" w:type="dxa"/>
            <w:vMerge w:val="restart"/>
          </w:tcPr>
          <w:p w14:paraId="07CE00C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)109</w:t>
            </w:r>
          </w:p>
        </w:tc>
        <w:tc>
          <w:tcPr>
            <w:tcW w:w="862" w:type="dxa"/>
            <w:vMerge w:val="restart"/>
          </w:tcPr>
          <w:p w14:paraId="0500D45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新东日牌</w:t>
            </w:r>
          </w:p>
        </w:tc>
        <w:tc>
          <w:tcPr>
            <w:tcW w:w="1851" w:type="dxa"/>
          </w:tcPr>
          <w:p w14:paraId="0BE0009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吸尘车</w:t>
            </w:r>
          </w:p>
        </w:tc>
        <w:tc>
          <w:tcPr>
            <w:tcW w:w="2684" w:type="dxa"/>
          </w:tcPr>
          <w:p w14:paraId="2B82ECD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YZR5121TXC</w:t>
            </w:r>
          </w:p>
        </w:tc>
      </w:tr>
      <w:tr w:rsidR="0059512D" w14:paraId="2CD07029" w14:textId="77777777">
        <w:trPr>
          <w:trHeight w:val="252"/>
          <w:jc w:val="center"/>
        </w:trPr>
        <w:tc>
          <w:tcPr>
            <w:tcW w:w="566" w:type="dxa"/>
            <w:vMerge/>
          </w:tcPr>
          <w:p w14:paraId="27C6499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D02A13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8F08A8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EFE860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5697EF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4" w:type="dxa"/>
          </w:tcPr>
          <w:p w14:paraId="2B39508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YZR5030TSL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YZR5080TSL</w:t>
            </w:r>
            <w:r>
              <w:rPr>
                <w:rFonts w:ascii="仿宋_GB2312" w:eastAsia="仿宋_GB2312" w:hint="eastAsia"/>
              </w:rPr>
              <w:t>、</w:t>
            </w:r>
          </w:p>
          <w:p w14:paraId="50D23F3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YZR5070TSL</w:t>
            </w:r>
          </w:p>
        </w:tc>
      </w:tr>
      <w:tr w:rsidR="0059512D" w14:paraId="5890C61A" w14:textId="77777777">
        <w:trPr>
          <w:trHeight w:val="252"/>
          <w:jc w:val="center"/>
        </w:trPr>
        <w:tc>
          <w:tcPr>
            <w:tcW w:w="566" w:type="dxa"/>
            <w:vMerge/>
          </w:tcPr>
          <w:p w14:paraId="536B917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0B7468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219CF3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33005F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462A8F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沥青洒布车</w:t>
            </w:r>
          </w:p>
        </w:tc>
        <w:tc>
          <w:tcPr>
            <w:tcW w:w="2684" w:type="dxa"/>
          </w:tcPr>
          <w:p w14:paraId="17F9788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YZR5120GLQ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YZR5090GLQ</w:t>
            </w:r>
          </w:p>
        </w:tc>
      </w:tr>
      <w:tr w:rsidR="0059512D" w14:paraId="20A49ECA" w14:textId="77777777">
        <w:trPr>
          <w:trHeight w:val="252"/>
          <w:jc w:val="center"/>
        </w:trPr>
        <w:tc>
          <w:tcPr>
            <w:tcW w:w="566" w:type="dxa"/>
            <w:vMerge/>
          </w:tcPr>
          <w:p w14:paraId="450CBA1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44C251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8373B7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9F238B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C76026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清洗吸污车</w:t>
            </w:r>
          </w:p>
        </w:tc>
        <w:tc>
          <w:tcPr>
            <w:tcW w:w="2684" w:type="dxa"/>
          </w:tcPr>
          <w:p w14:paraId="4646AE9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YZR5120GQW</w:t>
            </w:r>
          </w:p>
        </w:tc>
      </w:tr>
      <w:tr w:rsidR="0059512D" w14:paraId="215A0942" w14:textId="77777777">
        <w:trPr>
          <w:trHeight w:val="252"/>
          <w:jc w:val="center"/>
        </w:trPr>
        <w:tc>
          <w:tcPr>
            <w:tcW w:w="566" w:type="dxa"/>
            <w:vMerge/>
          </w:tcPr>
          <w:p w14:paraId="666C6D3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8A7D6C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9E6DE9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8F71CD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B19CB2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4" w:type="dxa"/>
          </w:tcPr>
          <w:p w14:paraId="679384C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YZR5110ZLJ</w:t>
            </w:r>
          </w:p>
        </w:tc>
      </w:tr>
      <w:tr w:rsidR="0059512D" w14:paraId="209D9850" w14:textId="77777777">
        <w:trPr>
          <w:trHeight w:val="252"/>
          <w:jc w:val="center"/>
        </w:trPr>
        <w:tc>
          <w:tcPr>
            <w:tcW w:w="566" w:type="dxa"/>
            <w:vMerge/>
          </w:tcPr>
          <w:p w14:paraId="1621F49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FB0B62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94978B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2AA0B2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07ADA3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路面养护车</w:t>
            </w:r>
          </w:p>
        </w:tc>
        <w:tc>
          <w:tcPr>
            <w:tcW w:w="2684" w:type="dxa"/>
          </w:tcPr>
          <w:p w14:paraId="1412644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YZR5030TYH</w:t>
            </w:r>
          </w:p>
        </w:tc>
      </w:tr>
      <w:tr w:rsidR="0059512D" w14:paraId="3307EFBA" w14:textId="77777777">
        <w:trPr>
          <w:trHeight w:val="252"/>
          <w:jc w:val="center"/>
        </w:trPr>
        <w:tc>
          <w:tcPr>
            <w:tcW w:w="566" w:type="dxa"/>
            <w:vMerge/>
          </w:tcPr>
          <w:p w14:paraId="58E9087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EF650B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A8338A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7210CC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9F2F06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4" w:type="dxa"/>
          </w:tcPr>
          <w:p w14:paraId="37FE54C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YZR5060JGK</w:t>
            </w:r>
          </w:p>
        </w:tc>
      </w:tr>
      <w:tr w:rsidR="0059512D" w14:paraId="7FF3D291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52846F5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DB01BF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湖北帕菲特工程机械有限公司</w:t>
            </w:r>
          </w:p>
        </w:tc>
        <w:tc>
          <w:tcPr>
            <w:tcW w:w="938" w:type="dxa"/>
            <w:vMerge w:val="restart"/>
          </w:tcPr>
          <w:p w14:paraId="282ED2B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)111</w:t>
            </w:r>
          </w:p>
        </w:tc>
        <w:tc>
          <w:tcPr>
            <w:tcW w:w="862" w:type="dxa"/>
            <w:vMerge w:val="restart"/>
          </w:tcPr>
          <w:p w14:paraId="275772F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帕菲特牌</w:t>
            </w:r>
          </w:p>
        </w:tc>
        <w:tc>
          <w:tcPr>
            <w:tcW w:w="1851" w:type="dxa"/>
          </w:tcPr>
          <w:p w14:paraId="60E2C44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除雪车</w:t>
            </w:r>
          </w:p>
        </w:tc>
        <w:tc>
          <w:tcPr>
            <w:tcW w:w="2684" w:type="dxa"/>
          </w:tcPr>
          <w:p w14:paraId="768FA68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PFT5030TCX</w:t>
            </w:r>
          </w:p>
        </w:tc>
      </w:tr>
      <w:tr w:rsidR="0059512D" w14:paraId="60555ADE" w14:textId="77777777">
        <w:trPr>
          <w:trHeight w:val="252"/>
          <w:jc w:val="center"/>
        </w:trPr>
        <w:tc>
          <w:tcPr>
            <w:tcW w:w="566" w:type="dxa"/>
            <w:vMerge/>
          </w:tcPr>
          <w:p w14:paraId="47E202E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49740D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99F9D3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B60609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B67421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4" w:type="dxa"/>
          </w:tcPr>
          <w:p w14:paraId="035EA10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PFT5181JSQ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PFT5250JSQ</w:t>
            </w:r>
          </w:p>
        </w:tc>
      </w:tr>
      <w:tr w:rsidR="0059512D" w14:paraId="25C7AF75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458BED1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4142BA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湖北天威汽车有限公司</w:t>
            </w:r>
          </w:p>
        </w:tc>
        <w:tc>
          <w:tcPr>
            <w:tcW w:w="938" w:type="dxa"/>
            <w:vMerge w:val="restart"/>
          </w:tcPr>
          <w:p w14:paraId="34DC8A4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)115</w:t>
            </w:r>
          </w:p>
        </w:tc>
        <w:tc>
          <w:tcPr>
            <w:tcW w:w="862" w:type="dxa"/>
            <w:vMerge w:val="restart"/>
          </w:tcPr>
          <w:p w14:paraId="0BB0A38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天威缘牌</w:t>
            </w:r>
          </w:p>
        </w:tc>
        <w:tc>
          <w:tcPr>
            <w:tcW w:w="1851" w:type="dxa"/>
          </w:tcPr>
          <w:p w14:paraId="127D2EB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67759AF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TWY5180TDY</w:t>
            </w:r>
          </w:p>
        </w:tc>
      </w:tr>
      <w:tr w:rsidR="0059512D" w14:paraId="19E47023" w14:textId="77777777">
        <w:trPr>
          <w:trHeight w:val="252"/>
          <w:jc w:val="center"/>
        </w:trPr>
        <w:tc>
          <w:tcPr>
            <w:tcW w:w="566" w:type="dxa"/>
            <w:vMerge/>
          </w:tcPr>
          <w:p w14:paraId="78A2E34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BF641D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147776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DBC255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5F0AD8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普通液体运输车</w:t>
            </w:r>
          </w:p>
        </w:tc>
        <w:tc>
          <w:tcPr>
            <w:tcW w:w="2684" w:type="dxa"/>
          </w:tcPr>
          <w:p w14:paraId="2D3D0B3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TWY5180GPG</w:t>
            </w:r>
          </w:p>
        </w:tc>
      </w:tr>
      <w:tr w:rsidR="0059512D" w14:paraId="6F4EDE57" w14:textId="77777777">
        <w:trPr>
          <w:trHeight w:val="252"/>
          <w:jc w:val="center"/>
        </w:trPr>
        <w:tc>
          <w:tcPr>
            <w:tcW w:w="566" w:type="dxa"/>
            <w:vMerge/>
          </w:tcPr>
          <w:p w14:paraId="6BAEADC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74E8F6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BE12F7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8E71DD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5713FC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清洗吸污车</w:t>
            </w:r>
          </w:p>
        </w:tc>
        <w:tc>
          <w:tcPr>
            <w:tcW w:w="2684" w:type="dxa"/>
          </w:tcPr>
          <w:p w14:paraId="54A8EB1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TWY5250GQW</w:t>
            </w:r>
          </w:p>
        </w:tc>
      </w:tr>
      <w:tr w:rsidR="0059512D" w14:paraId="792E2C80" w14:textId="77777777">
        <w:trPr>
          <w:trHeight w:val="252"/>
          <w:jc w:val="center"/>
        </w:trPr>
        <w:tc>
          <w:tcPr>
            <w:tcW w:w="566" w:type="dxa"/>
            <w:vMerge/>
          </w:tcPr>
          <w:p w14:paraId="3FB4906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D15001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9B0193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3C41DA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5B3A02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171419C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TWY5180GQX</w:t>
            </w:r>
          </w:p>
        </w:tc>
      </w:tr>
      <w:tr w:rsidR="0059512D" w14:paraId="66109447" w14:textId="77777777">
        <w:trPr>
          <w:trHeight w:val="252"/>
          <w:jc w:val="center"/>
        </w:trPr>
        <w:tc>
          <w:tcPr>
            <w:tcW w:w="566" w:type="dxa"/>
            <w:vMerge/>
          </w:tcPr>
          <w:p w14:paraId="7B6E2DB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CDC07F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02A63C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54282F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3A7F88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1DF5497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TWY5166GPS</w:t>
            </w:r>
          </w:p>
        </w:tc>
      </w:tr>
      <w:tr w:rsidR="0059512D" w14:paraId="1EFB11E4" w14:textId="77777777">
        <w:trPr>
          <w:trHeight w:val="252"/>
          <w:jc w:val="center"/>
        </w:trPr>
        <w:tc>
          <w:tcPr>
            <w:tcW w:w="566" w:type="dxa"/>
            <w:vMerge/>
          </w:tcPr>
          <w:p w14:paraId="2515422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B97D49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AC4944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27A452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7BCF58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0724847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TWY5120ZZZ</w:t>
            </w:r>
          </w:p>
        </w:tc>
      </w:tr>
      <w:tr w:rsidR="0059512D" w14:paraId="033821D0" w14:textId="77777777">
        <w:trPr>
          <w:trHeight w:val="252"/>
          <w:jc w:val="center"/>
        </w:trPr>
        <w:tc>
          <w:tcPr>
            <w:tcW w:w="566" w:type="dxa"/>
            <w:vMerge/>
          </w:tcPr>
          <w:p w14:paraId="20EA1BF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03EA44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E31D6D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90BF12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A2EAF4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7C07B97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TWY5180ZXX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TWY5040ZXX</w:t>
            </w:r>
            <w:r>
              <w:rPr>
                <w:rFonts w:ascii="仿宋_GB2312" w:eastAsia="仿宋_GB2312" w:hint="eastAsia"/>
              </w:rPr>
              <w:t>、</w:t>
            </w:r>
          </w:p>
          <w:p w14:paraId="4F62252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TWY5120ZXX</w:t>
            </w:r>
          </w:p>
        </w:tc>
      </w:tr>
      <w:tr w:rsidR="0059512D" w14:paraId="61CD0CDD" w14:textId="77777777">
        <w:trPr>
          <w:trHeight w:val="252"/>
          <w:jc w:val="center"/>
        </w:trPr>
        <w:tc>
          <w:tcPr>
            <w:tcW w:w="566" w:type="dxa"/>
          </w:tcPr>
          <w:p w14:paraId="1B75D77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2D7E53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湖北华星汽车制造有限公司</w:t>
            </w:r>
          </w:p>
        </w:tc>
        <w:tc>
          <w:tcPr>
            <w:tcW w:w="938" w:type="dxa"/>
          </w:tcPr>
          <w:p w14:paraId="7F808E6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)117</w:t>
            </w:r>
          </w:p>
        </w:tc>
        <w:tc>
          <w:tcPr>
            <w:tcW w:w="862" w:type="dxa"/>
          </w:tcPr>
          <w:p w14:paraId="01E3B3B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荣骏达牌</w:t>
            </w:r>
          </w:p>
        </w:tc>
        <w:tc>
          <w:tcPr>
            <w:tcW w:w="1851" w:type="dxa"/>
          </w:tcPr>
          <w:p w14:paraId="1772A3F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2407FEF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HHX5311GJB</w:t>
            </w:r>
          </w:p>
        </w:tc>
      </w:tr>
      <w:tr w:rsidR="0059512D" w14:paraId="047CCAE4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27370E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1BEEFA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湖北一专汽车股份有限公司</w:t>
            </w:r>
          </w:p>
        </w:tc>
        <w:tc>
          <w:tcPr>
            <w:tcW w:w="938" w:type="dxa"/>
            <w:vMerge w:val="restart"/>
          </w:tcPr>
          <w:p w14:paraId="44FC100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)118</w:t>
            </w:r>
          </w:p>
        </w:tc>
        <w:tc>
          <w:tcPr>
            <w:tcW w:w="862" w:type="dxa"/>
            <w:vMerge w:val="restart"/>
          </w:tcPr>
          <w:p w14:paraId="14FF2E2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专致牌</w:t>
            </w:r>
          </w:p>
        </w:tc>
        <w:tc>
          <w:tcPr>
            <w:tcW w:w="1851" w:type="dxa"/>
          </w:tcPr>
          <w:p w14:paraId="1C9ACA6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79531C9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YZZ9404</w:t>
            </w:r>
          </w:p>
        </w:tc>
      </w:tr>
      <w:tr w:rsidR="0059512D" w14:paraId="1F578A2D" w14:textId="77777777">
        <w:trPr>
          <w:trHeight w:val="252"/>
          <w:jc w:val="center"/>
        </w:trPr>
        <w:tc>
          <w:tcPr>
            <w:tcW w:w="566" w:type="dxa"/>
            <w:vMerge/>
          </w:tcPr>
          <w:p w14:paraId="42802E0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A72619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115B2C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878FBA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45AEA5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1EDD000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YZZ5185ZYS</w:t>
            </w:r>
          </w:p>
        </w:tc>
      </w:tr>
      <w:tr w:rsidR="0059512D" w14:paraId="7734765E" w14:textId="77777777">
        <w:trPr>
          <w:trHeight w:val="252"/>
          <w:jc w:val="center"/>
        </w:trPr>
        <w:tc>
          <w:tcPr>
            <w:tcW w:w="566" w:type="dxa"/>
            <w:vMerge/>
          </w:tcPr>
          <w:p w14:paraId="7C5CB49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B87FED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B4726D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3A9BF3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218F14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 w14:paraId="21EC097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YZZ5045TQZ</w:t>
            </w:r>
          </w:p>
        </w:tc>
      </w:tr>
      <w:tr w:rsidR="0059512D" w14:paraId="4066AD11" w14:textId="77777777">
        <w:trPr>
          <w:trHeight w:val="252"/>
          <w:jc w:val="center"/>
        </w:trPr>
        <w:tc>
          <w:tcPr>
            <w:tcW w:w="566" w:type="dxa"/>
            <w:vMerge/>
          </w:tcPr>
          <w:p w14:paraId="32ADE75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48FC8F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B1CC06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90F37F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7E2F02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4824A1F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YZZ5045ZZZ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lastRenderedPageBreak/>
              <w:t>YZZ5075ZZZ</w:t>
            </w:r>
          </w:p>
        </w:tc>
      </w:tr>
      <w:tr w:rsidR="0059512D" w14:paraId="35B35DB8" w14:textId="77777777">
        <w:trPr>
          <w:trHeight w:val="252"/>
          <w:jc w:val="center"/>
        </w:trPr>
        <w:tc>
          <w:tcPr>
            <w:tcW w:w="566" w:type="dxa"/>
            <w:vMerge/>
          </w:tcPr>
          <w:p w14:paraId="3E0A365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8D2DD2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C79FFB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F533F2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7AAC62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5D80EA8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YZZ5045ZXX</w:t>
            </w:r>
          </w:p>
        </w:tc>
      </w:tr>
      <w:tr w:rsidR="0059512D" w14:paraId="594CDEED" w14:textId="77777777">
        <w:trPr>
          <w:trHeight w:val="252"/>
          <w:jc w:val="center"/>
        </w:trPr>
        <w:tc>
          <w:tcPr>
            <w:tcW w:w="566" w:type="dxa"/>
            <w:vMerge/>
          </w:tcPr>
          <w:p w14:paraId="3D1F39A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1F3A56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B1CD27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BC39AE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A1AE1D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4" w:type="dxa"/>
          </w:tcPr>
          <w:p w14:paraId="2457D9D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YZZ5250JSQ</w:t>
            </w:r>
          </w:p>
        </w:tc>
      </w:tr>
      <w:tr w:rsidR="0059512D" w14:paraId="2DC50902" w14:textId="77777777">
        <w:trPr>
          <w:trHeight w:val="252"/>
          <w:jc w:val="center"/>
        </w:trPr>
        <w:tc>
          <w:tcPr>
            <w:tcW w:w="566" w:type="dxa"/>
            <w:vMerge/>
          </w:tcPr>
          <w:p w14:paraId="7511116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AD6489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9AB48C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B13F38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77257F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4" w:type="dxa"/>
          </w:tcPr>
          <w:p w14:paraId="48A6458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YZZ5075TCA</w:t>
            </w:r>
          </w:p>
        </w:tc>
      </w:tr>
      <w:tr w:rsidR="0059512D" w14:paraId="270100E1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AF74C7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C3D810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徐工湖北环保科技股份有限公司</w:t>
            </w:r>
          </w:p>
        </w:tc>
        <w:tc>
          <w:tcPr>
            <w:tcW w:w="938" w:type="dxa"/>
            <w:vMerge w:val="restart"/>
          </w:tcPr>
          <w:p w14:paraId="5E8B662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)119</w:t>
            </w:r>
          </w:p>
        </w:tc>
        <w:tc>
          <w:tcPr>
            <w:tcW w:w="862" w:type="dxa"/>
            <w:vMerge w:val="restart"/>
          </w:tcPr>
          <w:p w14:paraId="24DB793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1" w:type="dxa"/>
          </w:tcPr>
          <w:p w14:paraId="12C69EB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4" w:type="dxa"/>
          </w:tcPr>
          <w:p w14:paraId="68C34A2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DXA5070GXW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DXA5120GXW</w:t>
            </w:r>
          </w:p>
        </w:tc>
      </w:tr>
      <w:tr w:rsidR="0059512D" w14:paraId="22E31794" w14:textId="77777777">
        <w:trPr>
          <w:trHeight w:val="252"/>
          <w:jc w:val="center"/>
        </w:trPr>
        <w:tc>
          <w:tcPr>
            <w:tcW w:w="566" w:type="dxa"/>
            <w:vMerge/>
          </w:tcPr>
          <w:p w14:paraId="6C8B867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FB33F9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A9AE66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386153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9E905B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2684" w:type="dxa"/>
          </w:tcPr>
          <w:p w14:paraId="0B8C5D4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DXA5120TCA</w:t>
            </w:r>
          </w:p>
        </w:tc>
      </w:tr>
      <w:tr w:rsidR="0059512D" w14:paraId="008D9A5C" w14:textId="77777777">
        <w:trPr>
          <w:trHeight w:val="252"/>
          <w:jc w:val="center"/>
        </w:trPr>
        <w:tc>
          <w:tcPr>
            <w:tcW w:w="566" w:type="dxa"/>
            <w:vMerge/>
          </w:tcPr>
          <w:p w14:paraId="7D0C57B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D8ED8B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C1D6D8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FFEB31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92999A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路面养护车</w:t>
            </w:r>
          </w:p>
        </w:tc>
        <w:tc>
          <w:tcPr>
            <w:tcW w:w="2684" w:type="dxa"/>
          </w:tcPr>
          <w:p w14:paraId="1BF77D4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DXA5031TYH</w:t>
            </w:r>
          </w:p>
        </w:tc>
      </w:tr>
      <w:tr w:rsidR="0059512D" w14:paraId="6C8B2A6E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53676A2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161276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湖北华一专用汽车有限公司</w:t>
            </w:r>
          </w:p>
        </w:tc>
        <w:tc>
          <w:tcPr>
            <w:tcW w:w="938" w:type="dxa"/>
            <w:vMerge w:val="restart"/>
          </w:tcPr>
          <w:p w14:paraId="473069D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)120</w:t>
            </w:r>
          </w:p>
        </w:tc>
        <w:tc>
          <w:tcPr>
            <w:tcW w:w="862" w:type="dxa"/>
            <w:vMerge w:val="restart"/>
          </w:tcPr>
          <w:p w14:paraId="2758258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华专一牌</w:t>
            </w:r>
          </w:p>
        </w:tc>
        <w:tc>
          <w:tcPr>
            <w:tcW w:w="1851" w:type="dxa"/>
          </w:tcPr>
          <w:p w14:paraId="7BA4AB7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 w14:paraId="7753FFD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EHY5043X</w:t>
            </w:r>
          </w:p>
        </w:tc>
      </w:tr>
      <w:tr w:rsidR="0059512D" w14:paraId="3BEC47A3" w14:textId="77777777">
        <w:trPr>
          <w:trHeight w:val="252"/>
          <w:jc w:val="center"/>
        </w:trPr>
        <w:tc>
          <w:tcPr>
            <w:tcW w:w="566" w:type="dxa"/>
            <w:vMerge/>
          </w:tcPr>
          <w:p w14:paraId="31E7AEE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02CBD6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F6A5C0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E5942F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16A25F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0040403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EHY5310GJB</w:t>
            </w:r>
          </w:p>
        </w:tc>
      </w:tr>
      <w:tr w:rsidR="0059512D" w14:paraId="3FD29DDA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28500E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38040C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湖北三铃专用汽车有限公司</w:t>
            </w:r>
          </w:p>
        </w:tc>
        <w:tc>
          <w:tcPr>
            <w:tcW w:w="938" w:type="dxa"/>
            <w:vMerge w:val="restart"/>
          </w:tcPr>
          <w:p w14:paraId="1A413E2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)121</w:t>
            </w:r>
          </w:p>
        </w:tc>
        <w:tc>
          <w:tcPr>
            <w:tcW w:w="862" w:type="dxa"/>
            <w:vMerge w:val="restart"/>
          </w:tcPr>
          <w:p w14:paraId="53FA126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星炬牌</w:t>
            </w:r>
          </w:p>
        </w:tc>
        <w:tc>
          <w:tcPr>
            <w:tcW w:w="1851" w:type="dxa"/>
          </w:tcPr>
          <w:p w14:paraId="3BA0775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工程车</w:t>
            </w:r>
          </w:p>
        </w:tc>
        <w:tc>
          <w:tcPr>
            <w:tcW w:w="2684" w:type="dxa"/>
          </w:tcPr>
          <w:p w14:paraId="160E5B5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HXJ5120X</w:t>
            </w:r>
          </w:p>
        </w:tc>
      </w:tr>
      <w:tr w:rsidR="0059512D" w14:paraId="28AC6913" w14:textId="77777777">
        <w:trPr>
          <w:trHeight w:val="252"/>
          <w:jc w:val="center"/>
        </w:trPr>
        <w:tc>
          <w:tcPr>
            <w:tcW w:w="566" w:type="dxa"/>
            <w:vMerge/>
          </w:tcPr>
          <w:p w14:paraId="0DFE831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7F813D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31D52E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7024C4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E33EF0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高空作业车</w:t>
            </w:r>
          </w:p>
        </w:tc>
        <w:tc>
          <w:tcPr>
            <w:tcW w:w="2684" w:type="dxa"/>
          </w:tcPr>
          <w:p w14:paraId="396667E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HXJ5121JGK</w:t>
            </w:r>
          </w:p>
        </w:tc>
      </w:tr>
      <w:tr w:rsidR="0059512D" w14:paraId="58488191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947D02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30A12C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湖北中威专用汽车有限公司</w:t>
            </w:r>
          </w:p>
        </w:tc>
        <w:tc>
          <w:tcPr>
            <w:tcW w:w="938" w:type="dxa"/>
            <w:vMerge w:val="restart"/>
          </w:tcPr>
          <w:p w14:paraId="447E702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)123</w:t>
            </w:r>
          </w:p>
        </w:tc>
        <w:tc>
          <w:tcPr>
            <w:tcW w:w="862" w:type="dxa"/>
            <w:vMerge w:val="restart"/>
          </w:tcPr>
          <w:p w14:paraId="41A21DB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楚韵牌</w:t>
            </w:r>
          </w:p>
        </w:tc>
        <w:tc>
          <w:tcPr>
            <w:tcW w:w="1851" w:type="dxa"/>
          </w:tcPr>
          <w:p w14:paraId="035A547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3B66228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EZW5180ZYS</w:t>
            </w:r>
          </w:p>
        </w:tc>
      </w:tr>
      <w:tr w:rsidR="0059512D" w14:paraId="331F2B6A" w14:textId="77777777">
        <w:trPr>
          <w:trHeight w:val="252"/>
          <w:jc w:val="center"/>
        </w:trPr>
        <w:tc>
          <w:tcPr>
            <w:tcW w:w="566" w:type="dxa"/>
            <w:vMerge/>
          </w:tcPr>
          <w:p w14:paraId="709F8BA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3BDD97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54D7D6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8D1C9D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3381D2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压缩式对接垃圾车</w:t>
            </w:r>
          </w:p>
        </w:tc>
        <w:tc>
          <w:tcPr>
            <w:tcW w:w="2684" w:type="dxa"/>
          </w:tcPr>
          <w:p w14:paraId="1AC282C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EZW5160ZDJ</w:t>
            </w:r>
          </w:p>
        </w:tc>
      </w:tr>
      <w:tr w:rsidR="0059512D" w14:paraId="5729FF71" w14:textId="77777777">
        <w:trPr>
          <w:trHeight w:val="252"/>
          <w:jc w:val="center"/>
        </w:trPr>
        <w:tc>
          <w:tcPr>
            <w:tcW w:w="566" w:type="dxa"/>
            <w:vMerge/>
          </w:tcPr>
          <w:p w14:paraId="4DD1514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229085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B318D6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70A913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B72D5C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清洗吸污车</w:t>
            </w:r>
          </w:p>
        </w:tc>
        <w:tc>
          <w:tcPr>
            <w:tcW w:w="2684" w:type="dxa"/>
          </w:tcPr>
          <w:p w14:paraId="5F8046D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EZW5125GQW</w:t>
            </w:r>
          </w:p>
        </w:tc>
      </w:tr>
      <w:tr w:rsidR="0059512D" w14:paraId="704A3334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139766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47F496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湖北同威专用汽车有限公司</w:t>
            </w:r>
          </w:p>
        </w:tc>
        <w:tc>
          <w:tcPr>
            <w:tcW w:w="938" w:type="dxa"/>
            <w:vMerge w:val="restart"/>
          </w:tcPr>
          <w:p w14:paraId="722F7F9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)124</w:t>
            </w:r>
          </w:p>
        </w:tc>
        <w:tc>
          <w:tcPr>
            <w:tcW w:w="862" w:type="dxa"/>
            <w:vMerge w:val="restart"/>
          </w:tcPr>
          <w:p w14:paraId="233E5EF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专威牌</w:t>
            </w:r>
          </w:p>
        </w:tc>
        <w:tc>
          <w:tcPr>
            <w:tcW w:w="1851" w:type="dxa"/>
          </w:tcPr>
          <w:p w14:paraId="2ACD23A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易燃气体厢式运输车</w:t>
            </w:r>
          </w:p>
        </w:tc>
        <w:tc>
          <w:tcPr>
            <w:tcW w:w="2684" w:type="dxa"/>
          </w:tcPr>
          <w:p w14:paraId="1ADECC2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HTW5030X</w:t>
            </w:r>
          </w:p>
        </w:tc>
      </w:tr>
      <w:tr w:rsidR="0059512D" w14:paraId="34242684" w14:textId="77777777">
        <w:trPr>
          <w:trHeight w:val="252"/>
          <w:jc w:val="center"/>
        </w:trPr>
        <w:tc>
          <w:tcPr>
            <w:tcW w:w="566" w:type="dxa"/>
            <w:vMerge/>
          </w:tcPr>
          <w:p w14:paraId="699B3F9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3E3345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E5B8EB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97F33F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FFA302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易燃液体厢式运输车</w:t>
            </w:r>
          </w:p>
        </w:tc>
        <w:tc>
          <w:tcPr>
            <w:tcW w:w="2684" w:type="dxa"/>
          </w:tcPr>
          <w:p w14:paraId="3C16075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HTW5031X</w:t>
            </w:r>
          </w:p>
        </w:tc>
      </w:tr>
      <w:tr w:rsidR="0059512D" w14:paraId="5F39F494" w14:textId="77777777">
        <w:trPr>
          <w:trHeight w:val="252"/>
          <w:jc w:val="center"/>
        </w:trPr>
        <w:tc>
          <w:tcPr>
            <w:tcW w:w="566" w:type="dxa"/>
            <w:vMerge/>
          </w:tcPr>
          <w:p w14:paraId="69E6593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4FA575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2F5B12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69AB58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833065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4"/>
                <w:kern w:val="0"/>
                <w:szCs w:val="21"/>
              </w:rPr>
              <w:t>杂项危险物品厢式运输车</w:t>
            </w:r>
          </w:p>
        </w:tc>
        <w:tc>
          <w:tcPr>
            <w:tcW w:w="2684" w:type="dxa"/>
          </w:tcPr>
          <w:p w14:paraId="0887DD1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HTW5120X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HTW5032X</w:t>
            </w:r>
          </w:p>
        </w:tc>
      </w:tr>
      <w:tr w:rsidR="0059512D" w14:paraId="4AA99B90" w14:textId="77777777">
        <w:trPr>
          <w:trHeight w:val="252"/>
          <w:jc w:val="center"/>
        </w:trPr>
        <w:tc>
          <w:tcPr>
            <w:tcW w:w="566" w:type="dxa"/>
            <w:vMerge/>
          </w:tcPr>
          <w:p w14:paraId="4D68AC3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3A329F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58D07B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E6D2F3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DBA803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26D4BED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HTW5181TDY</w:t>
            </w:r>
          </w:p>
        </w:tc>
      </w:tr>
      <w:tr w:rsidR="0059512D" w14:paraId="78A285E7" w14:textId="77777777">
        <w:trPr>
          <w:trHeight w:val="252"/>
          <w:jc w:val="center"/>
        </w:trPr>
        <w:tc>
          <w:tcPr>
            <w:tcW w:w="566" w:type="dxa"/>
            <w:vMerge/>
          </w:tcPr>
          <w:p w14:paraId="67C1C74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006616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FD2B2B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11FB0B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7CBFF5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普通液体运输车</w:t>
            </w:r>
          </w:p>
        </w:tc>
        <w:tc>
          <w:tcPr>
            <w:tcW w:w="2684" w:type="dxa"/>
          </w:tcPr>
          <w:p w14:paraId="580FFE7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HTW5070GPG</w:t>
            </w:r>
          </w:p>
        </w:tc>
      </w:tr>
      <w:tr w:rsidR="0059512D" w14:paraId="277BD772" w14:textId="77777777">
        <w:trPr>
          <w:trHeight w:val="252"/>
          <w:jc w:val="center"/>
        </w:trPr>
        <w:tc>
          <w:tcPr>
            <w:tcW w:w="566" w:type="dxa"/>
            <w:vMerge/>
          </w:tcPr>
          <w:p w14:paraId="0DF7EB3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B07D0B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5DF8CC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C283EB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EFA50D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73FC0C9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HTW5181GPS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HTW5250GPS</w:t>
            </w:r>
          </w:p>
        </w:tc>
      </w:tr>
      <w:tr w:rsidR="0059512D" w14:paraId="130B3965" w14:textId="77777777">
        <w:trPr>
          <w:trHeight w:val="252"/>
          <w:jc w:val="center"/>
        </w:trPr>
        <w:tc>
          <w:tcPr>
            <w:tcW w:w="566" w:type="dxa"/>
            <w:vMerge/>
          </w:tcPr>
          <w:p w14:paraId="5504FB1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B228B6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74B08F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4A4EDE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647E43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铝合金运油车</w:t>
            </w:r>
          </w:p>
        </w:tc>
        <w:tc>
          <w:tcPr>
            <w:tcW w:w="2684" w:type="dxa"/>
          </w:tcPr>
          <w:p w14:paraId="1F0B641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HTW5250GYY</w:t>
            </w:r>
          </w:p>
        </w:tc>
      </w:tr>
      <w:tr w:rsidR="0059512D" w14:paraId="419766E7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0A5A14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D28BC2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随州市长兴机械科技有限公司</w:t>
            </w:r>
          </w:p>
        </w:tc>
        <w:tc>
          <w:tcPr>
            <w:tcW w:w="938" w:type="dxa"/>
            <w:vMerge w:val="restart"/>
          </w:tcPr>
          <w:p w14:paraId="7EC6966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)134</w:t>
            </w:r>
          </w:p>
        </w:tc>
        <w:tc>
          <w:tcPr>
            <w:tcW w:w="862" w:type="dxa"/>
            <w:vMerge w:val="restart"/>
          </w:tcPr>
          <w:p w14:paraId="2383F74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伴君长兴牌</w:t>
            </w:r>
          </w:p>
        </w:tc>
        <w:tc>
          <w:tcPr>
            <w:tcW w:w="1851" w:type="dxa"/>
          </w:tcPr>
          <w:p w14:paraId="18B167B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4" w:type="dxa"/>
          </w:tcPr>
          <w:p w14:paraId="68E5591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AAA5041X</w:t>
            </w:r>
          </w:p>
        </w:tc>
      </w:tr>
      <w:tr w:rsidR="0059512D" w14:paraId="037B4E56" w14:textId="77777777">
        <w:trPr>
          <w:trHeight w:val="252"/>
          <w:jc w:val="center"/>
        </w:trPr>
        <w:tc>
          <w:tcPr>
            <w:tcW w:w="566" w:type="dxa"/>
            <w:vMerge/>
          </w:tcPr>
          <w:p w14:paraId="6853717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434383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25CB3D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96B817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C5193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压缩式对接垃圾车</w:t>
            </w:r>
          </w:p>
        </w:tc>
        <w:tc>
          <w:tcPr>
            <w:tcW w:w="2684" w:type="dxa"/>
          </w:tcPr>
          <w:p w14:paraId="50846D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AAA5046ZDJ</w:t>
            </w:r>
          </w:p>
        </w:tc>
      </w:tr>
      <w:tr w:rsidR="0059512D" w14:paraId="73C639AC" w14:textId="77777777">
        <w:trPr>
          <w:trHeight w:val="252"/>
          <w:jc w:val="center"/>
        </w:trPr>
        <w:tc>
          <w:tcPr>
            <w:tcW w:w="566" w:type="dxa"/>
            <w:vMerge/>
          </w:tcPr>
          <w:p w14:paraId="2C78F62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788503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37A5F9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8B114B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C75996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普通液体运输车</w:t>
            </w:r>
          </w:p>
        </w:tc>
        <w:tc>
          <w:tcPr>
            <w:tcW w:w="2684" w:type="dxa"/>
          </w:tcPr>
          <w:p w14:paraId="168B299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AAA5075GPG</w:t>
            </w:r>
          </w:p>
        </w:tc>
      </w:tr>
      <w:tr w:rsidR="0059512D" w14:paraId="45F1850B" w14:textId="77777777">
        <w:trPr>
          <w:trHeight w:val="252"/>
          <w:jc w:val="center"/>
        </w:trPr>
        <w:tc>
          <w:tcPr>
            <w:tcW w:w="566" w:type="dxa"/>
            <w:vMerge/>
          </w:tcPr>
          <w:p w14:paraId="169F7CD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F83FED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5D38E2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001AD0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B57181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5743250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AAA5165GPS</w:t>
            </w:r>
          </w:p>
        </w:tc>
      </w:tr>
      <w:tr w:rsidR="0059512D" w14:paraId="076D5CB3" w14:textId="77777777">
        <w:trPr>
          <w:trHeight w:val="252"/>
          <w:jc w:val="center"/>
        </w:trPr>
        <w:tc>
          <w:tcPr>
            <w:tcW w:w="566" w:type="dxa"/>
            <w:vMerge/>
          </w:tcPr>
          <w:p w14:paraId="5D89D39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B87CEA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40ED0D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76F174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BDD082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4" w:type="dxa"/>
          </w:tcPr>
          <w:p w14:paraId="698DFE9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AAA5040ZLJ</w:t>
            </w:r>
          </w:p>
        </w:tc>
      </w:tr>
      <w:tr w:rsidR="0059512D" w14:paraId="44188DAC" w14:textId="77777777">
        <w:trPr>
          <w:trHeight w:val="252"/>
          <w:jc w:val="center"/>
        </w:trPr>
        <w:tc>
          <w:tcPr>
            <w:tcW w:w="566" w:type="dxa"/>
          </w:tcPr>
          <w:p w14:paraId="0989F11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BF272F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湖北汇龙专用汽车有限公司</w:t>
            </w:r>
          </w:p>
        </w:tc>
        <w:tc>
          <w:tcPr>
            <w:tcW w:w="938" w:type="dxa"/>
          </w:tcPr>
          <w:p w14:paraId="6F32553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)135</w:t>
            </w:r>
          </w:p>
        </w:tc>
        <w:tc>
          <w:tcPr>
            <w:tcW w:w="862" w:type="dxa"/>
          </w:tcPr>
          <w:p w14:paraId="78FCCC4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龙星汇牌</w:t>
            </w:r>
          </w:p>
        </w:tc>
        <w:tc>
          <w:tcPr>
            <w:tcW w:w="1851" w:type="dxa"/>
          </w:tcPr>
          <w:p w14:paraId="1535351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4" w:type="dxa"/>
          </w:tcPr>
          <w:p w14:paraId="35421B2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HLV5180ZLJ</w:t>
            </w:r>
          </w:p>
        </w:tc>
      </w:tr>
      <w:tr w:rsidR="0059512D" w14:paraId="32C0A7B3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CFFC58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B4A38F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程力重工股份有限公司</w:t>
            </w:r>
          </w:p>
        </w:tc>
        <w:tc>
          <w:tcPr>
            <w:tcW w:w="938" w:type="dxa"/>
            <w:vMerge w:val="restart"/>
          </w:tcPr>
          <w:p w14:paraId="6978430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)137</w:t>
            </w:r>
          </w:p>
        </w:tc>
        <w:tc>
          <w:tcPr>
            <w:tcW w:w="862" w:type="dxa"/>
            <w:vMerge w:val="restart"/>
          </w:tcPr>
          <w:p w14:paraId="45B15C8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程力重工牌</w:t>
            </w:r>
          </w:p>
        </w:tc>
        <w:tc>
          <w:tcPr>
            <w:tcW w:w="1851" w:type="dxa"/>
          </w:tcPr>
          <w:p w14:paraId="4036BAB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4" w:type="dxa"/>
          </w:tcPr>
          <w:p w14:paraId="0EA525D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CLH5040X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CLH5041X</w:t>
            </w:r>
            <w:r>
              <w:rPr>
                <w:rFonts w:ascii="仿宋_GB2312" w:eastAsia="仿宋_GB2312" w:hint="eastAsia"/>
              </w:rPr>
              <w:t>、</w:t>
            </w:r>
          </w:p>
          <w:p w14:paraId="70A9878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CLH5042X</w:t>
            </w:r>
          </w:p>
        </w:tc>
      </w:tr>
      <w:tr w:rsidR="0059512D" w14:paraId="6C7BD070" w14:textId="77777777">
        <w:trPr>
          <w:trHeight w:val="252"/>
          <w:jc w:val="center"/>
        </w:trPr>
        <w:tc>
          <w:tcPr>
            <w:tcW w:w="566" w:type="dxa"/>
            <w:vMerge/>
          </w:tcPr>
          <w:p w14:paraId="23EE424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671D69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8414FA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C9A288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11212A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检修车</w:t>
            </w:r>
          </w:p>
        </w:tc>
        <w:tc>
          <w:tcPr>
            <w:tcW w:w="2684" w:type="dxa"/>
          </w:tcPr>
          <w:p w14:paraId="4D63107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CLH5020X</w:t>
            </w:r>
          </w:p>
        </w:tc>
      </w:tr>
      <w:tr w:rsidR="0059512D" w14:paraId="3580F686" w14:textId="77777777">
        <w:trPr>
          <w:trHeight w:val="252"/>
          <w:jc w:val="center"/>
        </w:trPr>
        <w:tc>
          <w:tcPr>
            <w:tcW w:w="566" w:type="dxa"/>
            <w:vMerge/>
          </w:tcPr>
          <w:p w14:paraId="64F85AC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6BED14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16F032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AD8ED2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F0DA51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1982443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CLH5310GJB</w:t>
            </w:r>
          </w:p>
        </w:tc>
      </w:tr>
      <w:tr w:rsidR="0059512D" w14:paraId="7C1F2309" w14:textId="77777777">
        <w:trPr>
          <w:trHeight w:val="252"/>
          <w:jc w:val="center"/>
        </w:trPr>
        <w:tc>
          <w:tcPr>
            <w:tcW w:w="566" w:type="dxa"/>
            <w:vMerge/>
          </w:tcPr>
          <w:p w14:paraId="2F7E356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7D393E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ADEA6F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AB8309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72CE90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 w14:paraId="20F5432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CLH5040TQZ</w:t>
            </w:r>
          </w:p>
        </w:tc>
      </w:tr>
      <w:tr w:rsidR="0059512D" w14:paraId="53759105" w14:textId="77777777">
        <w:trPr>
          <w:trHeight w:val="252"/>
          <w:jc w:val="center"/>
        </w:trPr>
        <w:tc>
          <w:tcPr>
            <w:tcW w:w="566" w:type="dxa"/>
          </w:tcPr>
          <w:p w14:paraId="518FFC9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BDB060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谷城天宇机械有限公司</w:t>
            </w:r>
          </w:p>
        </w:tc>
        <w:tc>
          <w:tcPr>
            <w:tcW w:w="938" w:type="dxa"/>
          </w:tcPr>
          <w:p w14:paraId="3C83F39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)141</w:t>
            </w:r>
          </w:p>
        </w:tc>
        <w:tc>
          <w:tcPr>
            <w:tcW w:w="862" w:type="dxa"/>
          </w:tcPr>
          <w:p w14:paraId="2D24E40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富恩牌</w:t>
            </w:r>
          </w:p>
        </w:tc>
        <w:tc>
          <w:tcPr>
            <w:tcW w:w="1851" w:type="dxa"/>
          </w:tcPr>
          <w:p w14:paraId="7B4C201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32787D8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FUN9402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FUN9400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FUN9404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FUN9403</w:t>
            </w:r>
          </w:p>
        </w:tc>
      </w:tr>
      <w:tr w:rsidR="0059512D" w14:paraId="712F9C94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0493DE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4D81BD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湖北四通专用汽车有限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938" w:type="dxa"/>
            <w:vMerge w:val="restart"/>
          </w:tcPr>
          <w:p w14:paraId="21B0A99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)144</w:t>
            </w:r>
          </w:p>
        </w:tc>
        <w:tc>
          <w:tcPr>
            <w:tcW w:w="862" w:type="dxa"/>
            <w:vMerge w:val="restart"/>
          </w:tcPr>
          <w:p w14:paraId="1166352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丰霸牌</w:t>
            </w:r>
          </w:p>
        </w:tc>
        <w:tc>
          <w:tcPr>
            <w:tcW w:w="1851" w:type="dxa"/>
          </w:tcPr>
          <w:p w14:paraId="191227A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压缩式对接垃圾车</w:t>
            </w:r>
          </w:p>
        </w:tc>
        <w:tc>
          <w:tcPr>
            <w:tcW w:w="2684" w:type="dxa"/>
          </w:tcPr>
          <w:p w14:paraId="68892A7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STD5180ZDJ</w:t>
            </w:r>
          </w:p>
        </w:tc>
      </w:tr>
      <w:tr w:rsidR="0059512D" w14:paraId="79BDF1C5" w14:textId="77777777">
        <w:trPr>
          <w:trHeight w:val="252"/>
          <w:jc w:val="center"/>
        </w:trPr>
        <w:tc>
          <w:tcPr>
            <w:tcW w:w="566" w:type="dxa"/>
            <w:vMerge/>
          </w:tcPr>
          <w:p w14:paraId="4A96C92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5B0EDD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FA000F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85179E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8BEE7B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4" w:type="dxa"/>
          </w:tcPr>
          <w:p w14:paraId="7ECC2BE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STD5180GXW</w:t>
            </w:r>
          </w:p>
        </w:tc>
      </w:tr>
      <w:tr w:rsidR="0059512D" w14:paraId="6E041AC4" w14:textId="77777777">
        <w:trPr>
          <w:trHeight w:val="252"/>
          <w:jc w:val="center"/>
        </w:trPr>
        <w:tc>
          <w:tcPr>
            <w:tcW w:w="566" w:type="dxa"/>
            <w:vMerge/>
          </w:tcPr>
          <w:p w14:paraId="06F1084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7D7736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F73B1B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4760EF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0286D1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干混砂浆运输车</w:t>
            </w:r>
          </w:p>
        </w:tc>
        <w:tc>
          <w:tcPr>
            <w:tcW w:w="2684" w:type="dxa"/>
          </w:tcPr>
          <w:p w14:paraId="09ED41D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STD5250GGH</w:t>
            </w:r>
          </w:p>
        </w:tc>
      </w:tr>
      <w:tr w:rsidR="0059512D" w14:paraId="6203E666" w14:textId="77777777">
        <w:trPr>
          <w:trHeight w:val="252"/>
          <w:jc w:val="center"/>
        </w:trPr>
        <w:tc>
          <w:tcPr>
            <w:tcW w:w="566" w:type="dxa"/>
            <w:vMerge/>
          </w:tcPr>
          <w:p w14:paraId="2E83B17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D3CCBA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05C69F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45A862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FD909B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0455936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STD5312GJB</w:t>
            </w:r>
          </w:p>
        </w:tc>
      </w:tr>
      <w:tr w:rsidR="0059512D" w14:paraId="22C141FB" w14:textId="77777777">
        <w:trPr>
          <w:trHeight w:val="252"/>
          <w:jc w:val="center"/>
        </w:trPr>
        <w:tc>
          <w:tcPr>
            <w:tcW w:w="566" w:type="dxa"/>
            <w:vMerge/>
          </w:tcPr>
          <w:p w14:paraId="4AAAC20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3E3554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34A3AA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1B8568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7DB842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4" w:type="dxa"/>
          </w:tcPr>
          <w:p w14:paraId="7B69BE9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STD5110X</w:t>
            </w:r>
          </w:p>
        </w:tc>
      </w:tr>
      <w:tr w:rsidR="0059512D" w14:paraId="61FDC89E" w14:textId="77777777">
        <w:trPr>
          <w:trHeight w:val="252"/>
          <w:jc w:val="center"/>
        </w:trPr>
        <w:tc>
          <w:tcPr>
            <w:tcW w:w="566" w:type="dxa"/>
            <w:vMerge/>
          </w:tcPr>
          <w:p w14:paraId="6B0D0AB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E618BE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F40694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514366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377737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1896887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STD5121GPS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STD5182GPS</w:t>
            </w:r>
          </w:p>
        </w:tc>
      </w:tr>
      <w:tr w:rsidR="0059512D" w14:paraId="3E16B599" w14:textId="77777777">
        <w:trPr>
          <w:trHeight w:val="252"/>
          <w:jc w:val="center"/>
        </w:trPr>
        <w:tc>
          <w:tcPr>
            <w:tcW w:w="566" w:type="dxa"/>
          </w:tcPr>
          <w:p w14:paraId="6006469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BCFE07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湖北震序车船科技股份有限公司</w:t>
            </w:r>
          </w:p>
        </w:tc>
        <w:tc>
          <w:tcPr>
            <w:tcW w:w="938" w:type="dxa"/>
          </w:tcPr>
          <w:p w14:paraId="20E3BAA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)147</w:t>
            </w:r>
          </w:p>
        </w:tc>
        <w:tc>
          <w:tcPr>
            <w:tcW w:w="862" w:type="dxa"/>
          </w:tcPr>
          <w:p w14:paraId="5B7C8F2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正远牌</w:t>
            </w:r>
          </w:p>
        </w:tc>
        <w:tc>
          <w:tcPr>
            <w:tcW w:w="1851" w:type="dxa"/>
          </w:tcPr>
          <w:p w14:paraId="548BC57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电源车</w:t>
            </w:r>
          </w:p>
        </w:tc>
        <w:tc>
          <w:tcPr>
            <w:tcW w:w="2684" w:type="dxa"/>
          </w:tcPr>
          <w:p w14:paraId="1124712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EZY5075X</w:t>
            </w:r>
          </w:p>
        </w:tc>
      </w:tr>
      <w:tr w:rsidR="0059512D" w14:paraId="49BB4C49" w14:textId="77777777">
        <w:trPr>
          <w:trHeight w:val="252"/>
          <w:jc w:val="center"/>
        </w:trPr>
        <w:tc>
          <w:tcPr>
            <w:tcW w:w="566" w:type="dxa"/>
          </w:tcPr>
          <w:p w14:paraId="084177C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29D459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凌扬汽车制造有限公司</w:t>
            </w:r>
          </w:p>
        </w:tc>
        <w:tc>
          <w:tcPr>
            <w:tcW w:w="938" w:type="dxa"/>
          </w:tcPr>
          <w:p w14:paraId="768491F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)149</w:t>
            </w:r>
          </w:p>
        </w:tc>
        <w:tc>
          <w:tcPr>
            <w:tcW w:w="862" w:type="dxa"/>
          </w:tcPr>
          <w:p w14:paraId="56DFB8B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凌扬牌</w:t>
            </w:r>
          </w:p>
        </w:tc>
        <w:tc>
          <w:tcPr>
            <w:tcW w:w="1851" w:type="dxa"/>
          </w:tcPr>
          <w:p w14:paraId="5FBD5F1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商务车</w:t>
            </w:r>
          </w:p>
        </w:tc>
        <w:tc>
          <w:tcPr>
            <w:tcW w:w="2684" w:type="dxa"/>
          </w:tcPr>
          <w:p w14:paraId="7EF64B7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LYP5020X</w:t>
            </w:r>
          </w:p>
        </w:tc>
      </w:tr>
      <w:tr w:rsidR="0059512D" w14:paraId="20F035A0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16A5DD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89DF7D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湖北添翼汽车科技有限公司</w:t>
            </w:r>
          </w:p>
        </w:tc>
        <w:tc>
          <w:tcPr>
            <w:tcW w:w="938" w:type="dxa"/>
            <w:vMerge w:val="restart"/>
          </w:tcPr>
          <w:p w14:paraId="3F39AF9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)158</w:t>
            </w:r>
          </w:p>
        </w:tc>
        <w:tc>
          <w:tcPr>
            <w:tcW w:w="862" w:type="dxa"/>
            <w:vMerge w:val="restart"/>
          </w:tcPr>
          <w:p w14:paraId="2311644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武当一车牌</w:t>
            </w:r>
          </w:p>
        </w:tc>
        <w:tc>
          <w:tcPr>
            <w:tcW w:w="1851" w:type="dxa"/>
          </w:tcPr>
          <w:p w14:paraId="6D40FBB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71067CD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HEQ5165GSS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HEQ5120GSS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HEQ5160GSS</w:t>
            </w:r>
          </w:p>
        </w:tc>
      </w:tr>
      <w:tr w:rsidR="0059512D" w14:paraId="044E841E" w14:textId="77777777">
        <w:trPr>
          <w:trHeight w:val="252"/>
          <w:jc w:val="center"/>
        </w:trPr>
        <w:tc>
          <w:tcPr>
            <w:tcW w:w="566" w:type="dxa"/>
            <w:vMerge/>
          </w:tcPr>
          <w:p w14:paraId="3A45F5C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8F34F3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9324B4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97F481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2FCD3D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1858089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HEQ5120GPS</w:t>
            </w:r>
          </w:p>
        </w:tc>
      </w:tr>
      <w:tr w:rsidR="0059512D" w14:paraId="052277B7" w14:textId="77777777">
        <w:trPr>
          <w:trHeight w:val="252"/>
          <w:jc w:val="center"/>
        </w:trPr>
        <w:tc>
          <w:tcPr>
            <w:tcW w:w="566" w:type="dxa"/>
            <w:vMerge/>
          </w:tcPr>
          <w:p w14:paraId="532F1EA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1B7EFD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879F38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97FB69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38C9C1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4" w:type="dxa"/>
          </w:tcPr>
          <w:p w14:paraId="544C108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HEQ5075TCA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HEQ5125TCA</w:t>
            </w:r>
          </w:p>
        </w:tc>
      </w:tr>
      <w:tr w:rsidR="0059512D" w14:paraId="793784FB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657603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11271A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湖北旺龙专用汽车有限公司</w:t>
            </w:r>
          </w:p>
        </w:tc>
        <w:tc>
          <w:tcPr>
            <w:tcW w:w="938" w:type="dxa"/>
            <w:vMerge w:val="restart"/>
          </w:tcPr>
          <w:p w14:paraId="2B9DCC9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)160</w:t>
            </w:r>
          </w:p>
        </w:tc>
        <w:tc>
          <w:tcPr>
            <w:tcW w:w="862" w:type="dxa"/>
            <w:vMerge w:val="restart"/>
          </w:tcPr>
          <w:p w14:paraId="5FBE589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旺龙威牌</w:t>
            </w:r>
          </w:p>
        </w:tc>
        <w:tc>
          <w:tcPr>
            <w:tcW w:w="1851" w:type="dxa"/>
          </w:tcPr>
          <w:p w14:paraId="2459078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4" w:type="dxa"/>
          </w:tcPr>
          <w:p w14:paraId="0683614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WLW5183GXW</w:t>
            </w:r>
          </w:p>
        </w:tc>
      </w:tr>
      <w:tr w:rsidR="0059512D" w14:paraId="5055C575" w14:textId="77777777">
        <w:trPr>
          <w:trHeight w:val="252"/>
          <w:jc w:val="center"/>
        </w:trPr>
        <w:tc>
          <w:tcPr>
            <w:tcW w:w="566" w:type="dxa"/>
            <w:vMerge/>
          </w:tcPr>
          <w:p w14:paraId="61F5871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34D868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02DDF5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ADD528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7B4347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吸粪车</w:t>
            </w:r>
          </w:p>
        </w:tc>
        <w:tc>
          <w:tcPr>
            <w:tcW w:w="2684" w:type="dxa"/>
          </w:tcPr>
          <w:p w14:paraId="274D021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WLW5080GXE</w:t>
            </w:r>
          </w:p>
        </w:tc>
      </w:tr>
      <w:tr w:rsidR="0059512D" w14:paraId="088B587E" w14:textId="77777777">
        <w:trPr>
          <w:trHeight w:val="252"/>
          <w:jc w:val="center"/>
        </w:trPr>
        <w:tc>
          <w:tcPr>
            <w:tcW w:w="566" w:type="dxa"/>
            <w:vMerge/>
          </w:tcPr>
          <w:p w14:paraId="0584ED9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79AF29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E59BB6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3769CB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8669A3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多功能抑尘车</w:t>
            </w:r>
          </w:p>
        </w:tc>
        <w:tc>
          <w:tcPr>
            <w:tcW w:w="2684" w:type="dxa"/>
          </w:tcPr>
          <w:p w14:paraId="13369D8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WLW5185TDY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WLW5030TDY</w:t>
            </w:r>
            <w:r>
              <w:rPr>
                <w:rFonts w:ascii="仿宋_GB2312" w:eastAsia="仿宋_GB2312" w:hint="eastAsia"/>
              </w:rPr>
              <w:t>、</w:t>
            </w:r>
          </w:p>
          <w:p w14:paraId="3146E9F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lastRenderedPageBreak/>
              <w:t>WLW5183TDY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WLW5251TDY</w:t>
            </w:r>
          </w:p>
        </w:tc>
      </w:tr>
      <w:tr w:rsidR="0059512D" w14:paraId="6EF6449F" w14:textId="77777777">
        <w:trPr>
          <w:trHeight w:val="252"/>
          <w:jc w:val="center"/>
        </w:trPr>
        <w:tc>
          <w:tcPr>
            <w:tcW w:w="566" w:type="dxa"/>
            <w:vMerge/>
          </w:tcPr>
          <w:p w14:paraId="64CE9B7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52FC95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54C4B5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AF3846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B2A383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5DBB213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WLW5180GSS</w:t>
            </w:r>
          </w:p>
        </w:tc>
      </w:tr>
      <w:tr w:rsidR="0059512D" w14:paraId="63CE3097" w14:textId="77777777">
        <w:trPr>
          <w:trHeight w:val="252"/>
          <w:jc w:val="center"/>
        </w:trPr>
        <w:tc>
          <w:tcPr>
            <w:tcW w:w="566" w:type="dxa"/>
            <w:vMerge/>
          </w:tcPr>
          <w:p w14:paraId="78B37B7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893D60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A85952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1B7696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4549BC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清洗吸污车</w:t>
            </w:r>
          </w:p>
        </w:tc>
        <w:tc>
          <w:tcPr>
            <w:tcW w:w="2684" w:type="dxa"/>
          </w:tcPr>
          <w:p w14:paraId="5CE8A35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WLW5180GQW</w:t>
            </w:r>
          </w:p>
        </w:tc>
      </w:tr>
      <w:tr w:rsidR="0059512D" w14:paraId="6CAF0718" w14:textId="77777777">
        <w:trPr>
          <w:trHeight w:val="252"/>
          <w:jc w:val="center"/>
        </w:trPr>
        <w:tc>
          <w:tcPr>
            <w:tcW w:w="566" w:type="dxa"/>
            <w:vMerge/>
          </w:tcPr>
          <w:p w14:paraId="782B0CB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69385A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47A06F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86B1D2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049798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3DC89B5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WLW5250GPS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WLW5160GPS</w:t>
            </w:r>
            <w:r>
              <w:rPr>
                <w:rFonts w:ascii="仿宋_GB2312" w:eastAsia="仿宋_GB2312" w:hint="eastAsia"/>
              </w:rPr>
              <w:t>、</w:t>
            </w:r>
          </w:p>
          <w:p w14:paraId="53FB59C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WLW5070GPS</w:t>
            </w:r>
          </w:p>
        </w:tc>
      </w:tr>
      <w:tr w:rsidR="0059512D" w14:paraId="5F115B98" w14:textId="77777777">
        <w:trPr>
          <w:trHeight w:val="252"/>
          <w:jc w:val="center"/>
        </w:trPr>
        <w:tc>
          <w:tcPr>
            <w:tcW w:w="566" w:type="dxa"/>
            <w:vMerge/>
          </w:tcPr>
          <w:p w14:paraId="11B0169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B5F3D8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FC73C8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968F50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A8C26F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4" w:type="dxa"/>
          </w:tcPr>
          <w:p w14:paraId="1DBFB86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WLW5030ZLJ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WLW5080ZLJ</w:t>
            </w:r>
          </w:p>
        </w:tc>
      </w:tr>
      <w:tr w:rsidR="0059512D" w14:paraId="76285AAC" w14:textId="77777777">
        <w:trPr>
          <w:trHeight w:val="252"/>
          <w:jc w:val="center"/>
        </w:trPr>
        <w:tc>
          <w:tcPr>
            <w:tcW w:w="566" w:type="dxa"/>
            <w:vMerge/>
          </w:tcPr>
          <w:p w14:paraId="37F3C7D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E45382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086FAF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557B42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0A7C3E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路面养护车</w:t>
            </w:r>
          </w:p>
        </w:tc>
        <w:tc>
          <w:tcPr>
            <w:tcW w:w="2684" w:type="dxa"/>
          </w:tcPr>
          <w:p w14:paraId="3F13D03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WLW5030TYH</w:t>
            </w:r>
          </w:p>
        </w:tc>
      </w:tr>
      <w:tr w:rsidR="0059512D" w14:paraId="4B3686D2" w14:textId="77777777">
        <w:trPr>
          <w:trHeight w:val="252"/>
          <w:jc w:val="center"/>
        </w:trPr>
        <w:tc>
          <w:tcPr>
            <w:tcW w:w="566" w:type="dxa"/>
            <w:vMerge/>
          </w:tcPr>
          <w:p w14:paraId="052B6BB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DD0802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2D06FB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15AB7E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04D7BC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4" w:type="dxa"/>
          </w:tcPr>
          <w:p w14:paraId="47921B8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WLW5182TCA</w:t>
            </w:r>
          </w:p>
        </w:tc>
      </w:tr>
      <w:tr w:rsidR="0059512D" w14:paraId="6EB6AA73" w14:textId="77777777">
        <w:trPr>
          <w:trHeight w:val="252"/>
          <w:jc w:val="center"/>
        </w:trPr>
        <w:tc>
          <w:tcPr>
            <w:tcW w:w="566" w:type="dxa"/>
          </w:tcPr>
          <w:p w14:paraId="05DF076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82B971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襄阳国铁机电股份有限公司</w:t>
            </w:r>
          </w:p>
        </w:tc>
        <w:tc>
          <w:tcPr>
            <w:tcW w:w="938" w:type="dxa"/>
          </w:tcPr>
          <w:p w14:paraId="1B51232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)161</w:t>
            </w:r>
          </w:p>
        </w:tc>
        <w:tc>
          <w:tcPr>
            <w:tcW w:w="862" w:type="dxa"/>
          </w:tcPr>
          <w:p w14:paraId="12BF67E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铁工牌</w:t>
            </w:r>
          </w:p>
        </w:tc>
        <w:tc>
          <w:tcPr>
            <w:tcW w:w="1851" w:type="dxa"/>
          </w:tcPr>
          <w:p w14:paraId="54024B6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检测车</w:t>
            </w:r>
          </w:p>
        </w:tc>
        <w:tc>
          <w:tcPr>
            <w:tcW w:w="2684" w:type="dxa"/>
          </w:tcPr>
          <w:p w14:paraId="7714A97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GTG5120X</w:t>
            </w:r>
          </w:p>
        </w:tc>
      </w:tr>
      <w:tr w:rsidR="0059512D" w14:paraId="47298C01" w14:textId="77777777">
        <w:trPr>
          <w:trHeight w:val="252"/>
          <w:jc w:val="center"/>
        </w:trPr>
        <w:tc>
          <w:tcPr>
            <w:tcW w:w="566" w:type="dxa"/>
          </w:tcPr>
          <w:p w14:paraId="70B5E4C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D17836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湖北鑫跃汽车有限责任公司</w:t>
            </w:r>
          </w:p>
        </w:tc>
        <w:tc>
          <w:tcPr>
            <w:tcW w:w="938" w:type="dxa"/>
          </w:tcPr>
          <w:p w14:paraId="5A182AA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)162</w:t>
            </w:r>
          </w:p>
        </w:tc>
        <w:tc>
          <w:tcPr>
            <w:tcW w:w="862" w:type="dxa"/>
          </w:tcPr>
          <w:p w14:paraId="6C284F2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鑫亚达牌</w:t>
            </w:r>
          </w:p>
        </w:tc>
        <w:tc>
          <w:tcPr>
            <w:tcW w:w="1851" w:type="dxa"/>
          </w:tcPr>
          <w:p w14:paraId="6170B3B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4" w:type="dxa"/>
          </w:tcPr>
          <w:p w14:paraId="3BABC17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EYX5250ZLJ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EYX5310ZLJ</w:t>
            </w:r>
          </w:p>
        </w:tc>
      </w:tr>
      <w:tr w:rsidR="0059512D" w14:paraId="4FFCEFA1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FECEEC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F91687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湖北帝成环卫科技有限公司</w:t>
            </w:r>
          </w:p>
        </w:tc>
        <w:tc>
          <w:tcPr>
            <w:tcW w:w="938" w:type="dxa"/>
            <w:vMerge w:val="restart"/>
          </w:tcPr>
          <w:p w14:paraId="68626A9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)164</w:t>
            </w:r>
          </w:p>
        </w:tc>
        <w:tc>
          <w:tcPr>
            <w:tcW w:w="862" w:type="dxa"/>
            <w:vMerge w:val="restart"/>
          </w:tcPr>
          <w:p w14:paraId="229FDAE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帝王环卫牌</w:t>
            </w:r>
          </w:p>
        </w:tc>
        <w:tc>
          <w:tcPr>
            <w:tcW w:w="1851" w:type="dxa"/>
          </w:tcPr>
          <w:p w14:paraId="699DA4A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5FC2D1F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HDW5183ZYS</w:t>
            </w:r>
          </w:p>
        </w:tc>
      </w:tr>
      <w:tr w:rsidR="0059512D" w14:paraId="25591814" w14:textId="77777777">
        <w:trPr>
          <w:trHeight w:val="252"/>
          <w:jc w:val="center"/>
        </w:trPr>
        <w:tc>
          <w:tcPr>
            <w:tcW w:w="566" w:type="dxa"/>
            <w:vMerge/>
          </w:tcPr>
          <w:p w14:paraId="3581CE9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FDFBEF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5AECFF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E6D31B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E18098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压缩式对接垃圾车</w:t>
            </w:r>
          </w:p>
        </w:tc>
        <w:tc>
          <w:tcPr>
            <w:tcW w:w="2684" w:type="dxa"/>
          </w:tcPr>
          <w:p w14:paraId="6B332D2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HDW5040ZDJ</w:t>
            </w:r>
          </w:p>
        </w:tc>
      </w:tr>
      <w:tr w:rsidR="0059512D" w14:paraId="1AA02E89" w14:textId="77777777">
        <w:trPr>
          <w:trHeight w:val="252"/>
          <w:jc w:val="center"/>
        </w:trPr>
        <w:tc>
          <w:tcPr>
            <w:tcW w:w="566" w:type="dxa"/>
            <w:vMerge/>
          </w:tcPr>
          <w:p w14:paraId="65FD6D2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650C88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42ADE8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BA8C7C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505D1A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3B47ABE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HDW5162GPS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HDW5185GPS</w:t>
            </w:r>
            <w:r>
              <w:rPr>
                <w:rFonts w:ascii="仿宋_GB2312" w:eastAsia="仿宋_GB2312" w:hint="eastAsia"/>
              </w:rPr>
              <w:t>、</w:t>
            </w:r>
          </w:p>
          <w:p w14:paraId="479AD9B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lastRenderedPageBreak/>
              <w:t>HDW5184GPS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HDW5163GPS</w:t>
            </w:r>
          </w:p>
        </w:tc>
      </w:tr>
      <w:tr w:rsidR="0059512D" w14:paraId="3F6BE7E9" w14:textId="77777777">
        <w:trPr>
          <w:trHeight w:val="252"/>
          <w:jc w:val="center"/>
        </w:trPr>
        <w:tc>
          <w:tcPr>
            <w:tcW w:w="566" w:type="dxa"/>
            <w:vMerge/>
          </w:tcPr>
          <w:p w14:paraId="0E25EF7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05FD2A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7218CF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D29A4F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1AA6B4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自装卸式垃圾车</w:t>
            </w:r>
          </w:p>
        </w:tc>
        <w:tc>
          <w:tcPr>
            <w:tcW w:w="2684" w:type="dxa"/>
          </w:tcPr>
          <w:p w14:paraId="01E24A9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HDW5080ZZZ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HDW5035ZZZ</w:t>
            </w:r>
            <w:r>
              <w:rPr>
                <w:rFonts w:ascii="仿宋_GB2312" w:eastAsia="仿宋_GB2312" w:hint="eastAsia"/>
              </w:rPr>
              <w:t>、</w:t>
            </w:r>
          </w:p>
          <w:p w14:paraId="6153C3B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HDW5046ZZZ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HDW5071ZZZ</w:t>
            </w:r>
            <w:r>
              <w:rPr>
                <w:rFonts w:ascii="仿宋_GB2312" w:eastAsia="仿宋_GB2312" w:hint="eastAsia"/>
              </w:rPr>
              <w:t>、</w:t>
            </w:r>
          </w:p>
          <w:p w14:paraId="6587496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HDW5034ZZZ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HDW5041ZZZ</w:t>
            </w:r>
            <w:r>
              <w:rPr>
                <w:rFonts w:ascii="仿宋_GB2312" w:eastAsia="仿宋_GB2312" w:hint="eastAsia"/>
              </w:rPr>
              <w:t>、</w:t>
            </w:r>
          </w:p>
          <w:p w14:paraId="1218643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HDW5045ZZZ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HDW5032ZZZ</w:t>
            </w:r>
            <w:r>
              <w:rPr>
                <w:rFonts w:ascii="仿宋_GB2312" w:eastAsia="仿宋_GB2312" w:hint="eastAsia"/>
              </w:rPr>
              <w:t>、</w:t>
            </w:r>
          </w:p>
          <w:p w14:paraId="4CC868D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HDW5044ZZZ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HDW5072ZZZ</w:t>
            </w:r>
          </w:p>
        </w:tc>
      </w:tr>
      <w:tr w:rsidR="0059512D" w14:paraId="0758F37C" w14:textId="77777777">
        <w:trPr>
          <w:trHeight w:val="252"/>
          <w:jc w:val="center"/>
        </w:trPr>
        <w:tc>
          <w:tcPr>
            <w:tcW w:w="566" w:type="dxa"/>
            <w:vMerge/>
          </w:tcPr>
          <w:p w14:paraId="29ACB8A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233A9F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30B57E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537C1C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7111A1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06231D2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HDW5048ZXX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HDW5047ZXX</w:t>
            </w:r>
            <w:r>
              <w:rPr>
                <w:rFonts w:ascii="仿宋_GB2312" w:eastAsia="仿宋_GB2312" w:hint="eastAsia"/>
              </w:rPr>
              <w:t>、</w:t>
            </w:r>
          </w:p>
          <w:p w14:paraId="0C2151F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HDW5070ZXX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HDW5184ZXX</w:t>
            </w:r>
            <w:r>
              <w:rPr>
                <w:rFonts w:ascii="仿宋_GB2312" w:eastAsia="仿宋_GB2312" w:hint="eastAsia"/>
              </w:rPr>
              <w:t>、</w:t>
            </w:r>
          </w:p>
          <w:p w14:paraId="7552DF9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HDW5044ZXX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HDW5310ZXX</w:t>
            </w:r>
          </w:p>
        </w:tc>
      </w:tr>
      <w:tr w:rsidR="0059512D" w14:paraId="1294B505" w14:textId="77777777">
        <w:trPr>
          <w:trHeight w:val="252"/>
          <w:jc w:val="center"/>
        </w:trPr>
        <w:tc>
          <w:tcPr>
            <w:tcW w:w="566" w:type="dxa"/>
            <w:vMerge/>
          </w:tcPr>
          <w:p w14:paraId="7A819C1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94EC3A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DB3A8D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0621B0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EB38ED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4" w:type="dxa"/>
          </w:tcPr>
          <w:p w14:paraId="097CC4C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HDW5041TCA</w:t>
            </w:r>
          </w:p>
        </w:tc>
      </w:tr>
      <w:tr w:rsidR="0059512D" w14:paraId="2D96778A" w14:textId="77777777">
        <w:trPr>
          <w:trHeight w:val="252"/>
          <w:jc w:val="center"/>
        </w:trPr>
        <w:tc>
          <w:tcPr>
            <w:tcW w:w="566" w:type="dxa"/>
          </w:tcPr>
          <w:p w14:paraId="6DF14E4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D55660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十堰联横专用汽车有限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938" w:type="dxa"/>
          </w:tcPr>
          <w:p w14:paraId="303882E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)169</w:t>
            </w:r>
          </w:p>
        </w:tc>
        <w:tc>
          <w:tcPr>
            <w:tcW w:w="862" w:type="dxa"/>
          </w:tcPr>
          <w:p w14:paraId="03026F4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联横牌</w:t>
            </w:r>
          </w:p>
        </w:tc>
        <w:tc>
          <w:tcPr>
            <w:tcW w:w="1851" w:type="dxa"/>
          </w:tcPr>
          <w:p w14:paraId="0F7483D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随车起重运输车</w:t>
            </w:r>
          </w:p>
        </w:tc>
        <w:tc>
          <w:tcPr>
            <w:tcW w:w="2684" w:type="dxa"/>
          </w:tcPr>
          <w:p w14:paraId="03F3732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LHV5082JSQ</w:t>
            </w:r>
          </w:p>
        </w:tc>
      </w:tr>
      <w:tr w:rsidR="0059512D" w14:paraId="4BCFDB69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074BC1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960280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武汉楷迩环保设备有限公司</w:t>
            </w:r>
          </w:p>
        </w:tc>
        <w:tc>
          <w:tcPr>
            <w:tcW w:w="938" w:type="dxa"/>
            <w:vMerge w:val="restart"/>
          </w:tcPr>
          <w:p w14:paraId="18EC697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)173</w:t>
            </w:r>
          </w:p>
        </w:tc>
        <w:tc>
          <w:tcPr>
            <w:tcW w:w="862" w:type="dxa"/>
            <w:vMerge w:val="restart"/>
          </w:tcPr>
          <w:p w14:paraId="4095CB5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楷迩环保牌</w:t>
            </w:r>
          </w:p>
        </w:tc>
        <w:tc>
          <w:tcPr>
            <w:tcW w:w="1851" w:type="dxa"/>
          </w:tcPr>
          <w:p w14:paraId="4DA5812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4" w:type="dxa"/>
          </w:tcPr>
          <w:p w14:paraId="6159C46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CEH5250GXW</w:t>
            </w:r>
          </w:p>
        </w:tc>
      </w:tr>
      <w:tr w:rsidR="0059512D" w14:paraId="3B6C5524" w14:textId="77777777">
        <w:trPr>
          <w:trHeight w:val="252"/>
          <w:jc w:val="center"/>
        </w:trPr>
        <w:tc>
          <w:tcPr>
            <w:tcW w:w="566" w:type="dxa"/>
            <w:vMerge/>
          </w:tcPr>
          <w:p w14:paraId="002135F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5212BD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49C87E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41700E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18B0C6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清洗吸污车</w:t>
            </w:r>
          </w:p>
        </w:tc>
        <w:tc>
          <w:tcPr>
            <w:tcW w:w="2684" w:type="dxa"/>
          </w:tcPr>
          <w:p w14:paraId="3E681EA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CEH5250GQW</w:t>
            </w:r>
          </w:p>
        </w:tc>
      </w:tr>
      <w:tr w:rsidR="0059512D" w14:paraId="3E7C7349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460B1E9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3A08E5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中联重科股份有限公司</w:t>
            </w:r>
          </w:p>
        </w:tc>
        <w:tc>
          <w:tcPr>
            <w:tcW w:w="938" w:type="dxa"/>
            <w:vMerge w:val="restart"/>
          </w:tcPr>
          <w:p w14:paraId="3182A95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十八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)20</w:t>
            </w:r>
          </w:p>
        </w:tc>
        <w:tc>
          <w:tcPr>
            <w:tcW w:w="862" w:type="dxa"/>
            <w:vMerge w:val="restart"/>
          </w:tcPr>
          <w:p w14:paraId="7CA7CF8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中联牌</w:t>
            </w:r>
          </w:p>
        </w:tc>
        <w:tc>
          <w:tcPr>
            <w:tcW w:w="1851" w:type="dxa"/>
          </w:tcPr>
          <w:p w14:paraId="4CD1C5E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26A2615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ZLJ5311GJB</w:t>
            </w:r>
          </w:p>
        </w:tc>
      </w:tr>
      <w:tr w:rsidR="0059512D" w14:paraId="77B4FB76" w14:textId="77777777">
        <w:trPr>
          <w:trHeight w:val="252"/>
          <w:jc w:val="center"/>
        </w:trPr>
        <w:tc>
          <w:tcPr>
            <w:tcW w:w="566" w:type="dxa"/>
            <w:vMerge/>
          </w:tcPr>
          <w:p w14:paraId="475F91F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86F470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005E93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DD1740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75CB9C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车载式混凝土泵车</w:t>
            </w:r>
          </w:p>
        </w:tc>
        <w:tc>
          <w:tcPr>
            <w:tcW w:w="2684" w:type="dxa"/>
          </w:tcPr>
          <w:p w14:paraId="0B4F2E6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ZLJ5140THB</w:t>
            </w:r>
          </w:p>
        </w:tc>
      </w:tr>
      <w:tr w:rsidR="0059512D" w14:paraId="6135FE5A" w14:textId="77777777">
        <w:trPr>
          <w:trHeight w:val="252"/>
          <w:jc w:val="center"/>
        </w:trPr>
        <w:tc>
          <w:tcPr>
            <w:tcW w:w="566" w:type="dxa"/>
          </w:tcPr>
          <w:p w14:paraId="751FE55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3ADFDA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三一重工股份有限公司</w:t>
            </w:r>
          </w:p>
        </w:tc>
        <w:tc>
          <w:tcPr>
            <w:tcW w:w="938" w:type="dxa"/>
          </w:tcPr>
          <w:p w14:paraId="24E9527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十八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)30</w:t>
            </w:r>
          </w:p>
        </w:tc>
        <w:tc>
          <w:tcPr>
            <w:tcW w:w="862" w:type="dxa"/>
          </w:tcPr>
          <w:p w14:paraId="260DE57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三一牌</w:t>
            </w:r>
          </w:p>
        </w:tc>
        <w:tc>
          <w:tcPr>
            <w:tcW w:w="1851" w:type="dxa"/>
          </w:tcPr>
          <w:p w14:paraId="7E29DE1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车载式混凝土泵车</w:t>
            </w:r>
          </w:p>
        </w:tc>
        <w:tc>
          <w:tcPr>
            <w:tcW w:w="2684" w:type="dxa"/>
          </w:tcPr>
          <w:p w14:paraId="27396DC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SY5143THB</w:t>
            </w:r>
          </w:p>
        </w:tc>
      </w:tr>
      <w:tr w:rsidR="0059512D" w14:paraId="1CA2F87A" w14:textId="77777777">
        <w:trPr>
          <w:trHeight w:val="252"/>
          <w:jc w:val="center"/>
        </w:trPr>
        <w:tc>
          <w:tcPr>
            <w:tcW w:w="566" w:type="dxa"/>
          </w:tcPr>
          <w:p w14:paraId="6F6BBB5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2FE704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湖南星马汽车有限公司</w:t>
            </w:r>
          </w:p>
        </w:tc>
        <w:tc>
          <w:tcPr>
            <w:tcW w:w="938" w:type="dxa"/>
          </w:tcPr>
          <w:p w14:paraId="46269A9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十八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)37</w:t>
            </w:r>
          </w:p>
        </w:tc>
        <w:tc>
          <w:tcPr>
            <w:tcW w:w="862" w:type="dxa"/>
          </w:tcPr>
          <w:p w14:paraId="5204F57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湖南牌</w:t>
            </w:r>
          </w:p>
        </w:tc>
        <w:tc>
          <w:tcPr>
            <w:tcW w:w="1851" w:type="dxa"/>
          </w:tcPr>
          <w:p w14:paraId="234A681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7888369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HNX5310GJB</w:t>
            </w:r>
          </w:p>
        </w:tc>
      </w:tr>
      <w:tr w:rsidR="0059512D" w14:paraId="49B06D3A" w14:textId="77777777">
        <w:trPr>
          <w:trHeight w:val="252"/>
          <w:jc w:val="center"/>
        </w:trPr>
        <w:tc>
          <w:tcPr>
            <w:tcW w:w="566" w:type="dxa"/>
          </w:tcPr>
          <w:p w14:paraId="33232E0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7A95D8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湖南鹏翔星通汽车有限公司</w:t>
            </w:r>
          </w:p>
        </w:tc>
        <w:tc>
          <w:tcPr>
            <w:tcW w:w="938" w:type="dxa"/>
          </w:tcPr>
          <w:p w14:paraId="677579C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十八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)41</w:t>
            </w:r>
          </w:p>
        </w:tc>
        <w:tc>
          <w:tcPr>
            <w:tcW w:w="862" w:type="dxa"/>
          </w:tcPr>
          <w:p w14:paraId="20CDA58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鹏翔星通牌</w:t>
            </w:r>
          </w:p>
        </w:tc>
        <w:tc>
          <w:tcPr>
            <w:tcW w:w="1851" w:type="dxa"/>
          </w:tcPr>
          <w:p w14:paraId="0C54FF6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 w14:paraId="33D6921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PXT5030X</w:t>
            </w:r>
          </w:p>
        </w:tc>
      </w:tr>
      <w:tr w:rsidR="0059512D" w14:paraId="03F32B26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05B2C3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4BC84F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长沙金阳华汛专用汽车制造有限公司</w:t>
            </w:r>
          </w:p>
        </w:tc>
        <w:tc>
          <w:tcPr>
            <w:tcW w:w="938" w:type="dxa"/>
            <w:vMerge w:val="restart"/>
          </w:tcPr>
          <w:p w14:paraId="1F45ADA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十八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)43</w:t>
            </w:r>
          </w:p>
        </w:tc>
        <w:tc>
          <w:tcPr>
            <w:tcW w:w="862" w:type="dxa"/>
            <w:vMerge w:val="restart"/>
          </w:tcPr>
          <w:p w14:paraId="4F24BDA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岳麓牌</w:t>
            </w:r>
          </w:p>
        </w:tc>
        <w:tc>
          <w:tcPr>
            <w:tcW w:w="1851" w:type="dxa"/>
          </w:tcPr>
          <w:p w14:paraId="4F8CC0E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大流量排水抢险车</w:t>
            </w:r>
          </w:p>
        </w:tc>
        <w:tc>
          <w:tcPr>
            <w:tcW w:w="2684" w:type="dxa"/>
          </w:tcPr>
          <w:p w14:paraId="65D0525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XJY5070TPS</w:t>
            </w:r>
          </w:p>
        </w:tc>
      </w:tr>
      <w:tr w:rsidR="0059512D" w14:paraId="76FACC5A" w14:textId="77777777">
        <w:trPr>
          <w:trHeight w:val="252"/>
          <w:jc w:val="center"/>
        </w:trPr>
        <w:tc>
          <w:tcPr>
            <w:tcW w:w="566" w:type="dxa"/>
            <w:vMerge/>
          </w:tcPr>
          <w:p w14:paraId="22CB00F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0F1958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F01DE3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5B6C81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026C13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救险车</w:t>
            </w:r>
          </w:p>
        </w:tc>
        <w:tc>
          <w:tcPr>
            <w:tcW w:w="2684" w:type="dxa"/>
          </w:tcPr>
          <w:p w14:paraId="69D04BD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XJY5180X</w:t>
            </w:r>
          </w:p>
        </w:tc>
      </w:tr>
      <w:tr w:rsidR="0059512D" w14:paraId="1843642C" w14:textId="77777777">
        <w:trPr>
          <w:trHeight w:val="252"/>
          <w:jc w:val="center"/>
        </w:trPr>
        <w:tc>
          <w:tcPr>
            <w:tcW w:w="566" w:type="dxa"/>
          </w:tcPr>
          <w:p w14:paraId="0E7E7EF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5D9EE0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湖南星通汽车制造有限公司</w:t>
            </w:r>
          </w:p>
        </w:tc>
        <w:tc>
          <w:tcPr>
            <w:tcW w:w="938" w:type="dxa"/>
          </w:tcPr>
          <w:p w14:paraId="348E292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十八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)52</w:t>
            </w:r>
          </w:p>
        </w:tc>
        <w:tc>
          <w:tcPr>
            <w:tcW w:w="862" w:type="dxa"/>
          </w:tcPr>
          <w:p w14:paraId="4CCDEBD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星通牌</w:t>
            </w:r>
          </w:p>
        </w:tc>
        <w:tc>
          <w:tcPr>
            <w:tcW w:w="1851" w:type="dxa"/>
          </w:tcPr>
          <w:p w14:paraId="12DCE70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混凝土泵车</w:t>
            </w:r>
          </w:p>
        </w:tc>
        <w:tc>
          <w:tcPr>
            <w:tcW w:w="2684" w:type="dxa"/>
          </w:tcPr>
          <w:p w14:paraId="3F96D3A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XTP5310THB</w:t>
            </w:r>
          </w:p>
        </w:tc>
      </w:tr>
      <w:tr w:rsidR="0059512D" w14:paraId="023EDAA6" w14:textId="77777777">
        <w:trPr>
          <w:trHeight w:val="252"/>
          <w:jc w:val="center"/>
        </w:trPr>
        <w:tc>
          <w:tcPr>
            <w:tcW w:w="566" w:type="dxa"/>
          </w:tcPr>
          <w:p w14:paraId="6C66BB0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C2213F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长沙中联消防机械有限公司</w:t>
            </w:r>
          </w:p>
        </w:tc>
        <w:tc>
          <w:tcPr>
            <w:tcW w:w="938" w:type="dxa"/>
          </w:tcPr>
          <w:p w14:paraId="0264167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十八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)55</w:t>
            </w:r>
          </w:p>
        </w:tc>
        <w:tc>
          <w:tcPr>
            <w:tcW w:w="862" w:type="dxa"/>
          </w:tcPr>
          <w:p w14:paraId="54BD934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中联牌</w:t>
            </w:r>
          </w:p>
        </w:tc>
        <w:tc>
          <w:tcPr>
            <w:tcW w:w="1851" w:type="dxa"/>
          </w:tcPr>
          <w:p w14:paraId="07C7639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泡沫消防车</w:t>
            </w:r>
          </w:p>
        </w:tc>
        <w:tc>
          <w:tcPr>
            <w:tcW w:w="2684" w:type="dxa"/>
          </w:tcPr>
          <w:p w14:paraId="0745223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ZLF5191GXF</w:t>
            </w:r>
          </w:p>
        </w:tc>
      </w:tr>
      <w:tr w:rsidR="0059512D" w14:paraId="7EBB9755" w14:textId="77777777">
        <w:trPr>
          <w:trHeight w:val="252"/>
          <w:jc w:val="center"/>
        </w:trPr>
        <w:tc>
          <w:tcPr>
            <w:tcW w:w="566" w:type="dxa"/>
          </w:tcPr>
          <w:p w14:paraId="4056C20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B5EA1C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湖南中涛起重科技有限公司</w:t>
            </w:r>
          </w:p>
        </w:tc>
        <w:tc>
          <w:tcPr>
            <w:tcW w:w="938" w:type="dxa"/>
          </w:tcPr>
          <w:p w14:paraId="5871E76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十八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)57</w:t>
            </w:r>
          </w:p>
        </w:tc>
        <w:tc>
          <w:tcPr>
            <w:tcW w:w="862" w:type="dxa"/>
          </w:tcPr>
          <w:p w14:paraId="24C626A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中涛牌</w:t>
            </w:r>
          </w:p>
        </w:tc>
        <w:tc>
          <w:tcPr>
            <w:tcW w:w="1851" w:type="dxa"/>
          </w:tcPr>
          <w:p w14:paraId="60C62AF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大流量排水抢险车</w:t>
            </w:r>
          </w:p>
        </w:tc>
        <w:tc>
          <w:tcPr>
            <w:tcW w:w="2684" w:type="dxa"/>
          </w:tcPr>
          <w:p w14:paraId="2D6B0C1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ZTZ5030TPS</w:t>
            </w:r>
          </w:p>
        </w:tc>
      </w:tr>
      <w:tr w:rsidR="0059512D" w14:paraId="66906649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DA994E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DC374C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长沙中联重科环境产业有限公司</w:t>
            </w:r>
          </w:p>
        </w:tc>
        <w:tc>
          <w:tcPr>
            <w:tcW w:w="938" w:type="dxa"/>
            <w:vMerge w:val="restart"/>
          </w:tcPr>
          <w:p w14:paraId="7E64F6E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十八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)60</w:t>
            </w:r>
          </w:p>
        </w:tc>
        <w:tc>
          <w:tcPr>
            <w:tcW w:w="862" w:type="dxa"/>
            <w:vMerge w:val="restart"/>
          </w:tcPr>
          <w:p w14:paraId="0260BD5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中标牌</w:t>
            </w:r>
          </w:p>
        </w:tc>
        <w:tc>
          <w:tcPr>
            <w:tcW w:w="1851" w:type="dxa"/>
          </w:tcPr>
          <w:p w14:paraId="544C2F6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09C2A3B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ZBH5073GSS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ZBH5163GSS</w:t>
            </w:r>
            <w:r>
              <w:rPr>
                <w:rFonts w:ascii="仿宋_GB2312" w:eastAsia="仿宋_GB2312" w:hint="eastAsia"/>
              </w:rPr>
              <w:t>、</w:t>
            </w:r>
          </w:p>
          <w:p w14:paraId="0B0F572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lastRenderedPageBreak/>
              <w:t>ZBH5113GSS</w:t>
            </w:r>
          </w:p>
        </w:tc>
      </w:tr>
      <w:tr w:rsidR="0059512D" w14:paraId="1D17A7BC" w14:textId="77777777">
        <w:trPr>
          <w:trHeight w:val="252"/>
          <w:jc w:val="center"/>
        </w:trPr>
        <w:tc>
          <w:tcPr>
            <w:tcW w:w="566" w:type="dxa"/>
            <w:vMerge/>
          </w:tcPr>
          <w:p w14:paraId="4CB0F1E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B3D46F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8D965D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7242A8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180D6A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16B6F14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ZBH5070GPS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ZBH5110GPS</w:t>
            </w:r>
            <w:r>
              <w:rPr>
                <w:rFonts w:ascii="仿宋_GB2312" w:eastAsia="仿宋_GB2312" w:hint="eastAsia"/>
              </w:rPr>
              <w:t>、</w:t>
            </w:r>
          </w:p>
          <w:p w14:paraId="0352DDE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ZBH5160GPS</w:t>
            </w:r>
          </w:p>
        </w:tc>
      </w:tr>
      <w:tr w:rsidR="0059512D" w14:paraId="6BD9CB7C" w14:textId="77777777">
        <w:trPr>
          <w:trHeight w:val="252"/>
          <w:jc w:val="center"/>
        </w:trPr>
        <w:tc>
          <w:tcPr>
            <w:tcW w:w="566" w:type="dxa"/>
            <w:vMerge/>
          </w:tcPr>
          <w:p w14:paraId="2F8A8F5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1AA0EB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40363F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311EBA5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中联牌</w:t>
            </w:r>
          </w:p>
        </w:tc>
        <w:tc>
          <w:tcPr>
            <w:tcW w:w="1851" w:type="dxa"/>
          </w:tcPr>
          <w:p w14:paraId="02DFA3F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58A277C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ZBH5073ZYS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ZBH5110ZYS</w:t>
            </w:r>
          </w:p>
        </w:tc>
      </w:tr>
      <w:tr w:rsidR="0059512D" w14:paraId="5C6DCFFD" w14:textId="77777777">
        <w:trPr>
          <w:trHeight w:val="252"/>
          <w:jc w:val="center"/>
        </w:trPr>
        <w:tc>
          <w:tcPr>
            <w:tcW w:w="566" w:type="dxa"/>
            <w:vMerge/>
          </w:tcPr>
          <w:p w14:paraId="1D603BC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FE0F73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478B0E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5266E8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E6BBD4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墙面清洗车</w:t>
            </w:r>
          </w:p>
        </w:tc>
        <w:tc>
          <w:tcPr>
            <w:tcW w:w="2684" w:type="dxa"/>
          </w:tcPr>
          <w:p w14:paraId="56497DD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ZBH5181TXQ</w:t>
            </w:r>
          </w:p>
        </w:tc>
      </w:tr>
      <w:tr w:rsidR="0059512D" w14:paraId="19E870C3" w14:textId="77777777">
        <w:trPr>
          <w:trHeight w:val="252"/>
          <w:jc w:val="center"/>
        </w:trPr>
        <w:tc>
          <w:tcPr>
            <w:tcW w:w="566" w:type="dxa"/>
            <w:vMerge/>
          </w:tcPr>
          <w:p w14:paraId="7BD0F4C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A4C38C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92B487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C87E81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4DF220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扫路车</w:t>
            </w:r>
          </w:p>
        </w:tc>
        <w:tc>
          <w:tcPr>
            <w:tcW w:w="2684" w:type="dxa"/>
          </w:tcPr>
          <w:p w14:paraId="0F2858E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ZBH5184TSL</w:t>
            </w:r>
          </w:p>
        </w:tc>
      </w:tr>
      <w:tr w:rsidR="0059512D" w14:paraId="0C701C91" w14:textId="77777777">
        <w:trPr>
          <w:trHeight w:val="252"/>
          <w:jc w:val="center"/>
        </w:trPr>
        <w:tc>
          <w:tcPr>
            <w:tcW w:w="566" w:type="dxa"/>
            <w:vMerge/>
          </w:tcPr>
          <w:p w14:paraId="053ABB9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93A4B2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C6291E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C8335B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0B154B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桶装垃圾运输车</w:t>
            </w:r>
          </w:p>
        </w:tc>
        <w:tc>
          <w:tcPr>
            <w:tcW w:w="2684" w:type="dxa"/>
          </w:tcPr>
          <w:p w14:paraId="7E0B23F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ZBH5030CTY</w:t>
            </w:r>
          </w:p>
        </w:tc>
      </w:tr>
      <w:tr w:rsidR="0059512D" w14:paraId="59ADE78E" w14:textId="77777777">
        <w:trPr>
          <w:trHeight w:val="252"/>
          <w:jc w:val="center"/>
        </w:trPr>
        <w:tc>
          <w:tcPr>
            <w:tcW w:w="566" w:type="dxa"/>
            <w:vMerge/>
          </w:tcPr>
          <w:p w14:paraId="4404AC2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24C7CC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B5CA64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C62E70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945D91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2684" w:type="dxa"/>
          </w:tcPr>
          <w:p w14:paraId="47A680F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ZBH5040ZZZ</w:t>
            </w:r>
          </w:p>
        </w:tc>
      </w:tr>
      <w:tr w:rsidR="0059512D" w14:paraId="4B7B8903" w14:textId="77777777">
        <w:trPr>
          <w:trHeight w:val="252"/>
          <w:jc w:val="center"/>
        </w:trPr>
        <w:tc>
          <w:tcPr>
            <w:tcW w:w="566" w:type="dxa"/>
            <w:vMerge/>
          </w:tcPr>
          <w:p w14:paraId="7F99276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18954B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C83B03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30D2A7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B22FF7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2684" w:type="dxa"/>
          </w:tcPr>
          <w:p w14:paraId="58AEF86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ZBH5040TYH</w:t>
            </w:r>
          </w:p>
        </w:tc>
      </w:tr>
      <w:tr w:rsidR="0059512D" w14:paraId="6D7015BE" w14:textId="77777777">
        <w:trPr>
          <w:trHeight w:val="252"/>
          <w:jc w:val="center"/>
        </w:trPr>
        <w:tc>
          <w:tcPr>
            <w:tcW w:w="566" w:type="dxa"/>
            <w:vMerge/>
          </w:tcPr>
          <w:p w14:paraId="5D4427E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ABAE33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EAC88B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C0550A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2F4331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路面养护车</w:t>
            </w:r>
          </w:p>
        </w:tc>
        <w:tc>
          <w:tcPr>
            <w:tcW w:w="2684" w:type="dxa"/>
          </w:tcPr>
          <w:p w14:paraId="2D59E9E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ZBH5030TYH</w:t>
            </w:r>
          </w:p>
        </w:tc>
      </w:tr>
      <w:tr w:rsidR="0059512D" w14:paraId="37BA7145" w14:textId="77777777">
        <w:trPr>
          <w:trHeight w:val="252"/>
          <w:jc w:val="center"/>
        </w:trPr>
        <w:tc>
          <w:tcPr>
            <w:tcW w:w="566" w:type="dxa"/>
          </w:tcPr>
          <w:p w14:paraId="7FFF026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50BDDF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湖南鼎峰机械有限公司</w:t>
            </w:r>
          </w:p>
        </w:tc>
        <w:tc>
          <w:tcPr>
            <w:tcW w:w="938" w:type="dxa"/>
          </w:tcPr>
          <w:p w14:paraId="634E4D2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十八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)65</w:t>
            </w:r>
          </w:p>
        </w:tc>
        <w:tc>
          <w:tcPr>
            <w:tcW w:w="862" w:type="dxa"/>
          </w:tcPr>
          <w:p w14:paraId="4DF1B81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三民智造牌</w:t>
            </w:r>
          </w:p>
        </w:tc>
        <w:tc>
          <w:tcPr>
            <w:tcW w:w="1851" w:type="dxa"/>
          </w:tcPr>
          <w:p w14:paraId="4D3020A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混凝土泵车</w:t>
            </w:r>
          </w:p>
        </w:tc>
        <w:tc>
          <w:tcPr>
            <w:tcW w:w="2684" w:type="dxa"/>
          </w:tcPr>
          <w:p w14:paraId="4A6249E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XDF5350THB</w:t>
            </w:r>
          </w:p>
        </w:tc>
      </w:tr>
      <w:tr w:rsidR="0059512D" w14:paraId="346926BF" w14:textId="77777777">
        <w:trPr>
          <w:trHeight w:val="252"/>
          <w:jc w:val="center"/>
        </w:trPr>
        <w:tc>
          <w:tcPr>
            <w:tcW w:w="566" w:type="dxa"/>
          </w:tcPr>
          <w:p w14:paraId="0698470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AEA6F2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湖南伊甸园房车制造有限公司</w:t>
            </w:r>
          </w:p>
        </w:tc>
        <w:tc>
          <w:tcPr>
            <w:tcW w:w="938" w:type="dxa"/>
          </w:tcPr>
          <w:p w14:paraId="2EB7E6B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十八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)67</w:t>
            </w:r>
          </w:p>
        </w:tc>
        <w:tc>
          <w:tcPr>
            <w:tcW w:w="862" w:type="dxa"/>
          </w:tcPr>
          <w:p w14:paraId="6019E9D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夏娃牌</w:t>
            </w:r>
          </w:p>
        </w:tc>
        <w:tc>
          <w:tcPr>
            <w:tcW w:w="1851" w:type="dxa"/>
          </w:tcPr>
          <w:p w14:paraId="5D2DD41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22F875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YDY9011</w:t>
            </w:r>
          </w:p>
        </w:tc>
      </w:tr>
      <w:tr w:rsidR="0059512D" w14:paraId="4B435254" w14:textId="77777777">
        <w:trPr>
          <w:trHeight w:val="252"/>
          <w:jc w:val="center"/>
        </w:trPr>
        <w:tc>
          <w:tcPr>
            <w:tcW w:w="566" w:type="dxa"/>
          </w:tcPr>
          <w:p w14:paraId="4100420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1F2F6A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广州市环境卫生机械设备厂</w:t>
            </w:r>
          </w:p>
        </w:tc>
        <w:tc>
          <w:tcPr>
            <w:tcW w:w="938" w:type="dxa"/>
          </w:tcPr>
          <w:p w14:paraId="20EDC0F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)06</w:t>
            </w:r>
          </w:p>
        </w:tc>
        <w:tc>
          <w:tcPr>
            <w:tcW w:w="862" w:type="dxa"/>
          </w:tcPr>
          <w:p w14:paraId="5C1051B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广环牌</w:t>
            </w:r>
          </w:p>
        </w:tc>
        <w:tc>
          <w:tcPr>
            <w:tcW w:w="1851" w:type="dxa"/>
          </w:tcPr>
          <w:p w14:paraId="791CBE9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纯电动密闭式桶装垃圾车</w:t>
            </w:r>
          </w:p>
        </w:tc>
        <w:tc>
          <w:tcPr>
            <w:tcW w:w="2684" w:type="dxa"/>
          </w:tcPr>
          <w:p w14:paraId="5EC8752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GH5081X</w:t>
            </w:r>
          </w:p>
        </w:tc>
      </w:tr>
      <w:tr w:rsidR="0059512D" w14:paraId="2C6D0BAB" w14:textId="77777777">
        <w:trPr>
          <w:trHeight w:val="252"/>
          <w:jc w:val="center"/>
        </w:trPr>
        <w:tc>
          <w:tcPr>
            <w:tcW w:w="566" w:type="dxa"/>
          </w:tcPr>
          <w:p w14:paraId="70BA2F5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1B6F9B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广东粤海汽车有限公司</w:t>
            </w:r>
          </w:p>
        </w:tc>
        <w:tc>
          <w:tcPr>
            <w:tcW w:w="938" w:type="dxa"/>
          </w:tcPr>
          <w:p w14:paraId="5397BF7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)14</w:t>
            </w:r>
          </w:p>
        </w:tc>
        <w:tc>
          <w:tcPr>
            <w:tcW w:w="862" w:type="dxa"/>
          </w:tcPr>
          <w:p w14:paraId="7F99497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粤海牌</w:t>
            </w:r>
          </w:p>
        </w:tc>
        <w:tc>
          <w:tcPr>
            <w:tcW w:w="1851" w:type="dxa"/>
          </w:tcPr>
          <w:p w14:paraId="36A34EA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清障车</w:t>
            </w:r>
          </w:p>
        </w:tc>
        <w:tc>
          <w:tcPr>
            <w:tcW w:w="2684" w:type="dxa"/>
          </w:tcPr>
          <w:p w14:paraId="320CB44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YH5340TQZ</w:t>
            </w:r>
          </w:p>
        </w:tc>
      </w:tr>
      <w:tr w:rsidR="0059512D" w14:paraId="661E2E3D" w14:textId="77777777">
        <w:trPr>
          <w:trHeight w:val="252"/>
          <w:jc w:val="center"/>
        </w:trPr>
        <w:tc>
          <w:tcPr>
            <w:tcW w:w="566" w:type="dxa"/>
          </w:tcPr>
          <w:p w14:paraId="6E656CF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4125BB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广东宝龙汽车有限公司</w:t>
            </w:r>
          </w:p>
        </w:tc>
        <w:tc>
          <w:tcPr>
            <w:tcW w:w="938" w:type="dxa"/>
          </w:tcPr>
          <w:p w14:paraId="0F55F5A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)20</w:t>
            </w:r>
          </w:p>
        </w:tc>
        <w:tc>
          <w:tcPr>
            <w:tcW w:w="862" w:type="dxa"/>
          </w:tcPr>
          <w:p w14:paraId="6FBE67B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宝龙牌</w:t>
            </w:r>
          </w:p>
        </w:tc>
        <w:tc>
          <w:tcPr>
            <w:tcW w:w="1851" w:type="dxa"/>
          </w:tcPr>
          <w:p w14:paraId="769D424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防弹运钞车</w:t>
            </w:r>
          </w:p>
        </w:tc>
        <w:tc>
          <w:tcPr>
            <w:tcW w:w="2684" w:type="dxa"/>
          </w:tcPr>
          <w:p w14:paraId="0A04683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TBL5047X</w:t>
            </w:r>
          </w:p>
        </w:tc>
      </w:tr>
      <w:tr w:rsidR="0059512D" w14:paraId="6C041448" w14:textId="77777777">
        <w:trPr>
          <w:trHeight w:val="252"/>
          <w:jc w:val="center"/>
        </w:trPr>
        <w:tc>
          <w:tcPr>
            <w:tcW w:w="566" w:type="dxa"/>
          </w:tcPr>
          <w:p w14:paraId="2EE0BF7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F1E01E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蛇口港口机械制造股份有限公司</w:t>
            </w:r>
          </w:p>
        </w:tc>
        <w:tc>
          <w:tcPr>
            <w:tcW w:w="938" w:type="dxa"/>
          </w:tcPr>
          <w:p w14:paraId="3D3B2A2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)21</w:t>
            </w:r>
          </w:p>
        </w:tc>
        <w:tc>
          <w:tcPr>
            <w:tcW w:w="862" w:type="dxa"/>
          </w:tcPr>
          <w:p w14:paraId="21CCAEC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蛇口大力士牌</w:t>
            </w:r>
          </w:p>
        </w:tc>
        <w:tc>
          <w:tcPr>
            <w:tcW w:w="1851" w:type="dxa"/>
          </w:tcPr>
          <w:p w14:paraId="4459B9E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13D697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SGJ9402</w:t>
            </w:r>
          </w:p>
        </w:tc>
      </w:tr>
      <w:tr w:rsidR="0059512D" w14:paraId="66331E41" w14:textId="77777777">
        <w:trPr>
          <w:trHeight w:val="252"/>
          <w:jc w:val="center"/>
        </w:trPr>
        <w:tc>
          <w:tcPr>
            <w:tcW w:w="566" w:type="dxa"/>
          </w:tcPr>
          <w:p w14:paraId="738AF96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58DD56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广东信源物流设备有限公司</w:t>
            </w:r>
          </w:p>
        </w:tc>
        <w:tc>
          <w:tcPr>
            <w:tcW w:w="938" w:type="dxa"/>
          </w:tcPr>
          <w:p w14:paraId="1D3FCDA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)37</w:t>
            </w:r>
          </w:p>
        </w:tc>
        <w:tc>
          <w:tcPr>
            <w:tcW w:w="862" w:type="dxa"/>
          </w:tcPr>
          <w:p w14:paraId="33C1F46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上元牌</w:t>
            </w:r>
          </w:p>
        </w:tc>
        <w:tc>
          <w:tcPr>
            <w:tcW w:w="1851" w:type="dxa"/>
          </w:tcPr>
          <w:p w14:paraId="32C9369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轮胎运输车</w:t>
            </w:r>
          </w:p>
        </w:tc>
        <w:tc>
          <w:tcPr>
            <w:tcW w:w="2684" w:type="dxa"/>
          </w:tcPr>
          <w:p w14:paraId="6C3FC9F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GDY5250X</w:t>
            </w:r>
          </w:p>
        </w:tc>
      </w:tr>
      <w:tr w:rsidR="0059512D" w14:paraId="30C3CF02" w14:textId="77777777">
        <w:trPr>
          <w:trHeight w:val="252"/>
          <w:jc w:val="center"/>
        </w:trPr>
        <w:tc>
          <w:tcPr>
            <w:tcW w:w="566" w:type="dxa"/>
          </w:tcPr>
          <w:p w14:paraId="521C9F9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F2461D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广东省增城中警羊城轻型特种车有限公司</w:t>
            </w:r>
          </w:p>
        </w:tc>
        <w:tc>
          <w:tcPr>
            <w:tcW w:w="938" w:type="dxa"/>
          </w:tcPr>
          <w:p w14:paraId="21CA4F1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)41</w:t>
            </w:r>
          </w:p>
        </w:tc>
        <w:tc>
          <w:tcPr>
            <w:tcW w:w="862" w:type="dxa"/>
          </w:tcPr>
          <w:p w14:paraId="69492B5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中警牌</w:t>
            </w:r>
          </w:p>
        </w:tc>
        <w:tc>
          <w:tcPr>
            <w:tcW w:w="1851" w:type="dxa"/>
          </w:tcPr>
          <w:p w14:paraId="371006A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防暴车</w:t>
            </w:r>
          </w:p>
        </w:tc>
        <w:tc>
          <w:tcPr>
            <w:tcW w:w="2684" w:type="dxa"/>
          </w:tcPr>
          <w:p w14:paraId="7CDC76B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ZYG5022X</w:t>
            </w:r>
          </w:p>
        </w:tc>
      </w:tr>
      <w:tr w:rsidR="0059512D" w14:paraId="45B8F51E" w14:textId="77777777">
        <w:trPr>
          <w:trHeight w:val="252"/>
          <w:jc w:val="center"/>
        </w:trPr>
        <w:tc>
          <w:tcPr>
            <w:tcW w:w="566" w:type="dxa"/>
          </w:tcPr>
          <w:p w14:paraId="62E948E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A9FBE0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广东永强奥林宝国际消防汽车有限公司</w:t>
            </w:r>
          </w:p>
        </w:tc>
        <w:tc>
          <w:tcPr>
            <w:tcW w:w="938" w:type="dxa"/>
          </w:tcPr>
          <w:p w14:paraId="4D4B18F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)49</w:t>
            </w:r>
          </w:p>
        </w:tc>
        <w:tc>
          <w:tcPr>
            <w:tcW w:w="862" w:type="dxa"/>
          </w:tcPr>
          <w:p w14:paraId="550AB66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永强奥林宝牌</w:t>
            </w:r>
          </w:p>
        </w:tc>
        <w:tc>
          <w:tcPr>
            <w:tcW w:w="1851" w:type="dxa"/>
          </w:tcPr>
          <w:p w14:paraId="1705012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泡沫消防车</w:t>
            </w:r>
          </w:p>
        </w:tc>
        <w:tc>
          <w:tcPr>
            <w:tcW w:w="2684" w:type="dxa"/>
          </w:tcPr>
          <w:p w14:paraId="360A570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RY5200GXF</w:t>
            </w:r>
          </w:p>
        </w:tc>
      </w:tr>
      <w:tr w:rsidR="0059512D" w14:paraId="51748865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3A0505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838298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珠海鹏宇汽车有限公司</w:t>
            </w:r>
          </w:p>
        </w:tc>
        <w:tc>
          <w:tcPr>
            <w:tcW w:w="938" w:type="dxa"/>
            <w:vMerge w:val="restart"/>
          </w:tcPr>
          <w:p w14:paraId="3D9CD6F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)53</w:t>
            </w:r>
          </w:p>
        </w:tc>
        <w:tc>
          <w:tcPr>
            <w:tcW w:w="862" w:type="dxa"/>
            <w:vMerge w:val="restart"/>
          </w:tcPr>
          <w:p w14:paraId="44EE7AF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宇舟牌</w:t>
            </w:r>
          </w:p>
        </w:tc>
        <w:tc>
          <w:tcPr>
            <w:tcW w:w="1851" w:type="dxa"/>
          </w:tcPr>
          <w:p w14:paraId="0BEF73E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4" w:type="dxa"/>
          </w:tcPr>
          <w:p w14:paraId="7C3D29A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GPY5040X</w:t>
            </w:r>
          </w:p>
        </w:tc>
      </w:tr>
      <w:tr w:rsidR="0059512D" w14:paraId="04E81ACE" w14:textId="77777777">
        <w:trPr>
          <w:trHeight w:val="252"/>
          <w:jc w:val="center"/>
        </w:trPr>
        <w:tc>
          <w:tcPr>
            <w:tcW w:w="566" w:type="dxa"/>
            <w:vMerge/>
          </w:tcPr>
          <w:p w14:paraId="7EA16D8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1F3779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43E86A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DC1CA5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E7BE1C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环境监测车</w:t>
            </w:r>
          </w:p>
        </w:tc>
        <w:tc>
          <w:tcPr>
            <w:tcW w:w="2684" w:type="dxa"/>
          </w:tcPr>
          <w:p w14:paraId="7191E41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GPY5040X</w:t>
            </w:r>
          </w:p>
        </w:tc>
      </w:tr>
      <w:tr w:rsidR="0059512D" w14:paraId="5C993D11" w14:textId="77777777">
        <w:trPr>
          <w:trHeight w:val="252"/>
          <w:jc w:val="center"/>
        </w:trPr>
        <w:tc>
          <w:tcPr>
            <w:tcW w:w="566" w:type="dxa"/>
            <w:vMerge/>
          </w:tcPr>
          <w:p w14:paraId="5758F93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B5DD5E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9E2C7D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C1A732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DC0816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监测车</w:t>
            </w:r>
          </w:p>
        </w:tc>
        <w:tc>
          <w:tcPr>
            <w:tcW w:w="2684" w:type="dxa"/>
          </w:tcPr>
          <w:p w14:paraId="7D3104F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GPY5040X</w:t>
            </w:r>
          </w:p>
        </w:tc>
      </w:tr>
      <w:tr w:rsidR="0059512D" w14:paraId="2F7A24BF" w14:textId="77777777">
        <w:trPr>
          <w:trHeight w:val="252"/>
          <w:jc w:val="center"/>
        </w:trPr>
        <w:tc>
          <w:tcPr>
            <w:tcW w:w="566" w:type="dxa"/>
          </w:tcPr>
          <w:p w14:paraId="7DC8A96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617309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广东顺肇专用汽车制造有限公司</w:t>
            </w:r>
          </w:p>
        </w:tc>
        <w:tc>
          <w:tcPr>
            <w:tcW w:w="938" w:type="dxa"/>
          </w:tcPr>
          <w:p w14:paraId="12B064A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)57</w:t>
            </w:r>
          </w:p>
        </w:tc>
        <w:tc>
          <w:tcPr>
            <w:tcW w:w="862" w:type="dxa"/>
          </w:tcPr>
          <w:p w14:paraId="14132DC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顺肇牌</w:t>
            </w:r>
          </w:p>
        </w:tc>
        <w:tc>
          <w:tcPr>
            <w:tcW w:w="1851" w:type="dxa"/>
          </w:tcPr>
          <w:p w14:paraId="3ED0A2A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4" w:type="dxa"/>
          </w:tcPr>
          <w:p w14:paraId="64FBEB2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SZP5041X</w:t>
            </w:r>
          </w:p>
        </w:tc>
      </w:tr>
      <w:tr w:rsidR="0059512D" w14:paraId="79611D3C" w14:textId="77777777">
        <w:trPr>
          <w:trHeight w:val="252"/>
          <w:jc w:val="center"/>
        </w:trPr>
        <w:tc>
          <w:tcPr>
            <w:tcW w:w="566" w:type="dxa"/>
          </w:tcPr>
          <w:p w14:paraId="7BE06F7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6C218F1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广州市和合医疗特种车辆有限公司</w:t>
            </w:r>
          </w:p>
        </w:tc>
        <w:tc>
          <w:tcPr>
            <w:tcW w:w="938" w:type="dxa"/>
          </w:tcPr>
          <w:p w14:paraId="5E7B0AE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)58</w:t>
            </w:r>
          </w:p>
        </w:tc>
        <w:tc>
          <w:tcPr>
            <w:tcW w:w="862" w:type="dxa"/>
          </w:tcPr>
          <w:p w14:paraId="315DCD2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和麦牌</w:t>
            </w:r>
          </w:p>
        </w:tc>
        <w:tc>
          <w:tcPr>
            <w:tcW w:w="1851" w:type="dxa"/>
          </w:tcPr>
          <w:p w14:paraId="76953D5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医疗车</w:t>
            </w:r>
          </w:p>
        </w:tc>
        <w:tc>
          <w:tcPr>
            <w:tcW w:w="2684" w:type="dxa"/>
          </w:tcPr>
          <w:p w14:paraId="565E43E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HMK5048X</w:t>
            </w:r>
          </w:p>
        </w:tc>
      </w:tr>
      <w:tr w:rsidR="0059512D" w14:paraId="44BDDFDE" w14:textId="77777777">
        <w:trPr>
          <w:trHeight w:val="252"/>
          <w:jc w:val="center"/>
        </w:trPr>
        <w:tc>
          <w:tcPr>
            <w:tcW w:w="566" w:type="dxa"/>
          </w:tcPr>
          <w:p w14:paraId="1DAB78D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647954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广东速源专用汽车有限公司</w:t>
            </w:r>
          </w:p>
        </w:tc>
        <w:tc>
          <w:tcPr>
            <w:tcW w:w="938" w:type="dxa"/>
          </w:tcPr>
          <w:p w14:paraId="13361E4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)65</w:t>
            </w:r>
          </w:p>
        </w:tc>
        <w:tc>
          <w:tcPr>
            <w:tcW w:w="862" w:type="dxa"/>
          </w:tcPr>
          <w:p w14:paraId="1E347C1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涑源牌</w:t>
            </w:r>
          </w:p>
        </w:tc>
        <w:tc>
          <w:tcPr>
            <w:tcW w:w="1851" w:type="dxa"/>
          </w:tcPr>
          <w:p w14:paraId="5E88255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冷藏车</w:t>
            </w:r>
          </w:p>
        </w:tc>
        <w:tc>
          <w:tcPr>
            <w:tcW w:w="2684" w:type="dxa"/>
          </w:tcPr>
          <w:p w14:paraId="280E396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GSY5041X</w:t>
            </w:r>
          </w:p>
        </w:tc>
      </w:tr>
      <w:tr w:rsidR="0059512D" w14:paraId="5C464648" w14:textId="77777777">
        <w:trPr>
          <w:trHeight w:val="252"/>
          <w:jc w:val="center"/>
        </w:trPr>
        <w:tc>
          <w:tcPr>
            <w:tcW w:w="566" w:type="dxa"/>
          </w:tcPr>
          <w:p w14:paraId="4342164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95C5D7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广东来纳特种车辆制造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938" w:type="dxa"/>
          </w:tcPr>
          <w:p w14:paraId="477B156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十九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)71</w:t>
            </w:r>
          </w:p>
        </w:tc>
        <w:tc>
          <w:tcPr>
            <w:tcW w:w="862" w:type="dxa"/>
          </w:tcPr>
          <w:p w14:paraId="57F18CA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来纳牌</w:t>
            </w:r>
          </w:p>
        </w:tc>
        <w:tc>
          <w:tcPr>
            <w:tcW w:w="1851" w:type="dxa"/>
          </w:tcPr>
          <w:p w14:paraId="68ACBF6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4" w:type="dxa"/>
          </w:tcPr>
          <w:p w14:paraId="46378DC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GDL5042X</w:t>
            </w:r>
          </w:p>
        </w:tc>
      </w:tr>
      <w:tr w:rsidR="0059512D" w14:paraId="35AC31F5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F032D3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7E9A65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中国重汽集团柳州运力专用汽车有限公司</w:t>
            </w:r>
          </w:p>
        </w:tc>
        <w:tc>
          <w:tcPr>
            <w:tcW w:w="938" w:type="dxa"/>
            <w:vMerge w:val="restart"/>
          </w:tcPr>
          <w:p w14:paraId="29A0176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)05</w:t>
            </w:r>
          </w:p>
        </w:tc>
        <w:tc>
          <w:tcPr>
            <w:tcW w:w="862" w:type="dxa"/>
            <w:vMerge w:val="restart"/>
          </w:tcPr>
          <w:p w14:paraId="7DAE872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运力牌</w:t>
            </w:r>
          </w:p>
        </w:tc>
        <w:tc>
          <w:tcPr>
            <w:tcW w:w="1851" w:type="dxa"/>
          </w:tcPr>
          <w:p w14:paraId="2B84FBD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2684" w:type="dxa"/>
          </w:tcPr>
          <w:p w14:paraId="27BDC14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LG5180ZYS</w:t>
            </w:r>
          </w:p>
        </w:tc>
      </w:tr>
      <w:tr w:rsidR="0059512D" w14:paraId="2B46351F" w14:textId="77777777">
        <w:trPr>
          <w:trHeight w:val="252"/>
          <w:jc w:val="center"/>
        </w:trPr>
        <w:tc>
          <w:tcPr>
            <w:tcW w:w="566" w:type="dxa"/>
            <w:vMerge/>
          </w:tcPr>
          <w:p w14:paraId="2A055F3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B21B6D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76F258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DFE747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5C6F8A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2684" w:type="dxa"/>
          </w:tcPr>
          <w:p w14:paraId="6D3F2A4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LG5180TXS</w:t>
            </w:r>
          </w:p>
        </w:tc>
      </w:tr>
      <w:tr w:rsidR="0059512D" w14:paraId="6AE3CB46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F70B0D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13C117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柳州五菱汽车工业有限公司</w:t>
            </w:r>
          </w:p>
        </w:tc>
        <w:tc>
          <w:tcPr>
            <w:tcW w:w="938" w:type="dxa"/>
            <w:vMerge w:val="restart"/>
          </w:tcPr>
          <w:p w14:paraId="5878319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)09</w:t>
            </w:r>
          </w:p>
        </w:tc>
        <w:tc>
          <w:tcPr>
            <w:tcW w:w="862" w:type="dxa"/>
            <w:vMerge w:val="restart"/>
          </w:tcPr>
          <w:p w14:paraId="161362B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五菱牌</w:t>
            </w:r>
          </w:p>
        </w:tc>
        <w:tc>
          <w:tcPr>
            <w:tcW w:w="1851" w:type="dxa"/>
          </w:tcPr>
          <w:p w14:paraId="00BFFAA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翼开启厢式车</w:t>
            </w:r>
          </w:p>
        </w:tc>
        <w:tc>
          <w:tcPr>
            <w:tcW w:w="2684" w:type="dxa"/>
          </w:tcPr>
          <w:p w14:paraId="5FFF942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LQG5028X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LQG5029X</w:t>
            </w:r>
          </w:p>
        </w:tc>
      </w:tr>
      <w:tr w:rsidR="0059512D" w14:paraId="267F469A" w14:textId="77777777">
        <w:trPr>
          <w:trHeight w:val="252"/>
          <w:jc w:val="center"/>
        </w:trPr>
        <w:tc>
          <w:tcPr>
            <w:tcW w:w="566" w:type="dxa"/>
            <w:vMerge/>
          </w:tcPr>
          <w:p w14:paraId="3FFA34B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CC4324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DCAC98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7A22F2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3F8200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桶装垃圾运输车</w:t>
            </w:r>
          </w:p>
        </w:tc>
        <w:tc>
          <w:tcPr>
            <w:tcW w:w="2684" w:type="dxa"/>
          </w:tcPr>
          <w:p w14:paraId="40F2324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LQG5029CTY</w:t>
            </w:r>
          </w:p>
        </w:tc>
      </w:tr>
      <w:tr w:rsidR="0059512D" w14:paraId="0319DB05" w14:textId="77777777">
        <w:trPr>
          <w:trHeight w:val="252"/>
          <w:jc w:val="center"/>
        </w:trPr>
        <w:tc>
          <w:tcPr>
            <w:tcW w:w="566" w:type="dxa"/>
            <w:vMerge/>
          </w:tcPr>
          <w:p w14:paraId="7BC44AF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47E1CA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51E5B5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8A2A0D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2017DE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清洗洒水车</w:t>
            </w:r>
          </w:p>
        </w:tc>
        <w:tc>
          <w:tcPr>
            <w:tcW w:w="2684" w:type="dxa"/>
          </w:tcPr>
          <w:p w14:paraId="3E489F7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LQG5029GXS</w:t>
            </w:r>
          </w:p>
        </w:tc>
      </w:tr>
      <w:tr w:rsidR="0059512D" w14:paraId="634C6BF8" w14:textId="77777777">
        <w:trPr>
          <w:trHeight w:val="252"/>
          <w:jc w:val="center"/>
        </w:trPr>
        <w:tc>
          <w:tcPr>
            <w:tcW w:w="566" w:type="dxa"/>
            <w:vMerge/>
          </w:tcPr>
          <w:p w14:paraId="11F3F2E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6BB836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2AE042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8E31DC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BFAE0D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自卸式垃圾车</w:t>
            </w:r>
          </w:p>
        </w:tc>
        <w:tc>
          <w:tcPr>
            <w:tcW w:w="2684" w:type="dxa"/>
          </w:tcPr>
          <w:p w14:paraId="4291829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LQG5029ZLJ</w:t>
            </w:r>
          </w:p>
        </w:tc>
      </w:tr>
      <w:tr w:rsidR="0059512D" w14:paraId="66AF27EB" w14:textId="77777777">
        <w:trPr>
          <w:trHeight w:val="252"/>
          <w:jc w:val="center"/>
        </w:trPr>
        <w:tc>
          <w:tcPr>
            <w:tcW w:w="566" w:type="dxa"/>
            <w:vMerge/>
          </w:tcPr>
          <w:p w14:paraId="05D6E60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042973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5AF230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AE03A9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7343AF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19C6476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LQG5029ZXX</w:t>
            </w:r>
          </w:p>
        </w:tc>
      </w:tr>
      <w:tr w:rsidR="0059512D" w14:paraId="67BE4CEA" w14:textId="77777777">
        <w:trPr>
          <w:trHeight w:val="252"/>
          <w:jc w:val="center"/>
        </w:trPr>
        <w:tc>
          <w:tcPr>
            <w:tcW w:w="566" w:type="dxa"/>
          </w:tcPr>
          <w:p w14:paraId="689B3DD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6A0F27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3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柳州乘龙专用车有限公司</w:t>
            </w:r>
          </w:p>
        </w:tc>
        <w:tc>
          <w:tcPr>
            <w:tcW w:w="938" w:type="dxa"/>
          </w:tcPr>
          <w:p w14:paraId="0781CAD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)11</w:t>
            </w:r>
          </w:p>
        </w:tc>
        <w:tc>
          <w:tcPr>
            <w:tcW w:w="862" w:type="dxa"/>
          </w:tcPr>
          <w:p w14:paraId="19507D1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福狮牌</w:t>
            </w:r>
          </w:p>
        </w:tc>
        <w:tc>
          <w:tcPr>
            <w:tcW w:w="1851" w:type="dxa"/>
          </w:tcPr>
          <w:p w14:paraId="3FDCB2E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10C81AF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LFS9406</w:t>
            </w:r>
          </w:p>
        </w:tc>
      </w:tr>
      <w:tr w:rsidR="0059512D" w14:paraId="69CFFFD4" w14:textId="77777777">
        <w:trPr>
          <w:trHeight w:val="252"/>
          <w:jc w:val="center"/>
        </w:trPr>
        <w:tc>
          <w:tcPr>
            <w:tcW w:w="566" w:type="dxa"/>
          </w:tcPr>
          <w:p w14:paraId="0A99A42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33AF1F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广西荷美新能源车辆科技有限公司</w:t>
            </w:r>
          </w:p>
        </w:tc>
        <w:tc>
          <w:tcPr>
            <w:tcW w:w="938" w:type="dxa"/>
          </w:tcPr>
          <w:p w14:paraId="47605D8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)15</w:t>
            </w:r>
          </w:p>
        </w:tc>
        <w:tc>
          <w:tcPr>
            <w:tcW w:w="862" w:type="dxa"/>
          </w:tcPr>
          <w:p w14:paraId="56EFE51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巧阁牌</w:t>
            </w:r>
          </w:p>
        </w:tc>
        <w:tc>
          <w:tcPr>
            <w:tcW w:w="1851" w:type="dxa"/>
          </w:tcPr>
          <w:p w14:paraId="4C35A62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旅居车</w:t>
            </w:r>
          </w:p>
        </w:tc>
        <w:tc>
          <w:tcPr>
            <w:tcW w:w="2684" w:type="dxa"/>
          </w:tcPr>
          <w:p w14:paraId="4133585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GHM5041X</w:t>
            </w:r>
          </w:p>
        </w:tc>
      </w:tr>
      <w:tr w:rsidR="0059512D" w14:paraId="3ED002E7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B96512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0B3A5D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重庆迪马工业有限责任公司</w:t>
            </w:r>
          </w:p>
        </w:tc>
        <w:tc>
          <w:tcPr>
            <w:tcW w:w="938" w:type="dxa"/>
            <w:vMerge w:val="restart"/>
          </w:tcPr>
          <w:p w14:paraId="06EE52A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)05</w:t>
            </w:r>
          </w:p>
        </w:tc>
        <w:tc>
          <w:tcPr>
            <w:tcW w:w="862" w:type="dxa"/>
            <w:vMerge w:val="restart"/>
          </w:tcPr>
          <w:p w14:paraId="7FE645F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迪马牌</w:t>
            </w:r>
          </w:p>
        </w:tc>
        <w:tc>
          <w:tcPr>
            <w:tcW w:w="1851" w:type="dxa"/>
          </w:tcPr>
          <w:p w14:paraId="4017AE0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宿营车</w:t>
            </w:r>
          </w:p>
        </w:tc>
        <w:tc>
          <w:tcPr>
            <w:tcW w:w="2684" w:type="dxa"/>
          </w:tcPr>
          <w:p w14:paraId="677CEE5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DMT5210TSY</w:t>
            </w:r>
          </w:p>
        </w:tc>
      </w:tr>
      <w:tr w:rsidR="0059512D" w14:paraId="1FEB6372" w14:textId="77777777">
        <w:trPr>
          <w:trHeight w:val="252"/>
          <w:jc w:val="center"/>
        </w:trPr>
        <w:tc>
          <w:tcPr>
            <w:tcW w:w="566" w:type="dxa"/>
            <w:vMerge/>
          </w:tcPr>
          <w:p w14:paraId="4D0C317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7D231A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5C830A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BFE839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E0A9E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纯电动检测车</w:t>
            </w:r>
          </w:p>
        </w:tc>
        <w:tc>
          <w:tcPr>
            <w:tcW w:w="2684" w:type="dxa"/>
          </w:tcPr>
          <w:p w14:paraId="1873720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DMT5090X</w:t>
            </w:r>
          </w:p>
        </w:tc>
      </w:tr>
      <w:tr w:rsidR="0059512D" w14:paraId="07C29408" w14:textId="77777777">
        <w:trPr>
          <w:trHeight w:val="252"/>
          <w:jc w:val="center"/>
        </w:trPr>
        <w:tc>
          <w:tcPr>
            <w:tcW w:w="566" w:type="dxa"/>
            <w:vMerge/>
          </w:tcPr>
          <w:p w14:paraId="2452D68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8FC787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8A575D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EA7B84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355C54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防暴车</w:t>
            </w:r>
          </w:p>
        </w:tc>
        <w:tc>
          <w:tcPr>
            <w:tcW w:w="2684" w:type="dxa"/>
          </w:tcPr>
          <w:p w14:paraId="7C7DF8E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DMT5042X</w:t>
            </w:r>
          </w:p>
        </w:tc>
      </w:tr>
      <w:tr w:rsidR="0059512D" w14:paraId="30C056F0" w14:textId="77777777">
        <w:trPr>
          <w:trHeight w:val="252"/>
          <w:jc w:val="center"/>
        </w:trPr>
        <w:tc>
          <w:tcPr>
            <w:tcW w:w="566" w:type="dxa"/>
            <w:vMerge/>
          </w:tcPr>
          <w:p w14:paraId="4EB5AFC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B2539F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E2D75F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112AE1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4AE694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餐车</w:t>
            </w:r>
          </w:p>
        </w:tc>
        <w:tc>
          <w:tcPr>
            <w:tcW w:w="2684" w:type="dxa"/>
          </w:tcPr>
          <w:p w14:paraId="32097AF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DMT5160X</w:t>
            </w:r>
          </w:p>
        </w:tc>
      </w:tr>
      <w:tr w:rsidR="0059512D" w14:paraId="45F44B25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5DD407E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A403D8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重庆耐德新明和工业有限公司</w:t>
            </w:r>
          </w:p>
        </w:tc>
        <w:tc>
          <w:tcPr>
            <w:tcW w:w="938" w:type="dxa"/>
            <w:vMerge w:val="restart"/>
          </w:tcPr>
          <w:p w14:paraId="7D8438C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)08</w:t>
            </w:r>
          </w:p>
        </w:tc>
        <w:tc>
          <w:tcPr>
            <w:tcW w:w="862" w:type="dxa"/>
            <w:vMerge w:val="restart"/>
          </w:tcPr>
          <w:p w14:paraId="54823B7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山花牌</w:t>
            </w:r>
          </w:p>
        </w:tc>
        <w:tc>
          <w:tcPr>
            <w:tcW w:w="1851" w:type="dxa"/>
          </w:tcPr>
          <w:p w14:paraId="233078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15890E3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JHA5112ZYS</w:t>
            </w:r>
          </w:p>
        </w:tc>
      </w:tr>
      <w:tr w:rsidR="0059512D" w14:paraId="3638B88D" w14:textId="77777777">
        <w:trPr>
          <w:trHeight w:val="252"/>
          <w:jc w:val="center"/>
        </w:trPr>
        <w:tc>
          <w:tcPr>
            <w:tcW w:w="566" w:type="dxa"/>
            <w:vMerge/>
          </w:tcPr>
          <w:p w14:paraId="47F3B67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BACB06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AF834D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F0FD24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D02D42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10916E1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JHA5313ZXX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JHA5031ZXX</w:t>
            </w:r>
          </w:p>
        </w:tc>
      </w:tr>
      <w:tr w:rsidR="0059512D" w14:paraId="73970DA2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90CD76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CB096F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重庆凯瑞特种车有限公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司</w:t>
            </w:r>
          </w:p>
        </w:tc>
        <w:tc>
          <w:tcPr>
            <w:tcW w:w="938" w:type="dxa"/>
            <w:vMerge w:val="restart"/>
          </w:tcPr>
          <w:p w14:paraId="5D9D121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</w:t>
            </w:r>
          </w:p>
        </w:tc>
        <w:tc>
          <w:tcPr>
            <w:tcW w:w="862" w:type="dxa"/>
            <w:vMerge w:val="restart"/>
          </w:tcPr>
          <w:p w14:paraId="6DCC06A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重特牌</w:t>
            </w:r>
          </w:p>
        </w:tc>
        <w:tc>
          <w:tcPr>
            <w:tcW w:w="1851" w:type="dxa"/>
          </w:tcPr>
          <w:p w14:paraId="4728DA2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压缩式对接垃圾车</w:t>
            </w:r>
          </w:p>
        </w:tc>
        <w:tc>
          <w:tcPr>
            <w:tcW w:w="2684" w:type="dxa"/>
          </w:tcPr>
          <w:p w14:paraId="0546437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QYZ5181ZDJ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lastRenderedPageBreak/>
              <w:t>QYZ5180ZDJ</w:t>
            </w:r>
          </w:p>
        </w:tc>
      </w:tr>
      <w:tr w:rsidR="0059512D" w14:paraId="4761576D" w14:textId="77777777">
        <w:trPr>
          <w:trHeight w:val="252"/>
          <w:jc w:val="center"/>
        </w:trPr>
        <w:tc>
          <w:tcPr>
            <w:tcW w:w="566" w:type="dxa"/>
            <w:vMerge/>
          </w:tcPr>
          <w:p w14:paraId="04F3052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A19620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AD2EE4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90CE3B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E88412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1C38BAC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QYZ5120GSS</w:t>
            </w:r>
          </w:p>
        </w:tc>
      </w:tr>
      <w:tr w:rsidR="0059512D" w14:paraId="4CE4A4B2" w14:textId="77777777">
        <w:trPr>
          <w:trHeight w:val="252"/>
          <w:jc w:val="center"/>
        </w:trPr>
        <w:tc>
          <w:tcPr>
            <w:tcW w:w="566" w:type="dxa"/>
            <w:vMerge/>
          </w:tcPr>
          <w:p w14:paraId="7C63DE3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E50DA3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ED0621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B50250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CAA915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06963E6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QYZ5250GQX</w:t>
            </w:r>
          </w:p>
        </w:tc>
      </w:tr>
      <w:tr w:rsidR="0059512D" w14:paraId="738696BC" w14:textId="77777777">
        <w:trPr>
          <w:trHeight w:val="252"/>
          <w:jc w:val="center"/>
        </w:trPr>
        <w:tc>
          <w:tcPr>
            <w:tcW w:w="566" w:type="dxa"/>
            <w:vMerge/>
          </w:tcPr>
          <w:p w14:paraId="7A8F321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2820FC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2A4E4C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AEA17D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1A2442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绿化喷洒车</w:t>
            </w:r>
          </w:p>
        </w:tc>
        <w:tc>
          <w:tcPr>
            <w:tcW w:w="2684" w:type="dxa"/>
          </w:tcPr>
          <w:p w14:paraId="491CDE3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QYZ5180GPS</w:t>
            </w:r>
          </w:p>
        </w:tc>
      </w:tr>
      <w:tr w:rsidR="0059512D" w14:paraId="1AF46F77" w14:textId="77777777">
        <w:trPr>
          <w:trHeight w:val="252"/>
          <w:jc w:val="center"/>
        </w:trPr>
        <w:tc>
          <w:tcPr>
            <w:tcW w:w="566" w:type="dxa"/>
            <w:vMerge/>
          </w:tcPr>
          <w:p w14:paraId="0D51A80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10A7E69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44604B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D300D3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776DE6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463FDC5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QYZ5040ZXX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QYZ5181ZXX</w:t>
            </w:r>
          </w:p>
        </w:tc>
      </w:tr>
      <w:tr w:rsidR="0059512D" w14:paraId="6F2BCF5A" w14:textId="77777777">
        <w:trPr>
          <w:trHeight w:val="252"/>
          <w:jc w:val="center"/>
        </w:trPr>
        <w:tc>
          <w:tcPr>
            <w:tcW w:w="566" w:type="dxa"/>
            <w:vMerge/>
          </w:tcPr>
          <w:p w14:paraId="2E64DFC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EE8B97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11F051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E12D92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421CE5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餐厨垃圾车</w:t>
            </w:r>
          </w:p>
        </w:tc>
        <w:tc>
          <w:tcPr>
            <w:tcW w:w="2684" w:type="dxa"/>
          </w:tcPr>
          <w:p w14:paraId="5FF5AE4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QYZ5180TCA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QYZ5181TCA</w:t>
            </w:r>
          </w:p>
        </w:tc>
      </w:tr>
      <w:tr w:rsidR="0059512D" w14:paraId="3E8A13D1" w14:textId="77777777">
        <w:trPr>
          <w:trHeight w:val="252"/>
          <w:jc w:val="center"/>
        </w:trPr>
        <w:tc>
          <w:tcPr>
            <w:tcW w:w="566" w:type="dxa"/>
          </w:tcPr>
          <w:p w14:paraId="7EBEAFA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4663C9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重庆望江工业有限公司</w:t>
            </w:r>
          </w:p>
        </w:tc>
        <w:tc>
          <w:tcPr>
            <w:tcW w:w="938" w:type="dxa"/>
          </w:tcPr>
          <w:p w14:paraId="113038D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)11</w:t>
            </w:r>
          </w:p>
        </w:tc>
        <w:tc>
          <w:tcPr>
            <w:tcW w:w="862" w:type="dxa"/>
          </w:tcPr>
          <w:p w14:paraId="02024A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望江牌</w:t>
            </w:r>
          </w:p>
        </w:tc>
        <w:tc>
          <w:tcPr>
            <w:tcW w:w="1851" w:type="dxa"/>
          </w:tcPr>
          <w:p w14:paraId="2CEE372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49C5A64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WJ9402</w:t>
            </w:r>
          </w:p>
        </w:tc>
      </w:tr>
      <w:tr w:rsidR="0059512D" w14:paraId="35327AF7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5227211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22CC22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重庆金冠汽车制造股份有限公司</w:t>
            </w:r>
          </w:p>
        </w:tc>
        <w:tc>
          <w:tcPr>
            <w:tcW w:w="938" w:type="dxa"/>
            <w:vMerge w:val="restart"/>
          </w:tcPr>
          <w:p w14:paraId="4A21FDE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)12</w:t>
            </w:r>
          </w:p>
        </w:tc>
        <w:tc>
          <w:tcPr>
            <w:tcW w:w="862" w:type="dxa"/>
            <w:vMerge w:val="restart"/>
          </w:tcPr>
          <w:p w14:paraId="1515902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圣路牌</w:t>
            </w:r>
          </w:p>
        </w:tc>
        <w:tc>
          <w:tcPr>
            <w:tcW w:w="1851" w:type="dxa"/>
          </w:tcPr>
          <w:p w14:paraId="77482C3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运钞车</w:t>
            </w:r>
          </w:p>
        </w:tc>
        <w:tc>
          <w:tcPr>
            <w:tcW w:w="2684" w:type="dxa"/>
          </w:tcPr>
          <w:p w14:paraId="26D42F9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SLT5042X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SLT5044X</w:t>
            </w:r>
          </w:p>
        </w:tc>
      </w:tr>
      <w:tr w:rsidR="0059512D" w14:paraId="686E03E0" w14:textId="77777777">
        <w:trPr>
          <w:trHeight w:val="252"/>
          <w:jc w:val="center"/>
        </w:trPr>
        <w:tc>
          <w:tcPr>
            <w:tcW w:w="566" w:type="dxa"/>
            <w:vMerge/>
          </w:tcPr>
          <w:p w14:paraId="6CA417A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E2CCEF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80CBD7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BCD28B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89FCDF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通信车</w:t>
            </w:r>
          </w:p>
        </w:tc>
        <w:tc>
          <w:tcPr>
            <w:tcW w:w="2684" w:type="dxa"/>
          </w:tcPr>
          <w:p w14:paraId="25AC921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SLT5120X</w:t>
            </w:r>
          </w:p>
        </w:tc>
      </w:tr>
      <w:tr w:rsidR="0059512D" w14:paraId="6B717142" w14:textId="77777777">
        <w:trPr>
          <w:trHeight w:val="252"/>
          <w:jc w:val="center"/>
        </w:trPr>
        <w:tc>
          <w:tcPr>
            <w:tcW w:w="566" w:type="dxa"/>
            <w:vMerge/>
          </w:tcPr>
          <w:p w14:paraId="5F97A20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730F2B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BDB309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2E3E4D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BCF4A6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银行车</w:t>
            </w:r>
          </w:p>
        </w:tc>
        <w:tc>
          <w:tcPr>
            <w:tcW w:w="2684" w:type="dxa"/>
          </w:tcPr>
          <w:p w14:paraId="4A66F92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SLT5060X</w:t>
            </w:r>
          </w:p>
        </w:tc>
      </w:tr>
      <w:tr w:rsidR="0059512D" w14:paraId="48F77FA4" w14:textId="77777777">
        <w:trPr>
          <w:trHeight w:val="252"/>
          <w:jc w:val="center"/>
        </w:trPr>
        <w:tc>
          <w:tcPr>
            <w:tcW w:w="566" w:type="dxa"/>
          </w:tcPr>
          <w:p w14:paraId="7A12E93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28A912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重庆瑞驰汽车实业有限公司</w:t>
            </w:r>
          </w:p>
        </w:tc>
        <w:tc>
          <w:tcPr>
            <w:tcW w:w="938" w:type="dxa"/>
          </w:tcPr>
          <w:p w14:paraId="58EFE78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)14</w:t>
            </w:r>
          </w:p>
        </w:tc>
        <w:tc>
          <w:tcPr>
            <w:tcW w:w="862" w:type="dxa"/>
          </w:tcPr>
          <w:p w14:paraId="0691F5C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851" w:type="dxa"/>
          </w:tcPr>
          <w:p w14:paraId="288E443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纯电动封闭货车</w:t>
            </w:r>
          </w:p>
        </w:tc>
        <w:tc>
          <w:tcPr>
            <w:tcW w:w="2684" w:type="dxa"/>
          </w:tcPr>
          <w:p w14:paraId="74DC781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CRC5036X</w:t>
            </w:r>
          </w:p>
        </w:tc>
      </w:tr>
      <w:tr w:rsidR="0059512D" w14:paraId="4C267FA4" w14:textId="77777777">
        <w:trPr>
          <w:trHeight w:val="252"/>
          <w:jc w:val="center"/>
        </w:trPr>
        <w:tc>
          <w:tcPr>
            <w:tcW w:w="566" w:type="dxa"/>
          </w:tcPr>
          <w:p w14:paraId="59E8917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A2168B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重庆南方迪马专用车股份有限公司</w:t>
            </w:r>
          </w:p>
        </w:tc>
        <w:tc>
          <w:tcPr>
            <w:tcW w:w="938" w:type="dxa"/>
          </w:tcPr>
          <w:p w14:paraId="7EBBBA5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)17</w:t>
            </w:r>
          </w:p>
        </w:tc>
        <w:tc>
          <w:tcPr>
            <w:tcW w:w="862" w:type="dxa"/>
          </w:tcPr>
          <w:p w14:paraId="02E9088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南马牌</w:t>
            </w:r>
          </w:p>
        </w:tc>
        <w:tc>
          <w:tcPr>
            <w:tcW w:w="1851" w:type="dxa"/>
          </w:tcPr>
          <w:p w14:paraId="40F90A5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器材消防车</w:t>
            </w:r>
          </w:p>
        </w:tc>
        <w:tc>
          <w:tcPr>
            <w:tcW w:w="2684" w:type="dxa"/>
          </w:tcPr>
          <w:p w14:paraId="2D0FA48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NM5190TXF</w:t>
            </w:r>
          </w:p>
        </w:tc>
      </w:tr>
      <w:tr w:rsidR="0059512D" w14:paraId="503A8CD3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BFB98C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E221C0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重庆庆铃专用汽车有限公司</w:t>
            </w:r>
          </w:p>
        </w:tc>
        <w:tc>
          <w:tcPr>
            <w:tcW w:w="938" w:type="dxa"/>
            <w:vMerge w:val="restart"/>
          </w:tcPr>
          <w:p w14:paraId="7D9B43C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)19</w:t>
            </w:r>
          </w:p>
        </w:tc>
        <w:tc>
          <w:tcPr>
            <w:tcW w:w="862" w:type="dxa"/>
            <w:vMerge w:val="restart"/>
          </w:tcPr>
          <w:p w14:paraId="48847C3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庆铃牌</w:t>
            </w:r>
          </w:p>
        </w:tc>
        <w:tc>
          <w:tcPr>
            <w:tcW w:w="1851" w:type="dxa"/>
          </w:tcPr>
          <w:p w14:paraId="1D9E301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纯电动工程车</w:t>
            </w:r>
          </w:p>
        </w:tc>
        <w:tc>
          <w:tcPr>
            <w:tcW w:w="2684" w:type="dxa"/>
          </w:tcPr>
          <w:p w14:paraId="58A86BC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QL5040X</w:t>
            </w:r>
          </w:p>
        </w:tc>
      </w:tr>
      <w:tr w:rsidR="0059512D" w14:paraId="0F1D2B56" w14:textId="77777777">
        <w:trPr>
          <w:trHeight w:val="252"/>
          <w:jc w:val="center"/>
        </w:trPr>
        <w:tc>
          <w:tcPr>
            <w:tcW w:w="566" w:type="dxa"/>
            <w:vMerge/>
          </w:tcPr>
          <w:p w14:paraId="71395FF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12303A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750332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AC720F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4481D1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邮政车</w:t>
            </w:r>
          </w:p>
        </w:tc>
        <w:tc>
          <w:tcPr>
            <w:tcW w:w="2684" w:type="dxa"/>
          </w:tcPr>
          <w:p w14:paraId="7D8FC24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QL5180X</w:t>
            </w:r>
          </w:p>
        </w:tc>
      </w:tr>
      <w:tr w:rsidR="0059512D" w14:paraId="161330AA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D143A5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C0FDD7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重庆耐德山花特种车有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限责任公司</w:t>
            </w:r>
          </w:p>
        </w:tc>
        <w:tc>
          <w:tcPr>
            <w:tcW w:w="938" w:type="dxa"/>
            <w:vMerge w:val="restart"/>
          </w:tcPr>
          <w:p w14:paraId="47B1379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)21</w:t>
            </w:r>
          </w:p>
        </w:tc>
        <w:tc>
          <w:tcPr>
            <w:tcW w:w="862" w:type="dxa"/>
            <w:vMerge w:val="restart"/>
          </w:tcPr>
          <w:p w14:paraId="74AD74C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耐德兼松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牌</w:t>
            </w:r>
          </w:p>
        </w:tc>
        <w:tc>
          <w:tcPr>
            <w:tcW w:w="1851" w:type="dxa"/>
          </w:tcPr>
          <w:p w14:paraId="3D655AC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洒水车</w:t>
            </w:r>
          </w:p>
        </w:tc>
        <w:tc>
          <w:tcPr>
            <w:tcW w:w="2684" w:type="dxa"/>
          </w:tcPr>
          <w:p w14:paraId="7459049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NDT5180GSS</w:t>
            </w:r>
          </w:p>
        </w:tc>
      </w:tr>
      <w:tr w:rsidR="0059512D" w14:paraId="07C2F958" w14:textId="77777777">
        <w:trPr>
          <w:trHeight w:val="252"/>
          <w:jc w:val="center"/>
        </w:trPr>
        <w:tc>
          <w:tcPr>
            <w:tcW w:w="566" w:type="dxa"/>
            <w:vMerge/>
          </w:tcPr>
          <w:p w14:paraId="793EA89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3D7C4C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7A62C8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D068C6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F45646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洗扫车</w:t>
            </w:r>
          </w:p>
        </w:tc>
        <w:tc>
          <w:tcPr>
            <w:tcW w:w="2684" w:type="dxa"/>
          </w:tcPr>
          <w:p w14:paraId="242A59C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NDT5180TXS</w:t>
            </w:r>
          </w:p>
        </w:tc>
      </w:tr>
      <w:tr w:rsidR="0059512D" w14:paraId="2EEA8332" w14:textId="77777777">
        <w:trPr>
          <w:trHeight w:val="252"/>
          <w:jc w:val="center"/>
        </w:trPr>
        <w:tc>
          <w:tcPr>
            <w:tcW w:w="566" w:type="dxa"/>
          </w:tcPr>
          <w:p w14:paraId="5DE4547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B8985F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重庆刘建汽车制造有限公司</w:t>
            </w:r>
          </w:p>
        </w:tc>
        <w:tc>
          <w:tcPr>
            <w:tcW w:w="938" w:type="dxa"/>
          </w:tcPr>
          <w:p w14:paraId="05E43C2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)34</w:t>
            </w:r>
          </w:p>
        </w:tc>
        <w:tc>
          <w:tcPr>
            <w:tcW w:w="862" w:type="dxa"/>
          </w:tcPr>
          <w:p w14:paraId="1FE56B1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丝治牌</w:t>
            </w:r>
          </w:p>
        </w:tc>
        <w:tc>
          <w:tcPr>
            <w:tcW w:w="1851" w:type="dxa"/>
          </w:tcPr>
          <w:p w14:paraId="3F49CB3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D05B48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CLJ9401</w:t>
            </w:r>
          </w:p>
        </w:tc>
      </w:tr>
      <w:tr w:rsidR="0059512D" w14:paraId="2008B4D5" w14:textId="77777777">
        <w:trPr>
          <w:trHeight w:val="252"/>
          <w:jc w:val="center"/>
        </w:trPr>
        <w:tc>
          <w:tcPr>
            <w:tcW w:w="566" w:type="dxa"/>
          </w:tcPr>
          <w:p w14:paraId="75B7CFD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7AD00D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重庆万象津专专用汽车有限责任公司</w:t>
            </w:r>
          </w:p>
        </w:tc>
        <w:tc>
          <w:tcPr>
            <w:tcW w:w="938" w:type="dxa"/>
          </w:tcPr>
          <w:p w14:paraId="3305DF4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)35</w:t>
            </w:r>
          </w:p>
        </w:tc>
        <w:tc>
          <w:tcPr>
            <w:tcW w:w="862" w:type="dxa"/>
          </w:tcPr>
          <w:p w14:paraId="03541A0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万象津专牌</w:t>
            </w:r>
          </w:p>
        </w:tc>
        <w:tc>
          <w:tcPr>
            <w:tcW w:w="1851" w:type="dxa"/>
          </w:tcPr>
          <w:p w14:paraId="4C76AFC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042DC4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CWX9400</w:t>
            </w:r>
          </w:p>
        </w:tc>
      </w:tr>
      <w:tr w:rsidR="0059512D" w14:paraId="728C7019" w14:textId="77777777">
        <w:trPr>
          <w:trHeight w:val="252"/>
          <w:jc w:val="center"/>
        </w:trPr>
        <w:tc>
          <w:tcPr>
            <w:tcW w:w="566" w:type="dxa"/>
          </w:tcPr>
          <w:p w14:paraId="090E159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C5F0B4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四川瑞越汽车有限公司</w:t>
            </w:r>
          </w:p>
        </w:tc>
        <w:tc>
          <w:tcPr>
            <w:tcW w:w="938" w:type="dxa"/>
          </w:tcPr>
          <w:p w14:paraId="6540C9A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)22</w:t>
            </w:r>
          </w:p>
        </w:tc>
        <w:tc>
          <w:tcPr>
            <w:tcW w:w="862" w:type="dxa"/>
          </w:tcPr>
          <w:p w14:paraId="01851FA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南骏牌</w:t>
            </w:r>
          </w:p>
        </w:tc>
        <w:tc>
          <w:tcPr>
            <w:tcW w:w="1851" w:type="dxa"/>
          </w:tcPr>
          <w:p w14:paraId="6B1C198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300CB51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NJP5180GSS</w:t>
            </w:r>
          </w:p>
        </w:tc>
      </w:tr>
      <w:tr w:rsidR="0059512D" w14:paraId="2C1FD8D1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0B55E2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18E8D2F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成都雅骏汽车制造有限公司</w:t>
            </w:r>
          </w:p>
        </w:tc>
        <w:tc>
          <w:tcPr>
            <w:tcW w:w="938" w:type="dxa"/>
            <w:vMerge w:val="restart"/>
          </w:tcPr>
          <w:p w14:paraId="36F1D8F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)23</w:t>
            </w:r>
          </w:p>
        </w:tc>
        <w:tc>
          <w:tcPr>
            <w:tcW w:w="862" w:type="dxa"/>
            <w:vMerge w:val="restart"/>
          </w:tcPr>
          <w:p w14:paraId="771D855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通途牌</w:t>
            </w:r>
          </w:p>
        </w:tc>
        <w:tc>
          <w:tcPr>
            <w:tcW w:w="1851" w:type="dxa"/>
          </w:tcPr>
          <w:p w14:paraId="4292813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9736CC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CTT9010</w:t>
            </w:r>
          </w:p>
        </w:tc>
      </w:tr>
      <w:tr w:rsidR="0059512D" w14:paraId="6E8CCBA3" w14:textId="77777777">
        <w:trPr>
          <w:trHeight w:val="252"/>
          <w:jc w:val="center"/>
        </w:trPr>
        <w:tc>
          <w:tcPr>
            <w:tcW w:w="566" w:type="dxa"/>
            <w:vMerge/>
          </w:tcPr>
          <w:p w14:paraId="5CCDA65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872237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DC7E60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8D1355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CF7784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2684" w:type="dxa"/>
          </w:tcPr>
          <w:p w14:paraId="7CCD644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CTT5073TCA</w:t>
            </w:r>
          </w:p>
        </w:tc>
      </w:tr>
      <w:tr w:rsidR="0059512D" w14:paraId="71C356E8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A6D0FF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50987C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四川川消消防车辆制造有限公司</w:t>
            </w:r>
          </w:p>
        </w:tc>
        <w:tc>
          <w:tcPr>
            <w:tcW w:w="938" w:type="dxa"/>
            <w:vMerge w:val="restart"/>
          </w:tcPr>
          <w:p w14:paraId="49AA1D4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)26</w:t>
            </w:r>
          </w:p>
        </w:tc>
        <w:tc>
          <w:tcPr>
            <w:tcW w:w="862" w:type="dxa"/>
            <w:vMerge w:val="restart"/>
          </w:tcPr>
          <w:p w14:paraId="1E330E8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川消牌</w:t>
            </w:r>
          </w:p>
        </w:tc>
        <w:tc>
          <w:tcPr>
            <w:tcW w:w="1851" w:type="dxa"/>
          </w:tcPr>
          <w:p w14:paraId="27C13F0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器材消防车</w:t>
            </w:r>
          </w:p>
        </w:tc>
        <w:tc>
          <w:tcPr>
            <w:tcW w:w="2684" w:type="dxa"/>
          </w:tcPr>
          <w:p w14:paraId="3B9C2EF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SXF5031TXF</w:t>
            </w:r>
          </w:p>
        </w:tc>
      </w:tr>
      <w:tr w:rsidR="0059512D" w14:paraId="19196B31" w14:textId="77777777">
        <w:trPr>
          <w:trHeight w:val="252"/>
          <w:jc w:val="center"/>
        </w:trPr>
        <w:tc>
          <w:tcPr>
            <w:tcW w:w="566" w:type="dxa"/>
            <w:vMerge/>
          </w:tcPr>
          <w:p w14:paraId="6DE9E88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18B8D8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1C1CE0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3090BA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D0FDE5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水罐消防车</w:t>
            </w:r>
          </w:p>
        </w:tc>
        <w:tc>
          <w:tcPr>
            <w:tcW w:w="2684" w:type="dxa"/>
          </w:tcPr>
          <w:p w14:paraId="54D20BB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SXF5381GXF</w:t>
            </w:r>
          </w:p>
        </w:tc>
      </w:tr>
      <w:tr w:rsidR="0059512D" w14:paraId="2E1D1EDC" w14:textId="77777777">
        <w:trPr>
          <w:trHeight w:val="252"/>
          <w:jc w:val="center"/>
        </w:trPr>
        <w:tc>
          <w:tcPr>
            <w:tcW w:w="566" w:type="dxa"/>
            <w:vMerge/>
          </w:tcPr>
          <w:p w14:paraId="7F31F13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A00CB7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B89618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06F49B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86BCAD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洗消消防车</w:t>
            </w:r>
          </w:p>
        </w:tc>
        <w:tc>
          <w:tcPr>
            <w:tcW w:w="2684" w:type="dxa"/>
          </w:tcPr>
          <w:p w14:paraId="5A529B4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SXF5201TXF</w:t>
            </w:r>
          </w:p>
        </w:tc>
      </w:tr>
      <w:tr w:rsidR="0059512D" w14:paraId="03C51396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E35ACB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C30F88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四川川宏机械有限公司</w:t>
            </w:r>
          </w:p>
        </w:tc>
        <w:tc>
          <w:tcPr>
            <w:tcW w:w="938" w:type="dxa"/>
            <w:vMerge w:val="restart"/>
          </w:tcPr>
          <w:p w14:paraId="5DBAFE0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)29</w:t>
            </w:r>
          </w:p>
        </w:tc>
        <w:tc>
          <w:tcPr>
            <w:tcW w:w="862" w:type="dxa"/>
            <w:vMerge w:val="restart"/>
          </w:tcPr>
          <w:p w14:paraId="69B11C9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勤宏牌</w:t>
            </w:r>
          </w:p>
        </w:tc>
        <w:tc>
          <w:tcPr>
            <w:tcW w:w="1851" w:type="dxa"/>
          </w:tcPr>
          <w:p w14:paraId="4AA31EA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易燃气体厢式运输车</w:t>
            </w:r>
          </w:p>
        </w:tc>
        <w:tc>
          <w:tcPr>
            <w:tcW w:w="2684" w:type="dxa"/>
          </w:tcPr>
          <w:p w14:paraId="6EDBDD4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SQH5042X</w:t>
            </w:r>
          </w:p>
        </w:tc>
      </w:tr>
      <w:tr w:rsidR="0059512D" w14:paraId="3B6CAF08" w14:textId="77777777">
        <w:trPr>
          <w:trHeight w:val="252"/>
          <w:jc w:val="center"/>
        </w:trPr>
        <w:tc>
          <w:tcPr>
            <w:tcW w:w="566" w:type="dxa"/>
            <w:vMerge/>
          </w:tcPr>
          <w:p w14:paraId="3A8D21D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358A98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B6C40C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52FE475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002E8A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0AA3728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SQH5181ZYS</w:t>
            </w:r>
          </w:p>
        </w:tc>
      </w:tr>
      <w:tr w:rsidR="0059512D" w14:paraId="27B9A3A0" w14:textId="77777777">
        <w:trPr>
          <w:trHeight w:val="252"/>
          <w:jc w:val="center"/>
        </w:trPr>
        <w:tc>
          <w:tcPr>
            <w:tcW w:w="566" w:type="dxa"/>
            <w:vMerge/>
          </w:tcPr>
          <w:p w14:paraId="5383AA5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D2B4DB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151F5A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048A3D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DC12E3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3717D0F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SQH5183GSS</w:t>
            </w:r>
          </w:p>
        </w:tc>
      </w:tr>
      <w:tr w:rsidR="0059512D" w14:paraId="7C425C2E" w14:textId="77777777">
        <w:trPr>
          <w:trHeight w:val="252"/>
          <w:jc w:val="center"/>
        </w:trPr>
        <w:tc>
          <w:tcPr>
            <w:tcW w:w="566" w:type="dxa"/>
            <w:vMerge/>
          </w:tcPr>
          <w:p w14:paraId="17C6F49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6A0FE1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93FD68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114BDC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3C2180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爆破器材运输车</w:t>
            </w:r>
          </w:p>
        </w:tc>
        <w:tc>
          <w:tcPr>
            <w:tcW w:w="2684" w:type="dxa"/>
          </w:tcPr>
          <w:p w14:paraId="28205AA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SQH5160X</w:t>
            </w:r>
          </w:p>
        </w:tc>
      </w:tr>
      <w:tr w:rsidR="0059512D" w14:paraId="5E9DD9BA" w14:textId="77777777">
        <w:trPr>
          <w:trHeight w:val="252"/>
          <w:jc w:val="center"/>
        </w:trPr>
        <w:tc>
          <w:tcPr>
            <w:tcW w:w="566" w:type="dxa"/>
          </w:tcPr>
          <w:p w14:paraId="18D754A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7D7AC4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四川省四通车辆制造有限公司</w:t>
            </w:r>
          </w:p>
        </w:tc>
        <w:tc>
          <w:tcPr>
            <w:tcW w:w="938" w:type="dxa"/>
          </w:tcPr>
          <w:p w14:paraId="47F9650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)33</w:t>
            </w:r>
          </w:p>
        </w:tc>
        <w:tc>
          <w:tcPr>
            <w:tcW w:w="862" w:type="dxa"/>
          </w:tcPr>
          <w:p w14:paraId="45A4B43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佛莱特牌</w:t>
            </w:r>
          </w:p>
        </w:tc>
        <w:tc>
          <w:tcPr>
            <w:tcW w:w="1851" w:type="dxa"/>
          </w:tcPr>
          <w:p w14:paraId="5AA1E46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0FC39E5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FLT5030ZXX</w:t>
            </w:r>
          </w:p>
        </w:tc>
      </w:tr>
      <w:tr w:rsidR="0059512D" w14:paraId="444A3D69" w14:textId="77777777">
        <w:trPr>
          <w:trHeight w:val="252"/>
          <w:jc w:val="center"/>
        </w:trPr>
        <w:tc>
          <w:tcPr>
            <w:tcW w:w="566" w:type="dxa"/>
          </w:tcPr>
          <w:p w14:paraId="68B68CE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E48A66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四川银河汽车集团挂车有限责任公司</w:t>
            </w:r>
          </w:p>
        </w:tc>
        <w:tc>
          <w:tcPr>
            <w:tcW w:w="938" w:type="dxa"/>
          </w:tcPr>
          <w:p w14:paraId="04249C8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)44</w:t>
            </w:r>
          </w:p>
        </w:tc>
        <w:tc>
          <w:tcPr>
            <w:tcW w:w="862" w:type="dxa"/>
          </w:tcPr>
          <w:p w14:paraId="0B94C79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川堰牌</w:t>
            </w:r>
          </w:p>
        </w:tc>
        <w:tc>
          <w:tcPr>
            <w:tcW w:w="1851" w:type="dxa"/>
          </w:tcPr>
          <w:p w14:paraId="65B9FE0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2B53AE1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GTW9400</w:t>
            </w:r>
          </w:p>
        </w:tc>
      </w:tr>
      <w:tr w:rsidR="0059512D" w14:paraId="69A50977" w14:textId="77777777">
        <w:trPr>
          <w:trHeight w:val="252"/>
          <w:jc w:val="center"/>
        </w:trPr>
        <w:tc>
          <w:tcPr>
            <w:tcW w:w="566" w:type="dxa"/>
          </w:tcPr>
          <w:p w14:paraId="6F22C08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341F88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成都新全义机械制造有限公司</w:t>
            </w:r>
          </w:p>
        </w:tc>
        <w:tc>
          <w:tcPr>
            <w:tcW w:w="938" w:type="dxa"/>
          </w:tcPr>
          <w:p w14:paraId="34E73C8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)45</w:t>
            </w:r>
          </w:p>
        </w:tc>
        <w:tc>
          <w:tcPr>
            <w:tcW w:w="862" w:type="dxa"/>
          </w:tcPr>
          <w:p w14:paraId="26094AA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鑫驰牌</w:t>
            </w:r>
          </w:p>
        </w:tc>
        <w:tc>
          <w:tcPr>
            <w:tcW w:w="1851" w:type="dxa"/>
          </w:tcPr>
          <w:p w14:paraId="4D81B31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车厢可卸式垃圾车</w:t>
            </w:r>
          </w:p>
        </w:tc>
        <w:tc>
          <w:tcPr>
            <w:tcW w:w="2684" w:type="dxa"/>
          </w:tcPr>
          <w:p w14:paraId="03BFA18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XQY5030ZXX</w:t>
            </w:r>
          </w:p>
        </w:tc>
      </w:tr>
      <w:tr w:rsidR="0059512D" w14:paraId="6CCFCB96" w14:textId="77777777">
        <w:trPr>
          <w:trHeight w:val="252"/>
          <w:jc w:val="center"/>
        </w:trPr>
        <w:tc>
          <w:tcPr>
            <w:tcW w:w="566" w:type="dxa"/>
          </w:tcPr>
          <w:p w14:paraId="7B690E5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8591AD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四川驰恒专用汽车制造有限公司</w:t>
            </w:r>
          </w:p>
        </w:tc>
        <w:tc>
          <w:tcPr>
            <w:tcW w:w="938" w:type="dxa"/>
          </w:tcPr>
          <w:p w14:paraId="5D66A8B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二十二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)46</w:t>
            </w:r>
          </w:p>
        </w:tc>
        <w:tc>
          <w:tcPr>
            <w:tcW w:w="862" w:type="dxa"/>
          </w:tcPr>
          <w:p w14:paraId="4662E6F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驰恒九州牌</w:t>
            </w:r>
          </w:p>
        </w:tc>
        <w:tc>
          <w:tcPr>
            <w:tcW w:w="1851" w:type="dxa"/>
          </w:tcPr>
          <w:p w14:paraId="5B4483C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6E812E0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CHV9403</w:t>
            </w:r>
          </w:p>
        </w:tc>
      </w:tr>
      <w:tr w:rsidR="0059512D" w14:paraId="3DE9A76E" w14:textId="77777777">
        <w:trPr>
          <w:trHeight w:val="252"/>
          <w:jc w:val="center"/>
        </w:trPr>
        <w:tc>
          <w:tcPr>
            <w:tcW w:w="566" w:type="dxa"/>
          </w:tcPr>
          <w:p w14:paraId="7AC21BD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3B426E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贵阳普天物流技术有限公司</w:t>
            </w:r>
          </w:p>
        </w:tc>
        <w:tc>
          <w:tcPr>
            <w:tcW w:w="938" w:type="dxa"/>
          </w:tcPr>
          <w:p w14:paraId="3144831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)03</w:t>
            </w:r>
          </w:p>
        </w:tc>
        <w:tc>
          <w:tcPr>
            <w:tcW w:w="862" w:type="dxa"/>
          </w:tcPr>
          <w:p w14:paraId="2C66052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鸿雁牌</w:t>
            </w:r>
          </w:p>
        </w:tc>
        <w:tc>
          <w:tcPr>
            <w:tcW w:w="1851" w:type="dxa"/>
          </w:tcPr>
          <w:p w14:paraId="60DFEC4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邮政车</w:t>
            </w:r>
          </w:p>
        </w:tc>
        <w:tc>
          <w:tcPr>
            <w:tcW w:w="2684" w:type="dxa"/>
          </w:tcPr>
          <w:p w14:paraId="0977399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CPT5180X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CPT5259X</w:t>
            </w:r>
          </w:p>
        </w:tc>
      </w:tr>
      <w:tr w:rsidR="0059512D" w14:paraId="38E8DA05" w14:textId="77777777">
        <w:trPr>
          <w:trHeight w:val="252"/>
          <w:jc w:val="center"/>
        </w:trPr>
        <w:tc>
          <w:tcPr>
            <w:tcW w:w="566" w:type="dxa"/>
          </w:tcPr>
          <w:p w14:paraId="47C902A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57866E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贵州贵航云马汽车工业有限责任公司</w:t>
            </w:r>
          </w:p>
        </w:tc>
        <w:tc>
          <w:tcPr>
            <w:tcW w:w="938" w:type="dxa"/>
          </w:tcPr>
          <w:p w14:paraId="7710DE1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)08</w:t>
            </w:r>
          </w:p>
        </w:tc>
        <w:tc>
          <w:tcPr>
            <w:tcW w:w="862" w:type="dxa"/>
          </w:tcPr>
          <w:p w14:paraId="5D253CA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云马牌</w:t>
            </w:r>
          </w:p>
        </w:tc>
        <w:tc>
          <w:tcPr>
            <w:tcW w:w="1851" w:type="dxa"/>
          </w:tcPr>
          <w:p w14:paraId="7895795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195DA75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YM5180GQX</w:t>
            </w:r>
          </w:p>
        </w:tc>
      </w:tr>
      <w:tr w:rsidR="0059512D" w14:paraId="07A13BAB" w14:textId="77777777">
        <w:trPr>
          <w:trHeight w:val="252"/>
          <w:jc w:val="center"/>
        </w:trPr>
        <w:tc>
          <w:tcPr>
            <w:tcW w:w="566" w:type="dxa"/>
          </w:tcPr>
          <w:p w14:paraId="5800B48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2E1985A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38" w:type="dxa"/>
          </w:tcPr>
          <w:p w14:paraId="2429AB9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二十四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)03</w:t>
            </w:r>
          </w:p>
        </w:tc>
        <w:tc>
          <w:tcPr>
            <w:tcW w:w="862" w:type="dxa"/>
          </w:tcPr>
          <w:p w14:paraId="6DA7A73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851" w:type="dxa"/>
          </w:tcPr>
          <w:p w14:paraId="53C735D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2684" w:type="dxa"/>
          </w:tcPr>
          <w:p w14:paraId="1C691D9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FDE6850</w:t>
            </w:r>
          </w:p>
        </w:tc>
      </w:tr>
      <w:tr w:rsidR="0059512D" w14:paraId="0C09DE71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4F7AD4B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63FD9F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云南航天神州汽车有限公司</w:t>
            </w:r>
          </w:p>
        </w:tc>
        <w:tc>
          <w:tcPr>
            <w:tcW w:w="938" w:type="dxa"/>
            <w:vMerge w:val="restart"/>
          </w:tcPr>
          <w:p w14:paraId="4A99658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二十四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)04</w:t>
            </w:r>
          </w:p>
        </w:tc>
        <w:tc>
          <w:tcPr>
            <w:tcW w:w="862" w:type="dxa"/>
            <w:vMerge w:val="restart"/>
          </w:tcPr>
          <w:p w14:paraId="79D961A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神州牌</w:t>
            </w:r>
          </w:p>
        </w:tc>
        <w:tc>
          <w:tcPr>
            <w:tcW w:w="1851" w:type="dxa"/>
          </w:tcPr>
          <w:p w14:paraId="238453E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2684" w:type="dxa"/>
          </w:tcPr>
          <w:p w14:paraId="2693B81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YH6850</w:t>
            </w:r>
          </w:p>
        </w:tc>
      </w:tr>
      <w:tr w:rsidR="0059512D" w14:paraId="263062D7" w14:textId="77777777">
        <w:trPr>
          <w:trHeight w:val="252"/>
          <w:jc w:val="center"/>
        </w:trPr>
        <w:tc>
          <w:tcPr>
            <w:tcW w:w="566" w:type="dxa"/>
            <w:vMerge/>
          </w:tcPr>
          <w:p w14:paraId="71A73C3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7BEC9E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2D5553F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D827CB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1F7B12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2684" w:type="dxa"/>
          </w:tcPr>
          <w:p w14:paraId="265501B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YH6600</w:t>
            </w:r>
          </w:p>
        </w:tc>
      </w:tr>
      <w:tr w:rsidR="0059512D" w14:paraId="6AC16895" w14:textId="77777777">
        <w:trPr>
          <w:trHeight w:val="252"/>
          <w:jc w:val="center"/>
        </w:trPr>
        <w:tc>
          <w:tcPr>
            <w:tcW w:w="566" w:type="dxa"/>
          </w:tcPr>
          <w:p w14:paraId="294C87E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80692C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云南辉煌汽车制造有限公司</w:t>
            </w:r>
          </w:p>
        </w:tc>
        <w:tc>
          <w:tcPr>
            <w:tcW w:w="938" w:type="dxa"/>
          </w:tcPr>
          <w:p w14:paraId="2F3A427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二十四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)12</w:t>
            </w:r>
          </w:p>
        </w:tc>
        <w:tc>
          <w:tcPr>
            <w:tcW w:w="862" w:type="dxa"/>
          </w:tcPr>
          <w:p w14:paraId="6914F5C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辉途骏牌</w:t>
            </w:r>
          </w:p>
        </w:tc>
        <w:tc>
          <w:tcPr>
            <w:tcW w:w="1851" w:type="dxa"/>
          </w:tcPr>
          <w:p w14:paraId="642664C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2FF5260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YHH9400</w:t>
            </w:r>
          </w:p>
        </w:tc>
      </w:tr>
      <w:tr w:rsidR="0059512D" w14:paraId="20ACD683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8D60E3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66ED52D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陕西银河消防科技装备股份有限公司</w:t>
            </w:r>
          </w:p>
        </w:tc>
        <w:tc>
          <w:tcPr>
            <w:tcW w:w="938" w:type="dxa"/>
            <w:vMerge w:val="restart"/>
          </w:tcPr>
          <w:p w14:paraId="3990C92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)15</w:t>
            </w:r>
          </w:p>
        </w:tc>
        <w:tc>
          <w:tcPr>
            <w:tcW w:w="862" w:type="dxa"/>
            <w:vMerge w:val="restart"/>
          </w:tcPr>
          <w:p w14:paraId="02824B2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银河牌</w:t>
            </w:r>
          </w:p>
        </w:tc>
        <w:tc>
          <w:tcPr>
            <w:tcW w:w="1851" w:type="dxa"/>
          </w:tcPr>
          <w:p w14:paraId="5B8979B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水罐消防车</w:t>
            </w:r>
          </w:p>
        </w:tc>
        <w:tc>
          <w:tcPr>
            <w:tcW w:w="2684" w:type="dxa"/>
          </w:tcPr>
          <w:p w14:paraId="440F794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BX5280GXF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BX5170GXF</w:t>
            </w:r>
          </w:p>
        </w:tc>
      </w:tr>
      <w:tr w:rsidR="0059512D" w14:paraId="5B14FD31" w14:textId="77777777">
        <w:trPr>
          <w:trHeight w:val="252"/>
          <w:jc w:val="center"/>
        </w:trPr>
        <w:tc>
          <w:tcPr>
            <w:tcW w:w="566" w:type="dxa"/>
            <w:vMerge/>
          </w:tcPr>
          <w:p w14:paraId="21AE362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335F885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2FDA70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07FE81D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9C76F4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泡沫消防车</w:t>
            </w:r>
          </w:p>
        </w:tc>
        <w:tc>
          <w:tcPr>
            <w:tcW w:w="2684" w:type="dxa"/>
          </w:tcPr>
          <w:p w14:paraId="030467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BX5170GXF</w:t>
            </w:r>
          </w:p>
        </w:tc>
      </w:tr>
      <w:tr w:rsidR="0059512D" w14:paraId="6A1CE304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4F421CD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36584A8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西安达刚路面机械股份有限公司</w:t>
            </w:r>
          </w:p>
        </w:tc>
        <w:tc>
          <w:tcPr>
            <w:tcW w:w="938" w:type="dxa"/>
            <w:vMerge w:val="restart"/>
          </w:tcPr>
          <w:p w14:paraId="742F02C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)32</w:t>
            </w:r>
          </w:p>
        </w:tc>
        <w:tc>
          <w:tcPr>
            <w:tcW w:w="862" w:type="dxa"/>
            <w:vMerge w:val="restart"/>
          </w:tcPr>
          <w:p w14:paraId="4A89F31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达刚牌</w:t>
            </w:r>
          </w:p>
        </w:tc>
        <w:tc>
          <w:tcPr>
            <w:tcW w:w="1851" w:type="dxa"/>
          </w:tcPr>
          <w:p w14:paraId="29409E8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沥青洒布车</w:t>
            </w:r>
          </w:p>
        </w:tc>
        <w:tc>
          <w:tcPr>
            <w:tcW w:w="2684" w:type="dxa"/>
          </w:tcPr>
          <w:p w14:paraId="2F0EE96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DGL5250GLQ</w:t>
            </w:r>
          </w:p>
        </w:tc>
      </w:tr>
      <w:tr w:rsidR="0059512D" w14:paraId="3D93EBED" w14:textId="77777777">
        <w:trPr>
          <w:trHeight w:val="252"/>
          <w:jc w:val="center"/>
        </w:trPr>
        <w:tc>
          <w:tcPr>
            <w:tcW w:w="566" w:type="dxa"/>
            <w:vMerge/>
          </w:tcPr>
          <w:p w14:paraId="713DFF0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26E4D1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C90748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CD40F2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E5715E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沥青碎石同步封层车</w:t>
            </w:r>
          </w:p>
        </w:tc>
        <w:tc>
          <w:tcPr>
            <w:tcW w:w="2684" w:type="dxa"/>
          </w:tcPr>
          <w:p w14:paraId="3DF00F9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DGL5250TFC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DGL5310TFC</w:t>
            </w:r>
          </w:p>
        </w:tc>
      </w:tr>
      <w:tr w:rsidR="0059512D" w14:paraId="015C31D7" w14:textId="77777777">
        <w:trPr>
          <w:trHeight w:val="252"/>
          <w:jc w:val="center"/>
        </w:trPr>
        <w:tc>
          <w:tcPr>
            <w:tcW w:w="566" w:type="dxa"/>
            <w:vMerge/>
          </w:tcPr>
          <w:p w14:paraId="6ECEC08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CBD0EA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BE7F03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BF735C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75D6542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粉料撒布车</w:t>
            </w:r>
          </w:p>
        </w:tc>
        <w:tc>
          <w:tcPr>
            <w:tcW w:w="2684" w:type="dxa"/>
          </w:tcPr>
          <w:p w14:paraId="3A664B1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DGL5251TFS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lastRenderedPageBreak/>
              <w:t>DGL5250TFS</w:t>
            </w:r>
          </w:p>
        </w:tc>
      </w:tr>
      <w:tr w:rsidR="0059512D" w14:paraId="5FB602F2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48F0AF3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47EADF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陕西通运专用汽车集团有限公司</w:t>
            </w:r>
          </w:p>
        </w:tc>
        <w:tc>
          <w:tcPr>
            <w:tcW w:w="938" w:type="dxa"/>
            <w:vMerge w:val="restart"/>
          </w:tcPr>
          <w:p w14:paraId="1AE4D1F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)34</w:t>
            </w:r>
          </w:p>
        </w:tc>
        <w:tc>
          <w:tcPr>
            <w:tcW w:w="862" w:type="dxa"/>
            <w:vMerge w:val="restart"/>
          </w:tcPr>
          <w:p w14:paraId="5758E16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忠华通运牌</w:t>
            </w:r>
          </w:p>
        </w:tc>
        <w:tc>
          <w:tcPr>
            <w:tcW w:w="1851" w:type="dxa"/>
          </w:tcPr>
          <w:p w14:paraId="07CB137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固井车</w:t>
            </w:r>
          </w:p>
        </w:tc>
        <w:tc>
          <w:tcPr>
            <w:tcW w:w="2684" w:type="dxa"/>
          </w:tcPr>
          <w:p w14:paraId="14B786A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TYJ5250TGJ</w:t>
            </w:r>
          </w:p>
        </w:tc>
      </w:tr>
      <w:tr w:rsidR="0059512D" w14:paraId="72F6AE92" w14:textId="77777777">
        <w:trPr>
          <w:trHeight w:val="252"/>
          <w:jc w:val="center"/>
        </w:trPr>
        <w:tc>
          <w:tcPr>
            <w:tcW w:w="566" w:type="dxa"/>
            <w:vMerge/>
          </w:tcPr>
          <w:p w14:paraId="649BD9E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4A04350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1E736F3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D7F504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8367FF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检测车</w:t>
            </w:r>
          </w:p>
        </w:tc>
        <w:tc>
          <w:tcPr>
            <w:tcW w:w="2684" w:type="dxa"/>
          </w:tcPr>
          <w:p w14:paraId="4DD802F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TYJ5121X</w:t>
            </w:r>
          </w:p>
        </w:tc>
      </w:tr>
      <w:tr w:rsidR="0059512D" w14:paraId="5EC703EB" w14:textId="77777777">
        <w:trPr>
          <w:trHeight w:val="252"/>
          <w:jc w:val="center"/>
        </w:trPr>
        <w:tc>
          <w:tcPr>
            <w:tcW w:w="566" w:type="dxa"/>
            <w:vMerge/>
          </w:tcPr>
          <w:p w14:paraId="7C94060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55B7550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5454FA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F0D5AE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E66758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餐车</w:t>
            </w:r>
          </w:p>
        </w:tc>
        <w:tc>
          <w:tcPr>
            <w:tcW w:w="2684" w:type="dxa"/>
          </w:tcPr>
          <w:p w14:paraId="7BB80C9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TYJ5030X</w:t>
            </w:r>
          </w:p>
        </w:tc>
      </w:tr>
      <w:tr w:rsidR="0059512D" w14:paraId="5182F792" w14:textId="77777777">
        <w:trPr>
          <w:trHeight w:val="252"/>
          <w:jc w:val="center"/>
        </w:trPr>
        <w:tc>
          <w:tcPr>
            <w:tcW w:w="566" w:type="dxa"/>
          </w:tcPr>
          <w:p w14:paraId="13EE484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3757B9F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西安蓝港数字医疗科技股份有限公司</w:t>
            </w:r>
          </w:p>
        </w:tc>
        <w:tc>
          <w:tcPr>
            <w:tcW w:w="938" w:type="dxa"/>
          </w:tcPr>
          <w:p w14:paraId="3B85067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)35</w:t>
            </w:r>
          </w:p>
        </w:tc>
        <w:tc>
          <w:tcPr>
            <w:tcW w:w="862" w:type="dxa"/>
          </w:tcPr>
          <w:p w14:paraId="79564B7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蓝港牌</w:t>
            </w:r>
          </w:p>
        </w:tc>
        <w:tc>
          <w:tcPr>
            <w:tcW w:w="1851" w:type="dxa"/>
          </w:tcPr>
          <w:p w14:paraId="7E98EEB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救护车</w:t>
            </w:r>
          </w:p>
        </w:tc>
        <w:tc>
          <w:tcPr>
            <w:tcW w:w="2684" w:type="dxa"/>
          </w:tcPr>
          <w:p w14:paraId="4C0AB30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XLG5046X</w:t>
            </w:r>
          </w:p>
        </w:tc>
      </w:tr>
      <w:tr w:rsidR="0059512D" w14:paraId="344881BB" w14:textId="77777777">
        <w:trPr>
          <w:trHeight w:val="252"/>
          <w:jc w:val="center"/>
        </w:trPr>
        <w:tc>
          <w:tcPr>
            <w:tcW w:w="566" w:type="dxa"/>
          </w:tcPr>
          <w:p w14:paraId="286088B0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1A6889F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陕西汽车集团旬阳宝通专用车部件有限公司</w:t>
            </w:r>
          </w:p>
        </w:tc>
        <w:tc>
          <w:tcPr>
            <w:tcW w:w="938" w:type="dxa"/>
          </w:tcPr>
          <w:p w14:paraId="37810A1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)40</w:t>
            </w:r>
          </w:p>
        </w:tc>
        <w:tc>
          <w:tcPr>
            <w:tcW w:w="862" w:type="dxa"/>
          </w:tcPr>
          <w:p w14:paraId="6C6CF3E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陕汽牌</w:t>
            </w:r>
          </w:p>
        </w:tc>
        <w:tc>
          <w:tcPr>
            <w:tcW w:w="1851" w:type="dxa"/>
          </w:tcPr>
          <w:p w14:paraId="2AD53C0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清洗车</w:t>
            </w:r>
          </w:p>
        </w:tc>
        <w:tc>
          <w:tcPr>
            <w:tcW w:w="2684" w:type="dxa"/>
          </w:tcPr>
          <w:p w14:paraId="516BEBF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SBT5186GQX</w:t>
            </w:r>
          </w:p>
        </w:tc>
      </w:tr>
      <w:tr w:rsidR="0059512D" w14:paraId="179F7F31" w14:textId="77777777">
        <w:trPr>
          <w:trHeight w:val="252"/>
          <w:jc w:val="center"/>
        </w:trPr>
        <w:tc>
          <w:tcPr>
            <w:tcW w:w="566" w:type="dxa"/>
          </w:tcPr>
          <w:p w14:paraId="5CA5A75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A11AE9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陕西瑞泰特机械设备有限公司</w:t>
            </w:r>
          </w:p>
        </w:tc>
        <w:tc>
          <w:tcPr>
            <w:tcW w:w="938" w:type="dxa"/>
          </w:tcPr>
          <w:p w14:paraId="7363A59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)44</w:t>
            </w:r>
          </w:p>
        </w:tc>
        <w:tc>
          <w:tcPr>
            <w:tcW w:w="862" w:type="dxa"/>
          </w:tcPr>
          <w:p w14:paraId="50D5017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陕瑞牌</w:t>
            </w:r>
          </w:p>
        </w:tc>
        <w:tc>
          <w:tcPr>
            <w:tcW w:w="1851" w:type="dxa"/>
          </w:tcPr>
          <w:p w14:paraId="16A67AF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吸污车</w:t>
            </w:r>
          </w:p>
        </w:tc>
        <w:tc>
          <w:tcPr>
            <w:tcW w:w="2684" w:type="dxa"/>
          </w:tcPr>
          <w:p w14:paraId="0BC820D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SRT5180GXW</w:t>
            </w:r>
          </w:p>
        </w:tc>
      </w:tr>
      <w:tr w:rsidR="0059512D" w14:paraId="3DF76938" w14:textId="77777777">
        <w:trPr>
          <w:trHeight w:val="252"/>
          <w:jc w:val="center"/>
        </w:trPr>
        <w:tc>
          <w:tcPr>
            <w:tcW w:w="566" w:type="dxa"/>
          </w:tcPr>
          <w:p w14:paraId="5CDF340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79DC818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陕西赛骏专用车制造有限公司</w:t>
            </w:r>
          </w:p>
        </w:tc>
        <w:tc>
          <w:tcPr>
            <w:tcW w:w="938" w:type="dxa"/>
          </w:tcPr>
          <w:p w14:paraId="1B61273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)49</w:t>
            </w:r>
          </w:p>
        </w:tc>
        <w:tc>
          <w:tcPr>
            <w:tcW w:w="862" w:type="dxa"/>
          </w:tcPr>
          <w:p w14:paraId="7929BAB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千动力牌</w:t>
            </w:r>
          </w:p>
        </w:tc>
        <w:tc>
          <w:tcPr>
            <w:tcW w:w="1851" w:type="dxa"/>
          </w:tcPr>
          <w:p w14:paraId="50EE2ED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5C86E47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SJP9400</w:t>
            </w:r>
          </w:p>
        </w:tc>
      </w:tr>
      <w:tr w:rsidR="0059512D" w14:paraId="13935149" w14:textId="77777777">
        <w:trPr>
          <w:trHeight w:val="252"/>
          <w:jc w:val="center"/>
        </w:trPr>
        <w:tc>
          <w:tcPr>
            <w:tcW w:w="566" w:type="dxa"/>
          </w:tcPr>
          <w:p w14:paraId="578C67D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0780BB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兰州电源车辆研究所有限公司</w:t>
            </w:r>
          </w:p>
        </w:tc>
        <w:tc>
          <w:tcPr>
            <w:tcW w:w="938" w:type="dxa"/>
          </w:tcPr>
          <w:p w14:paraId="5866C4F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)09</w:t>
            </w:r>
          </w:p>
        </w:tc>
        <w:tc>
          <w:tcPr>
            <w:tcW w:w="862" w:type="dxa"/>
          </w:tcPr>
          <w:p w14:paraId="79A050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兰电所牌</w:t>
            </w:r>
          </w:p>
        </w:tc>
        <w:tc>
          <w:tcPr>
            <w:tcW w:w="1851" w:type="dxa"/>
          </w:tcPr>
          <w:p w14:paraId="162D59F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救险车</w:t>
            </w:r>
          </w:p>
        </w:tc>
        <w:tc>
          <w:tcPr>
            <w:tcW w:w="2684" w:type="dxa"/>
          </w:tcPr>
          <w:p w14:paraId="64E07FC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LDS5151X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LDS5200X</w:t>
            </w:r>
          </w:p>
        </w:tc>
      </w:tr>
      <w:tr w:rsidR="0059512D" w14:paraId="1342F8C7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15A21C6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0727C4A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兰州矿场机械有限公司</w:t>
            </w:r>
          </w:p>
        </w:tc>
        <w:tc>
          <w:tcPr>
            <w:tcW w:w="938" w:type="dxa"/>
            <w:vMerge w:val="restart"/>
          </w:tcPr>
          <w:p w14:paraId="1BB0077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)10</w:t>
            </w:r>
          </w:p>
        </w:tc>
        <w:tc>
          <w:tcPr>
            <w:tcW w:w="862" w:type="dxa"/>
            <w:vMerge w:val="restart"/>
          </w:tcPr>
          <w:p w14:paraId="4B1B676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兰矿牌</w:t>
            </w:r>
          </w:p>
        </w:tc>
        <w:tc>
          <w:tcPr>
            <w:tcW w:w="1851" w:type="dxa"/>
          </w:tcPr>
          <w:p w14:paraId="755AA7F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洗井清蜡车</w:t>
            </w:r>
          </w:p>
        </w:tc>
        <w:tc>
          <w:tcPr>
            <w:tcW w:w="2684" w:type="dxa"/>
          </w:tcPr>
          <w:p w14:paraId="31EAAED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LK5256TXL</w:t>
            </w:r>
          </w:p>
        </w:tc>
      </w:tr>
      <w:tr w:rsidR="0059512D" w14:paraId="1615E4C9" w14:textId="77777777">
        <w:trPr>
          <w:trHeight w:val="252"/>
          <w:jc w:val="center"/>
        </w:trPr>
        <w:tc>
          <w:tcPr>
            <w:tcW w:w="566" w:type="dxa"/>
            <w:vMerge/>
          </w:tcPr>
          <w:p w14:paraId="0B4EAF6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4AAE1D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AA711D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4664D81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5C3133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混砂车</w:t>
            </w:r>
          </w:p>
        </w:tc>
        <w:tc>
          <w:tcPr>
            <w:tcW w:w="2684" w:type="dxa"/>
          </w:tcPr>
          <w:p w14:paraId="47C61B6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LK5355THS</w:t>
            </w:r>
          </w:p>
        </w:tc>
      </w:tr>
      <w:tr w:rsidR="0059512D" w14:paraId="4277CAED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60F6A67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15E27C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甘肃建投重工科技有限公司</w:t>
            </w:r>
          </w:p>
        </w:tc>
        <w:tc>
          <w:tcPr>
            <w:tcW w:w="938" w:type="dxa"/>
            <w:vMerge w:val="restart"/>
          </w:tcPr>
          <w:p w14:paraId="442A099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二十七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)16</w:t>
            </w:r>
          </w:p>
        </w:tc>
        <w:tc>
          <w:tcPr>
            <w:tcW w:w="862" w:type="dxa"/>
            <w:vMerge w:val="restart"/>
          </w:tcPr>
          <w:p w14:paraId="1BBEB42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高漠牌</w:t>
            </w:r>
          </w:p>
        </w:tc>
        <w:tc>
          <w:tcPr>
            <w:tcW w:w="1851" w:type="dxa"/>
          </w:tcPr>
          <w:p w14:paraId="7E12354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1B91C67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GSK9400</w:t>
            </w:r>
          </w:p>
        </w:tc>
      </w:tr>
      <w:tr w:rsidR="0059512D" w14:paraId="13B202D3" w14:textId="77777777">
        <w:trPr>
          <w:trHeight w:val="252"/>
          <w:jc w:val="center"/>
        </w:trPr>
        <w:tc>
          <w:tcPr>
            <w:tcW w:w="566" w:type="dxa"/>
            <w:vMerge/>
          </w:tcPr>
          <w:p w14:paraId="08B0BE1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F784F1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457F190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7F0A63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625896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09155D8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GSK5080ZYS</w:t>
            </w:r>
          </w:p>
        </w:tc>
      </w:tr>
      <w:tr w:rsidR="0059512D" w14:paraId="10343E74" w14:textId="77777777">
        <w:trPr>
          <w:trHeight w:val="252"/>
          <w:jc w:val="center"/>
        </w:trPr>
        <w:tc>
          <w:tcPr>
            <w:tcW w:w="566" w:type="dxa"/>
            <w:vMerge/>
          </w:tcPr>
          <w:p w14:paraId="2F23190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083896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13B94F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5CF233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6860FF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洒水车</w:t>
            </w:r>
          </w:p>
        </w:tc>
        <w:tc>
          <w:tcPr>
            <w:tcW w:w="2684" w:type="dxa"/>
          </w:tcPr>
          <w:p w14:paraId="701FD4D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GSK5180GSS</w:t>
            </w:r>
          </w:p>
        </w:tc>
      </w:tr>
      <w:tr w:rsidR="0059512D" w14:paraId="739D73A8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3F4CAA9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7B39B43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宁夏合力万兴汽车制造有限公司</w:t>
            </w:r>
          </w:p>
        </w:tc>
        <w:tc>
          <w:tcPr>
            <w:tcW w:w="938" w:type="dxa"/>
            <w:vMerge w:val="restart"/>
          </w:tcPr>
          <w:p w14:paraId="6FC31C0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三十一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)03</w:t>
            </w:r>
          </w:p>
        </w:tc>
        <w:tc>
          <w:tcPr>
            <w:tcW w:w="862" w:type="dxa"/>
            <w:vMerge w:val="restart"/>
          </w:tcPr>
          <w:p w14:paraId="2B185E5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宁汽牌</w:t>
            </w:r>
          </w:p>
        </w:tc>
        <w:tc>
          <w:tcPr>
            <w:tcW w:w="1851" w:type="dxa"/>
          </w:tcPr>
          <w:p w14:paraId="60E70E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供液车</w:t>
            </w:r>
          </w:p>
        </w:tc>
        <w:tc>
          <w:tcPr>
            <w:tcW w:w="2684" w:type="dxa"/>
          </w:tcPr>
          <w:p w14:paraId="1B219D5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HLN5250TGY</w:t>
            </w:r>
          </w:p>
        </w:tc>
      </w:tr>
      <w:tr w:rsidR="0059512D" w14:paraId="6F26F7FD" w14:textId="77777777">
        <w:trPr>
          <w:trHeight w:val="252"/>
          <w:jc w:val="center"/>
        </w:trPr>
        <w:tc>
          <w:tcPr>
            <w:tcW w:w="566" w:type="dxa"/>
            <w:vMerge/>
          </w:tcPr>
          <w:p w14:paraId="7A6AF38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40E94C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E6EA2C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567C2A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8A42F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压裂车</w:t>
            </w:r>
          </w:p>
        </w:tc>
        <w:tc>
          <w:tcPr>
            <w:tcW w:w="2684" w:type="dxa"/>
          </w:tcPr>
          <w:p w14:paraId="6DC30F1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HLN5210TYL</w:t>
            </w:r>
          </w:p>
        </w:tc>
      </w:tr>
      <w:tr w:rsidR="0059512D" w14:paraId="0C035149" w14:textId="77777777">
        <w:trPr>
          <w:trHeight w:val="252"/>
          <w:jc w:val="center"/>
        </w:trPr>
        <w:tc>
          <w:tcPr>
            <w:tcW w:w="566" w:type="dxa"/>
          </w:tcPr>
          <w:p w14:paraId="450490E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5B36FE3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昌黎县川港专用汽车制造有限公司</w:t>
            </w:r>
          </w:p>
        </w:tc>
        <w:tc>
          <w:tcPr>
            <w:tcW w:w="938" w:type="dxa"/>
          </w:tcPr>
          <w:p w14:paraId="67C2CB0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三、二、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03</w:t>
            </w:r>
          </w:p>
        </w:tc>
        <w:tc>
          <w:tcPr>
            <w:tcW w:w="862" w:type="dxa"/>
          </w:tcPr>
          <w:p w14:paraId="36F3F05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华星牌</w:t>
            </w:r>
          </w:p>
        </w:tc>
        <w:tc>
          <w:tcPr>
            <w:tcW w:w="1851" w:type="dxa"/>
          </w:tcPr>
          <w:p w14:paraId="4756F0F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6D66637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CCG5070ZYS</w:t>
            </w:r>
          </w:p>
        </w:tc>
      </w:tr>
      <w:tr w:rsidR="0059512D" w14:paraId="1A9382EA" w14:textId="77777777">
        <w:trPr>
          <w:trHeight w:val="252"/>
          <w:jc w:val="center"/>
        </w:trPr>
        <w:tc>
          <w:tcPr>
            <w:tcW w:w="566" w:type="dxa"/>
          </w:tcPr>
          <w:p w14:paraId="76520AB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471632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3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中集车辆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山东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有限公司</w:t>
            </w:r>
          </w:p>
        </w:tc>
        <w:tc>
          <w:tcPr>
            <w:tcW w:w="938" w:type="dxa"/>
            <w:vMerge w:val="restart"/>
          </w:tcPr>
          <w:p w14:paraId="4CF6696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ZY001</w:t>
            </w:r>
          </w:p>
        </w:tc>
        <w:tc>
          <w:tcPr>
            <w:tcW w:w="862" w:type="dxa"/>
          </w:tcPr>
          <w:p w14:paraId="2437374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国道牌</w:t>
            </w:r>
          </w:p>
        </w:tc>
        <w:tc>
          <w:tcPr>
            <w:tcW w:w="1851" w:type="dxa"/>
          </w:tcPr>
          <w:p w14:paraId="7550F0A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通信车</w:t>
            </w:r>
          </w:p>
        </w:tc>
        <w:tc>
          <w:tcPr>
            <w:tcW w:w="2684" w:type="dxa"/>
          </w:tcPr>
          <w:p w14:paraId="3D2DA15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JG5131X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JG5200X</w:t>
            </w:r>
          </w:p>
        </w:tc>
      </w:tr>
      <w:tr w:rsidR="0059512D" w14:paraId="5DFABD20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28120B99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753B61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中集车辆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江门市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38" w:type="dxa"/>
            <w:vMerge/>
          </w:tcPr>
          <w:p w14:paraId="417D4B1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7EB6E78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中集牌</w:t>
            </w:r>
          </w:p>
        </w:tc>
        <w:tc>
          <w:tcPr>
            <w:tcW w:w="1851" w:type="dxa"/>
          </w:tcPr>
          <w:p w14:paraId="49DC2F8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1F175A9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ZJV9403</w:t>
            </w:r>
          </w:p>
        </w:tc>
      </w:tr>
      <w:tr w:rsidR="0059512D" w14:paraId="5A7B0B73" w14:textId="77777777">
        <w:trPr>
          <w:trHeight w:val="252"/>
          <w:jc w:val="center"/>
        </w:trPr>
        <w:tc>
          <w:tcPr>
            <w:tcW w:w="566" w:type="dxa"/>
            <w:vMerge/>
          </w:tcPr>
          <w:p w14:paraId="77365AE6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7B4A276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66D7AD2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B1ABDA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4BEAC5F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加油车</w:t>
            </w:r>
          </w:p>
        </w:tc>
        <w:tc>
          <w:tcPr>
            <w:tcW w:w="2684" w:type="dxa"/>
          </w:tcPr>
          <w:p w14:paraId="08B9C9B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ZJV5070GJY</w:t>
            </w:r>
          </w:p>
        </w:tc>
      </w:tr>
      <w:tr w:rsidR="0059512D" w14:paraId="37FA0868" w14:textId="77777777">
        <w:trPr>
          <w:trHeight w:val="252"/>
          <w:jc w:val="center"/>
        </w:trPr>
        <w:tc>
          <w:tcPr>
            <w:tcW w:w="566" w:type="dxa"/>
          </w:tcPr>
          <w:p w14:paraId="3D73228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5016B0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南通中集能源装备有限公司</w:t>
            </w:r>
          </w:p>
        </w:tc>
        <w:tc>
          <w:tcPr>
            <w:tcW w:w="938" w:type="dxa"/>
            <w:vMerge/>
          </w:tcPr>
          <w:p w14:paraId="2273529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</w:tcPr>
          <w:p w14:paraId="3D34586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中集牌</w:t>
            </w:r>
          </w:p>
        </w:tc>
        <w:tc>
          <w:tcPr>
            <w:tcW w:w="1851" w:type="dxa"/>
          </w:tcPr>
          <w:p w14:paraId="1C30305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7FBAAFD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NTV9400</w:t>
            </w:r>
          </w:p>
        </w:tc>
      </w:tr>
      <w:tr w:rsidR="0059512D" w14:paraId="5CD07E7C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E21442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2D3FE20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扬州中集通华专用车有限公司</w:t>
            </w:r>
          </w:p>
        </w:tc>
        <w:tc>
          <w:tcPr>
            <w:tcW w:w="938" w:type="dxa"/>
            <w:vMerge/>
          </w:tcPr>
          <w:p w14:paraId="06D0302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7BD3B4F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通华牌</w:t>
            </w:r>
          </w:p>
        </w:tc>
        <w:tc>
          <w:tcPr>
            <w:tcW w:w="1851" w:type="dxa"/>
          </w:tcPr>
          <w:p w14:paraId="03D3149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53C8E39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THT9407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THT9403</w:t>
            </w:r>
          </w:p>
        </w:tc>
      </w:tr>
      <w:tr w:rsidR="0059512D" w14:paraId="70F53976" w14:textId="77777777">
        <w:trPr>
          <w:trHeight w:val="252"/>
          <w:jc w:val="center"/>
        </w:trPr>
        <w:tc>
          <w:tcPr>
            <w:tcW w:w="566" w:type="dxa"/>
            <w:vMerge/>
          </w:tcPr>
          <w:p w14:paraId="4591385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F2AF42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DE6B11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624056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5EF163D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铝合金运油车</w:t>
            </w:r>
          </w:p>
        </w:tc>
        <w:tc>
          <w:tcPr>
            <w:tcW w:w="2684" w:type="dxa"/>
          </w:tcPr>
          <w:p w14:paraId="6D910EE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THT5320GYY</w:t>
            </w:r>
          </w:p>
        </w:tc>
      </w:tr>
      <w:tr w:rsidR="0059512D" w14:paraId="3A80850B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0AAA4EC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429D7D0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洛阳中集凌宇汽车有限公司</w:t>
            </w:r>
          </w:p>
        </w:tc>
        <w:tc>
          <w:tcPr>
            <w:tcW w:w="938" w:type="dxa"/>
            <w:vMerge/>
          </w:tcPr>
          <w:p w14:paraId="2ED1CFE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4222B04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凌宇牌</w:t>
            </w:r>
          </w:p>
        </w:tc>
        <w:tc>
          <w:tcPr>
            <w:tcW w:w="1851" w:type="dxa"/>
          </w:tcPr>
          <w:p w14:paraId="47D0A2C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2A026F9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CLY9400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CLY9401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CLY9408</w:t>
            </w:r>
          </w:p>
        </w:tc>
      </w:tr>
      <w:tr w:rsidR="0059512D" w14:paraId="6CBBE1D7" w14:textId="77777777">
        <w:trPr>
          <w:trHeight w:val="252"/>
          <w:jc w:val="center"/>
        </w:trPr>
        <w:tc>
          <w:tcPr>
            <w:tcW w:w="566" w:type="dxa"/>
            <w:vMerge/>
          </w:tcPr>
          <w:p w14:paraId="6F7CDAD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3E5A21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B87F03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9187AF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B31A2D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低密度粉粒物料运输车</w:t>
            </w:r>
          </w:p>
        </w:tc>
        <w:tc>
          <w:tcPr>
            <w:tcW w:w="2684" w:type="dxa"/>
          </w:tcPr>
          <w:p w14:paraId="6A41789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CLY5319GFL</w:t>
            </w:r>
          </w:p>
        </w:tc>
      </w:tr>
      <w:tr w:rsidR="0059512D" w14:paraId="15A67733" w14:textId="77777777">
        <w:trPr>
          <w:trHeight w:val="252"/>
          <w:jc w:val="center"/>
        </w:trPr>
        <w:tc>
          <w:tcPr>
            <w:tcW w:w="566" w:type="dxa"/>
            <w:vMerge/>
          </w:tcPr>
          <w:p w14:paraId="7ED3DCA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0C4F41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ED424B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6B905F1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1C9C9F1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压缩式垃圾车</w:t>
            </w:r>
          </w:p>
        </w:tc>
        <w:tc>
          <w:tcPr>
            <w:tcW w:w="2684" w:type="dxa"/>
          </w:tcPr>
          <w:p w14:paraId="3F9015F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CLY5254ZYS</w:t>
            </w:r>
          </w:p>
        </w:tc>
      </w:tr>
      <w:tr w:rsidR="0059512D" w14:paraId="5B842C9E" w14:textId="77777777">
        <w:trPr>
          <w:trHeight w:val="252"/>
          <w:jc w:val="center"/>
        </w:trPr>
        <w:tc>
          <w:tcPr>
            <w:tcW w:w="566" w:type="dxa"/>
            <w:vMerge/>
          </w:tcPr>
          <w:p w14:paraId="2E379F4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6E6C9D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ED98BB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AD243D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6F82B20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压缩式对接垃圾车</w:t>
            </w:r>
          </w:p>
        </w:tc>
        <w:tc>
          <w:tcPr>
            <w:tcW w:w="2684" w:type="dxa"/>
          </w:tcPr>
          <w:p w14:paraId="03F4A5A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CLY5180ZDJ</w:t>
            </w:r>
          </w:p>
        </w:tc>
      </w:tr>
      <w:tr w:rsidR="0059512D" w14:paraId="2D8094CE" w14:textId="77777777">
        <w:trPr>
          <w:trHeight w:val="252"/>
          <w:jc w:val="center"/>
        </w:trPr>
        <w:tc>
          <w:tcPr>
            <w:tcW w:w="566" w:type="dxa"/>
            <w:vMerge/>
          </w:tcPr>
          <w:p w14:paraId="78B09CA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A7600F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0C10D9C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7D7F886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0A09A7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4C532A0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CLY5315GJB</w:t>
            </w:r>
          </w:p>
        </w:tc>
      </w:tr>
      <w:tr w:rsidR="0059512D" w14:paraId="4A84272D" w14:textId="77777777">
        <w:trPr>
          <w:trHeight w:val="252"/>
          <w:jc w:val="center"/>
        </w:trPr>
        <w:tc>
          <w:tcPr>
            <w:tcW w:w="566" w:type="dxa"/>
            <w:vMerge/>
          </w:tcPr>
          <w:p w14:paraId="38D96E2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0863239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5E59EAE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3A960BA5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29497D5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2684" w:type="dxa"/>
          </w:tcPr>
          <w:p w14:paraId="035AB95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CLY5180TXS</w:t>
            </w:r>
          </w:p>
        </w:tc>
      </w:tr>
      <w:tr w:rsidR="0059512D" w14:paraId="633B505D" w14:textId="77777777">
        <w:trPr>
          <w:trHeight w:val="252"/>
          <w:jc w:val="center"/>
        </w:trPr>
        <w:tc>
          <w:tcPr>
            <w:tcW w:w="566" w:type="dxa"/>
          </w:tcPr>
          <w:p w14:paraId="4ADFBF8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04C3007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甘肃中集华骏车辆有限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938" w:type="dxa"/>
            <w:vMerge/>
          </w:tcPr>
          <w:p w14:paraId="47F4F8E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</w:tcPr>
          <w:p w14:paraId="1BFE31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华骏牌</w:t>
            </w:r>
          </w:p>
        </w:tc>
        <w:tc>
          <w:tcPr>
            <w:tcW w:w="1851" w:type="dxa"/>
          </w:tcPr>
          <w:p w14:paraId="01C1BFC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00E81A0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ZCZ9400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ZCZ9401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lastRenderedPageBreak/>
              <w:t>ZCZ9404</w:t>
            </w:r>
          </w:p>
        </w:tc>
      </w:tr>
      <w:tr w:rsidR="0059512D" w14:paraId="239B2C6E" w14:textId="77777777">
        <w:trPr>
          <w:trHeight w:val="252"/>
          <w:jc w:val="center"/>
        </w:trPr>
        <w:tc>
          <w:tcPr>
            <w:tcW w:w="566" w:type="dxa"/>
            <w:vMerge w:val="restart"/>
          </w:tcPr>
          <w:p w14:paraId="7586FE1B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 w:val="restart"/>
          </w:tcPr>
          <w:p w14:paraId="56CF485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芜湖中集瑞江汽车有限公司</w:t>
            </w:r>
          </w:p>
        </w:tc>
        <w:tc>
          <w:tcPr>
            <w:tcW w:w="938" w:type="dxa"/>
            <w:vMerge/>
          </w:tcPr>
          <w:p w14:paraId="69173F9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 w:val="restart"/>
          </w:tcPr>
          <w:p w14:paraId="3BEF8C1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瑞江牌</w:t>
            </w:r>
          </w:p>
        </w:tc>
        <w:tc>
          <w:tcPr>
            <w:tcW w:w="1851" w:type="dxa"/>
          </w:tcPr>
          <w:p w14:paraId="6FDD974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230191F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WL9407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WL9402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WL9409</w:t>
            </w:r>
            <w:r>
              <w:rPr>
                <w:rFonts w:ascii="仿宋_GB2312" w:eastAsia="仿宋_GB2312" w:hint="eastAsia"/>
              </w:rPr>
              <w:t>、</w:t>
            </w:r>
          </w:p>
          <w:p w14:paraId="0E490D9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WL9406</w:t>
            </w:r>
          </w:p>
        </w:tc>
      </w:tr>
      <w:tr w:rsidR="0059512D" w14:paraId="6F65410F" w14:textId="77777777">
        <w:trPr>
          <w:trHeight w:val="252"/>
          <w:jc w:val="center"/>
        </w:trPr>
        <w:tc>
          <w:tcPr>
            <w:tcW w:w="566" w:type="dxa"/>
            <w:vMerge/>
          </w:tcPr>
          <w:p w14:paraId="130431E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22FA6E3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7C63EA6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2024863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343E2F0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混凝土搅拌运输车</w:t>
            </w:r>
          </w:p>
        </w:tc>
        <w:tc>
          <w:tcPr>
            <w:tcW w:w="2684" w:type="dxa"/>
          </w:tcPr>
          <w:p w14:paraId="509EA56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WL5310GJB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WL5311GJB</w:t>
            </w:r>
            <w:r>
              <w:rPr>
                <w:rFonts w:ascii="仿宋_GB2312" w:eastAsia="仿宋_GB2312" w:hint="eastAsia"/>
              </w:rPr>
              <w:t>、</w:t>
            </w:r>
          </w:p>
          <w:p w14:paraId="713BA73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WL5314GJB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WL5317GJB</w:t>
            </w:r>
            <w:r>
              <w:rPr>
                <w:rFonts w:ascii="仿宋_GB2312" w:eastAsia="仿宋_GB2312" w:hint="eastAsia"/>
              </w:rPr>
              <w:t>、</w:t>
            </w:r>
          </w:p>
          <w:p w14:paraId="188C056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WL5312GJB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WL5319GJB</w:t>
            </w:r>
            <w:r>
              <w:rPr>
                <w:rFonts w:ascii="仿宋_GB2312" w:eastAsia="仿宋_GB2312" w:hint="eastAsia"/>
              </w:rPr>
              <w:t>、</w:t>
            </w:r>
          </w:p>
          <w:p w14:paraId="4EB7773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WL5316GJB</w:t>
            </w:r>
          </w:p>
        </w:tc>
      </w:tr>
      <w:tr w:rsidR="0059512D" w14:paraId="17B1F2C5" w14:textId="77777777">
        <w:trPr>
          <w:trHeight w:val="252"/>
          <w:jc w:val="center"/>
        </w:trPr>
        <w:tc>
          <w:tcPr>
            <w:tcW w:w="566" w:type="dxa"/>
            <w:vMerge/>
          </w:tcPr>
          <w:p w14:paraId="1A7DD29D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vMerge/>
          </w:tcPr>
          <w:p w14:paraId="680595B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</w:tcPr>
          <w:p w14:paraId="394E898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vMerge/>
          </w:tcPr>
          <w:p w14:paraId="14FE719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1" w:type="dxa"/>
          </w:tcPr>
          <w:p w14:paraId="005838C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铝合金运油车</w:t>
            </w:r>
          </w:p>
        </w:tc>
        <w:tc>
          <w:tcPr>
            <w:tcW w:w="2684" w:type="dxa"/>
          </w:tcPr>
          <w:p w14:paraId="5387B18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WL5320GYY</w:t>
            </w:r>
          </w:p>
        </w:tc>
      </w:tr>
      <w:tr w:rsidR="0059512D" w14:paraId="768853A3" w14:textId="77777777">
        <w:trPr>
          <w:trHeight w:val="252"/>
          <w:jc w:val="center"/>
        </w:trPr>
        <w:tc>
          <w:tcPr>
            <w:tcW w:w="566" w:type="dxa"/>
          </w:tcPr>
          <w:p w14:paraId="20BB1AF4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</w:tcPr>
          <w:p w14:paraId="4505BCA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3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青岛中集专用车有限公司</w:t>
            </w:r>
          </w:p>
        </w:tc>
        <w:tc>
          <w:tcPr>
            <w:tcW w:w="938" w:type="dxa"/>
            <w:vMerge/>
          </w:tcPr>
          <w:p w14:paraId="0822835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</w:tcPr>
          <w:p w14:paraId="2F14ACE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中集牌</w:t>
            </w:r>
          </w:p>
        </w:tc>
        <w:tc>
          <w:tcPr>
            <w:tcW w:w="1851" w:type="dxa"/>
          </w:tcPr>
          <w:p w14:paraId="473A7BD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</w:tcPr>
          <w:p w14:paraId="29AD404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ZJV9403</w:t>
            </w:r>
          </w:p>
        </w:tc>
      </w:tr>
      <w:tr w:rsidR="0059512D" w14:paraId="3A2E09D3" w14:textId="77777777">
        <w:trPr>
          <w:trHeight w:val="252"/>
          <w:jc w:val="center"/>
        </w:trPr>
        <w:tc>
          <w:tcPr>
            <w:tcW w:w="566" w:type="dxa"/>
          </w:tcPr>
          <w:p w14:paraId="66FD7E9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7" w:type="dxa"/>
            <w:tcBorders>
              <w:bottom w:val="single" w:sz="4" w:space="0" w:color="auto"/>
            </w:tcBorders>
          </w:tcPr>
          <w:p w14:paraId="25EF242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驻马店中集华骏车辆有限公司</w:t>
            </w:r>
          </w:p>
        </w:tc>
        <w:tc>
          <w:tcPr>
            <w:tcW w:w="938" w:type="dxa"/>
            <w:vMerge/>
            <w:tcBorders>
              <w:bottom w:val="single" w:sz="4" w:space="0" w:color="auto"/>
            </w:tcBorders>
          </w:tcPr>
          <w:p w14:paraId="624BB5B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62" w:type="dxa"/>
            <w:tcBorders>
              <w:bottom w:val="single" w:sz="4" w:space="0" w:color="auto"/>
            </w:tcBorders>
          </w:tcPr>
          <w:p w14:paraId="0D868EB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华骏牌</w:t>
            </w:r>
          </w:p>
        </w:tc>
        <w:tc>
          <w:tcPr>
            <w:tcW w:w="1851" w:type="dxa"/>
            <w:tcBorders>
              <w:bottom w:val="single" w:sz="4" w:space="0" w:color="auto"/>
            </w:tcBorders>
          </w:tcPr>
          <w:p w14:paraId="7E1CB6A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半挂车</w:t>
            </w:r>
          </w:p>
        </w:tc>
        <w:tc>
          <w:tcPr>
            <w:tcW w:w="2684" w:type="dxa"/>
            <w:tcBorders>
              <w:bottom w:val="single" w:sz="4" w:space="0" w:color="auto"/>
            </w:tcBorders>
          </w:tcPr>
          <w:p w14:paraId="2E98E24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ZCZ9402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ZCZ9404</w:t>
            </w:r>
          </w:p>
        </w:tc>
      </w:tr>
      <w:tr w:rsidR="0059512D" w14:paraId="4C5B36C8" w14:textId="77777777">
        <w:trPr>
          <w:trHeight w:val="252"/>
          <w:jc w:val="center"/>
        </w:trPr>
        <w:tc>
          <w:tcPr>
            <w:tcW w:w="566" w:type="dxa"/>
            <w:tcBorders>
              <w:right w:val="single" w:sz="4" w:space="0" w:color="auto"/>
            </w:tcBorders>
          </w:tcPr>
          <w:p w14:paraId="133BAE6F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F967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企业名称：河北开元挂车制造有限公司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企业注册地址：河北省元氏县装院路西同下道口北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200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米路东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企业生产地址：河北省元氏县装院路西同下道口北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200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米路东。</w:t>
            </w:r>
          </w:p>
        </w:tc>
      </w:tr>
      <w:tr w:rsidR="0059512D" w14:paraId="7C2C6275" w14:textId="77777777">
        <w:trPr>
          <w:trHeight w:val="252"/>
          <w:jc w:val="center"/>
        </w:trPr>
        <w:tc>
          <w:tcPr>
            <w:tcW w:w="566" w:type="dxa"/>
            <w:tcBorders>
              <w:right w:val="single" w:sz="4" w:space="0" w:color="auto"/>
            </w:tcBorders>
          </w:tcPr>
          <w:p w14:paraId="6251664E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E9B6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企业名称：河北开泰挂车制造有限公司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企业注册地址：河北省石家庄市高邑县东工业区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企业生产地址：河北省石家庄市高邑县东工业区。</w:t>
            </w:r>
          </w:p>
        </w:tc>
      </w:tr>
      <w:tr w:rsidR="0059512D" w14:paraId="705CD34D" w14:textId="77777777">
        <w:trPr>
          <w:trHeight w:val="252"/>
          <w:jc w:val="center"/>
        </w:trPr>
        <w:tc>
          <w:tcPr>
            <w:tcW w:w="566" w:type="dxa"/>
            <w:tcBorders>
              <w:right w:val="single" w:sz="4" w:space="0" w:color="auto"/>
            </w:tcBorders>
          </w:tcPr>
          <w:p w14:paraId="4DCA0A81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1D53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企业名称：海沃机械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中国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企业注册地址：江苏省扬州市广陵经济开发区大众港路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企业生产地址：江苏省扬州市广陵经济开发区大众港路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号。</w:t>
            </w:r>
          </w:p>
        </w:tc>
      </w:tr>
      <w:tr w:rsidR="0059512D" w14:paraId="05FD77AA" w14:textId="77777777">
        <w:trPr>
          <w:trHeight w:val="252"/>
          <w:jc w:val="center"/>
        </w:trPr>
        <w:tc>
          <w:tcPr>
            <w:tcW w:w="566" w:type="dxa"/>
            <w:tcBorders>
              <w:right w:val="single" w:sz="4" w:space="0" w:color="auto"/>
            </w:tcBorders>
          </w:tcPr>
          <w:p w14:paraId="34231FA5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1BB5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企业名称：山东陆地方舟新能源汽车有限公司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企业注册地址：山东省潍坊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综合保税区高二路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888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号第一排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1688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企业生产地址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：山东省潍坊综合保税区高二路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888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号第一排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1688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号。</w:t>
            </w:r>
          </w:p>
        </w:tc>
      </w:tr>
      <w:tr w:rsidR="0059512D" w14:paraId="2CCB36EE" w14:textId="77777777">
        <w:trPr>
          <w:trHeight w:val="252"/>
          <w:jc w:val="center"/>
        </w:trPr>
        <w:tc>
          <w:tcPr>
            <w:tcW w:w="566" w:type="dxa"/>
            <w:tcBorders>
              <w:right w:val="single" w:sz="4" w:space="0" w:color="auto"/>
            </w:tcBorders>
          </w:tcPr>
          <w:p w14:paraId="67E473EC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0034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企业名称：阳谷县铭康车辆制造有限公司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企业注册地址：山东省聊城市阳谷县祥光经济开发区新兴产业基地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B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区一路以北三八渠西路北首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企业生产地址：山东省聊城市阳谷县祥光经济开发区新兴产业基地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B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区一路以北三八渠西路北首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</w:t>
            </w:r>
          </w:p>
        </w:tc>
      </w:tr>
      <w:tr w:rsidR="0059512D" w14:paraId="7B7549F4" w14:textId="77777777">
        <w:trPr>
          <w:trHeight w:val="252"/>
          <w:jc w:val="center"/>
        </w:trPr>
        <w:tc>
          <w:tcPr>
            <w:tcW w:w="566" w:type="dxa"/>
            <w:tcBorders>
              <w:right w:val="single" w:sz="4" w:space="0" w:color="auto"/>
            </w:tcBorders>
          </w:tcPr>
          <w:p w14:paraId="0B070468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C93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企业名称：山东奥邦机械设备制造有限公司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企业注册地址：山东省齐河经济开发区金石大街东首路北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企业生产地址：山东省齐河经济开发区金石大街东首路北</w:t>
            </w:r>
          </w:p>
        </w:tc>
      </w:tr>
      <w:tr w:rsidR="0059512D" w14:paraId="561DDA7D" w14:textId="77777777">
        <w:trPr>
          <w:trHeight w:val="252"/>
          <w:jc w:val="center"/>
        </w:trPr>
        <w:tc>
          <w:tcPr>
            <w:tcW w:w="566" w:type="dxa"/>
            <w:tcBorders>
              <w:right w:val="single" w:sz="4" w:space="0" w:color="auto"/>
            </w:tcBorders>
          </w:tcPr>
          <w:p w14:paraId="5DA30E33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49E6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企业名称：新乡市正安汽车制造有限公司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企业注册地址：河南省新乡市凤泉区卫北工业园区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宝山路与纵一路交叉口向北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200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米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企业生产地址：河南省新乡市凤泉区卫北工业园区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宝山路与纵一路交叉口向北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200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米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。</w:t>
            </w:r>
          </w:p>
        </w:tc>
      </w:tr>
      <w:tr w:rsidR="0059512D" w14:paraId="3013FCE3" w14:textId="77777777">
        <w:trPr>
          <w:trHeight w:val="252"/>
          <w:jc w:val="center"/>
        </w:trPr>
        <w:tc>
          <w:tcPr>
            <w:tcW w:w="566" w:type="dxa"/>
            <w:tcBorders>
              <w:right w:val="single" w:sz="4" w:space="0" w:color="auto"/>
            </w:tcBorders>
          </w:tcPr>
          <w:p w14:paraId="5253DE07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98C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企业名称：濮阳市畅通专用车制造有限公司</w:t>
            </w:r>
            <w:r>
              <w:rPr>
                <w:rFonts w:ascii="Calibri" w:eastAsia="仿宋_GB2312" w:hAnsi="Calibri" w:cs="Calibri"/>
                <w:snapToGrid w:val="0"/>
                <w:spacing w:val="-23"/>
                <w:kern w:val="0"/>
                <w:szCs w:val="21"/>
              </w:rPr>
              <w:t> 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企业注册地址：河南省濮阳市新东路与高阳大道交叉口北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200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米路西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企业生产地址：河南省濮阳市新东路与高阳大道交叉口北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200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米路西。</w:t>
            </w:r>
          </w:p>
        </w:tc>
      </w:tr>
      <w:tr w:rsidR="0059512D" w14:paraId="307448B4" w14:textId="77777777">
        <w:trPr>
          <w:trHeight w:val="252"/>
          <w:jc w:val="center"/>
        </w:trPr>
        <w:tc>
          <w:tcPr>
            <w:tcW w:w="566" w:type="dxa"/>
            <w:tcBorders>
              <w:right w:val="single" w:sz="4" w:space="0" w:color="auto"/>
            </w:tcBorders>
          </w:tcPr>
          <w:p w14:paraId="09D95D92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759F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企业名称：湖北天涯汽车有限公司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企业注册地址：湖北省随州市经济开发区望城岗村、寨湾村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企业生产地址：湖北省随州市经济开发区望城岗村、寨湾村。</w:t>
            </w:r>
          </w:p>
        </w:tc>
      </w:tr>
      <w:tr w:rsidR="0059512D" w14:paraId="0F16A32A" w14:textId="77777777">
        <w:trPr>
          <w:trHeight w:val="252"/>
          <w:jc w:val="center"/>
        </w:trPr>
        <w:tc>
          <w:tcPr>
            <w:tcW w:w="566" w:type="dxa"/>
            <w:tcBorders>
              <w:right w:val="single" w:sz="4" w:space="0" w:color="auto"/>
            </w:tcBorders>
          </w:tcPr>
          <w:p w14:paraId="7815FCBA" w14:textId="77777777" w:rsidR="0059512D" w:rsidRDefault="0059512D">
            <w:pPr>
              <w:numPr>
                <w:ilvl w:val="0"/>
                <w:numId w:val="3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D558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同意在《公告》中设立专用车生产企业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,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企业名称：甘肃天恩重工科技有限公司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企业注册地址：甘肃省兰州市皋兰县石洞镇三川口工业集中区新兴路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200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;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企业生产地址：甘肃省兰州市皋兰县石洞镇三川口工业集中区新兴路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200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号。</w:t>
            </w:r>
          </w:p>
        </w:tc>
      </w:tr>
    </w:tbl>
    <w:p w14:paraId="727E3F9F" w14:textId="77777777" w:rsidR="0059512D" w:rsidRDefault="0059512D">
      <w:pPr>
        <w:rPr>
          <w:rFonts w:ascii="黑体" w:eastAsia="黑体"/>
          <w:b/>
          <w:spacing w:val="20"/>
          <w:szCs w:val="21"/>
        </w:rPr>
      </w:pPr>
    </w:p>
    <w:p w14:paraId="705BADE5" w14:textId="77777777" w:rsidR="0059512D" w:rsidRDefault="00C6583D">
      <w:pPr>
        <w:numPr>
          <w:ilvl w:val="0"/>
          <w:numId w:val="2"/>
        </w:numPr>
        <w:autoSpaceDN w:val="0"/>
        <w:ind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汽车起重机生产企业</w:t>
      </w:r>
    </w:p>
    <w:tbl>
      <w:tblPr>
        <w:tblW w:w="864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48"/>
        <w:gridCol w:w="904"/>
        <w:gridCol w:w="892"/>
        <w:gridCol w:w="1852"/>
        <w:gridCol w:w="2683"/>
      </w:tblGrid>
      <w:tr w:rsidR="0059512D" w14:paraId="198568F8" w14:textId="77777777">
        <w:trPr>
          <w:trHeight w:val="20"/>
          <w:tblHeader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B2334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lastRenderedPageBreak/>
              <w:t>序号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242DA" w14:textId="77777777" w:rsidR="0059512D" w:rsidRDefault="00C6583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企业名称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B918A" w14:textId="77777777" w:rsidR="0059512D" w:rsidRDefault="00C6583D">
            <w:pPr>
              <w:pStyle w:val="01"/>
              <w:autoSpaceDE/>
              <w:rPr>
                <w:rFonts w:hAnsi="Times New Roman"/>
                <w:spacing w:val="-14"/>
              </w:rPr>
            </w:pPr>
            <w:r>
              <w:rPr>
                <w:rFonts w:hAnsi="Times New Roman" w:hint="eastAsia"/>
                <w:spacing w:val="-14"/>
              </w:rPr>
              <w:t>《目录》</w:t>
            </w:r>
          </w:p>
          <w:p w14:paraId="170B4E27" w14:textId="77777777" w:rsidR="0059512D" w:rsidRDefault="00C6583D">
            <w:pPr>
              <w:pStyle w:val="01"/>
              <w:autoSpaceDE/>
              <w:rPr>
                <w:rFonts w:hAnsi="Times New Roman"/>
                <w:spacing w:val="-14"/>
              </w:rPr>
            </w:pPr>
            <w:r>
              <w:rPr>
                <w:rFonts w:hAnsi="Times New Roman" w:hint="eastAsia"/>
                <w:spacing w:val="-14"/>
              </w:rPr>
              <w:t>序号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1DAAD" w14:textId="77777777" w:rsidR="0059512D" w:rsidRDefault="00C6583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商标</w:t>
            </w:r>
          </w:p>
        </w:tc>
        <w:tc>
          <w:tcPr>
            <w:tcW w:w="1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EF4A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2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C1098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</w:tr>
      <w:tr w:rsidR="0059512D" w14:paraId="63AEE0AE" w14:textId="77777777">
        <w:trPr>
          <w:trHeight w:val="252"/>
          <w:jc w:val="center"/>
        </w:trPr>
        <w:tc>
          <w:tcPr>
            <w:tcW w:w="567" w:type="dxa"/>
            <w:vMerge w:val="restart"/>
          </w:tcPr>
          <w:p w14:paraId="2E18AC17" w14:textId="77777777" w:rsidR="0059512D" w:rsidRDefault="0059512D"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14:paraId="038EB87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山东凯马汽车制造有限公司</w:t>
            </w:r>
          </w:p>
        </w:tc>
        <w:tc>
          <w:tcPr>
            <w:tcW w:w="904" w:type="dxa"/>
            <w:vMerge w:val="restart"/>
          </w:tcPr>
          <w:p w14:paraId="154752F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892" w:type="dxa"/>
            <w:vMerge w:val="restart"/>
          </w:tcPr>
          <w:p w14:paraId="6C47C91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凯马牌</w:t>
            </w:r>
          </w:p>
        </w:tc>
        <w:tc>
          <w:tcPr>
            <w:tcW w:w="1852" w:type="dxa"/>
          </w:tcPr>
          <w:p w14:paraId="18FA6A0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汽车起重机</w:t>
            </w:r>
          </w:p>
        </w:tc>
        <w:tc>
          <w:tcPr>
            <w:tcW w:w="2683" w:type="dxa"/>
          </w:tcPr>
          <w:p w14:paraId="59C1322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KMC5160JQZ</w:t>
            </w:r>
          </w:p>
        </w:tc>
      </w:tr>
      <w:tr w:rsidR="0059512D" w14:paraId="131ED70D" w14:textId="77777777">
        <w:trPr>
          <w:trHeight w:val="252"/>
          <w:jc w:val="center"/>
        </w:trPr>
        <w:tc>
          <w:tcPr>
            <w:tcW w:w="567" w:type="dxa"/>
            <w:vMerge/>
          </w:tcPr>
          <w:p w14:paraId="46EE6879" w14:textId="77777777" w:rsidR="0059512D" w:rsidRDefault="0059512D"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14:paraId="432ACE1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/>
          </w:tcPr>
          <w:p w14:paraId="5C30091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/>
          </w:tcPr>
          <w:p w14:paraId="39D88F1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14:paraId="43F55A5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汽车起重机底盘</w:t>
            </w:r>
          </w:p>
        </w:tc>
        <w:tc>
          <w:tcPr>
            <w:tcW w:w="2683" w:type="dxa"/>
          </w:tcPr>
          <w:p w14:paraId="36987DC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KMC5160JQZ</w:t>
            </w:r>
          </w:p>
        </w:tc>
      </w:tr>
      <w:tr w:rsidR="0059512D" w14:paraId="09658C31" w14:textId="77777777">
        <w:trPr>
          <w:trHeight w:val="252"/>
          <w:jc w:val="center"/>
        </w:trPr>
        <w:tc>
          <w:tcPr>
            <w:tcW w:w="567" w:type="dxa"/>
            <w:vMerge w:val="restart"/>
          </w:tcPr>
          <w:p w14:paraId="212CBC55" w14:textId="77777777" w:rsidR="0059512D" w:rsidRDefault="0059512D"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14:paraId="4C41BB9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三一汽车制造有限公司</w:t>
            </w:r>
          </w:p>
        </w:tc>
        <w:tc>
          <w:tcPr>
            <w:tcW w:w="904" w:type="dxa"/>
            <w:vMerge w:val="restart"/>
          </w:tcPr>
          <w:p w14:paraId="10C7020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80</w:t>
            </w:r>
          </w:p>
        </w:tc>
        <w:tc>
          <w:tcPr>
            <w:tcW w:w="892" w:type="dxa"/>
            <w:vMerge w:val="restart"/>
          </w:tcPr>
          <w:p w14:paraId="3DA57C6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三一牌</w:t>
            </w:r>
          </w:p>
        </w:tc>
        <w:tc>
          <w:tcPr>
            <w:tcW w:w="1852" w:type="dxa"/>
          </w:tcPr>
          <w:p w14:paraId="10A2DF5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全地面起重机</w:t>
            </w:r>
          </w:p>
        </w:tc>
        <w:tc>
          <w:tcPr>
            <w:tcW w:w="2683" w:type="dxa"/>
          </w:tcPr>
          <w:p w14:paraId="535F484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SYM5557JQZ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SYM5550JQZ</w:t>
            </w:r>
          </w:p>
        </w:tc>
      </w:tr>
      <w:tr w:rsidR="0059512D" w14:paraId="24B83616" w14:textId="77777777">
        <w:trPr>
          <w:trHeight w:val="252"/>
          <w:jc w:val="center"/>
        </w:trPr>
        <w:tc>
          <w:tcPr>
            <w:tcW w:w="567" w:type="dxa"/>
            <w:vMerge/>
          </w:tcPr>
          <w:p w14:paraId="17BFDB97" w14:textId="77777777" w:rsidR="0059512D" w:rsidRDefault="0059512D"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14:paraId="3657F4A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/>
          </w:tcPr>
          <w:p w14:paraId="675107A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/>
          </w:tcPr>
          <w:p w14:paraId="2AA0585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14:paraId="646A731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汽车起重机</w:t>
            </w:r>
          </w:p>
        </w:tc>
        <w:tc>
          <w:tcPr>
            <w:tcW w:w="2683" w:type="dxa"/>
          </w:tcPr>
          <w:p w14:paraId="62CE705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SYM5176JQZ</w:t>
            </w:r>
          </w:p>
        </w:tc>
      </w:tr>
      <w:tr w:rsidR="0059512D" w14:paraId="7DE72DB7" w14:textId="77777777">
        <w:trPr>
          <w:trHeight w:val="252"/>
          <w:jc w:val="center"/>
        </w:trPr>
        <w:tc>
          <w:tcPr>
            <w:tcW w:w="567" w:type="dxa"/>
            <w:vMerge w:val="restart"/>
          </w:tcPr>
          <w:p w14:paraId="49FFAF3A" w14:textId="77777777" w:rsidR="0059512D" w:rsidRDefault="0059512D"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</w:tcPr>
          <w:p w14:paraId="70F2179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徐州工程机械集团有限公司</w:t>
            </w:r>
          </w:p>
        </w:tc>
        <w:tc>
          <w:tcPr>
            <w:tcW w:w="904" w:type="dxa"/>
            <w:vMerge w:val="restart"/>
          </w:tcPr>
          <w:p w14:paraId="1280D02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)48</w:t>
            </w:r>
          </w:p>
        </w:tc>
        <w:tc>
          <w:tcPr>
            <w:tcW w:w="892" w:type="dxa"/>
            <w:vMerge w:val="restart"/>
          </w:tcPr>
          <w:p w14:paraId="72BF4F2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52" w:type="dxa"/>
          </w:tcPr>
          <w:p w14:paraId="304C47D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全地面起重机</w:t>
            </w:r>
          </w:p>
        </w:tc>
        <w:tc>
          <w:tcPr>
            <w:tcW w:w="2683" w:type="dxa"/>
          </w:tcPr>
          <w:p w14:paraId="796DA1D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XZJ5550JQZ</w:t>
            </w:r>
          </w:p>
        </w:tc>
      </w:tr>
      <w:tr w:rsidR="0059512D" w14:paraId="1C46B088" w14:textId="77777777">
        <w:trPr>
          <w:trHeight w:val="252"/>
          <w:jc w:val="center"/>
        </w:trPr>
        <w:tc>
          <w:tcPr>
            <w:tcW w:w="567" w:type="dxa"/>
            <w:vMerge/>
          </w:tcPr>
          <w:p w14:paraId="28D1B9B2" w14:textId="77777777" w:rsidR="0059512D" w:rsidRDefault="0059512D"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</w:tcPr>
          <w:p w14:paraId="10CDB10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04" w:type="dxa"/>
            <w:vMerge/>
          </w:tcPr>
          <w:p w14:paraId="3E0CA7A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92" w:type="dxa"/>
            <w:vMerge/>
          </w:tcPr>
          <w:p w14:paraId="0688197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52" w:type="dxa"/>
          </w:tcPr>
          <w:p w14:paraId="2E45D0B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汽车起重机</w:t>
            </w:r>
          </w:p>
        </w:tc>
        <w:tc>
          <w:tcPr>
            <w:tcW w:w="2683" w:type="dxa"/>
          </w:tcPr>
          <w:p w14:paraId="4765825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XZJ5337JQZ</w:t>
            </w:r>
          </w:p>
        </w:tc>
      </w:tr>
      <w:tr w:rsidR="0059512D" w14:paraId="5AF9BDCF" w14:textId="77777777">
        <w:trPr>
          <w:trHeight w:val="252"/>
          <w:jc w:val="center"/>
        </w:trPr>
        <w:tc>
          <w:tcPr>
            <w:tcW w:w="567" w:type="dxa"/>
          </w:tcPr>
          <w:p w14:paraId="5EEF1238" w14:textId="77777777" w:rsidR="0059512D" w:rsidRDefault="0059512D"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14:paraId="149ACCC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江苏锡宇汽车有限公司</w:t>
            </w:r>
          </w:p>
        </w:tc>
        <w:tc>
          <w:tcPr>
            <w:tcW w:w="904" w:type="dxa"/>
          </w:tcPr>
          <w:p w14:paraId="11ADDCD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)53</w:t>
            </w:r>
          </w:p>
        </w:tc>
        <w:tc>
          <w:tcPr>
            <w:tcW w:w="892" w:type="dxa"/>
          </w:tcPr>
          <w:p w14:paraId="55FEA81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锡宇牌</w:t>
            </w:r>
          </w:p>
        </w:tc>
        <w:tc>
          <w:tcPr>
            <w:tcW w:w="1852" w:type="dxa"/>
          </w:tcPr>
          <w:p w14:paraId="2583F8E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汽车起重机</w:t>
            </w:r>
          </w:p>
        </w:tc>
        <w:tc>
          <w:tcPr>
            <w:tcW w:w="2683" w:type="dxa"/>
          </w:tcPr>
          <w:p w14:paraId="52EFF79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WXQ5530JQZ</w:t>
            </w:r>
          </w:p>
        </w:tc>
      </w:tr>
      <w:tr w:rsidR="0059512D" w14:paraId="400FBE0B" w14:textId="77777777">
        <w:trPr>
          <w:trHeight w:val="252"/>
          <w:jc w:val="center"/>
        </w:trPr>
        <w:tc>
          <w:tcPr>
            <w:tcW w:w="567" w:type="dxa"/>
          </w:tcPr>
          <w:p w14:paraId="39F38E42" w14:textId="77777777" w:rsidR="0059512D" w:rsidRDefault="0059512D"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14:paraId="4FA54E9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山东天亿重工股份有限公司</w:t>
            </w:r>
          </w:p>
        </w:tc>
        <w:tc>
          <w:tcPr>
            <w:tcW w:w="904" w:type="dxa"/>
          </w:tcPr>
          <w:p w14:paraId="13C413A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)309</w:t>
            </w:r>
          </w:p>
        </w:tc>
        <w:tc>
          <w:tcPr>
            <w:tcW w:w="892" w:type="dxa"/>
          </w:tcPr>
          <w:p w14:paraId="6432B4A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天翼双飞牌</w:t>
            </w:r>
          </w:p>
        </w:tc>
        <w:tc>
          <w:tcPr>
            <w:tcW w:w="1852" w:type="dxa"/>
          </w:tcPr>
          <w:p w14:paraId="0848387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汽车起重机</w:t>
            </w:r>
          </w:p>
        </w:tc>
        <w:tc>
          <w:tcPr>
            <w:tcW w:w="2683" w:type="dxa"/>
          </w:tcPr>
          <w:p w14:paraId="55ABEF7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TYQ5182JQZ</w:t>
            </w:r>
          </w:p>
        </w:tc>
      </w:tr>
      <w:tr w:rsidR="0059512D" w14:paraId="757EC77A" w14:textId="77777777">
        <w:trPr>
          <w:trHeight w:val="252"/>
          <w:jc w:val="center"/>
        </w:trPr>
        <w:tc>
          <w:tcPr>
            <w:tcW w:w="567" w:type="dxa"/>
          </w:tcPr>
          <w:p w14:paraId="36FA7CD8" w14:textId="77777777" w:rsidR="0059512D" w:rsidRDefault="0059512D">
            <w:pPr>
              <w:numPr>
                <w:ilvl w:val="0"/>
                <w:numId w:val="4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</w:tcPr>
          <w:p w14:paraId="429443E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程力专用汽车股份有限公司</w:t>
            </w:r>
          </w:p>
        </w:tc>
        <w:tc>
          <w:tcPr>
            <w:tcW w:w="904" w:type="dxa"/>
          </w:tcPr>
          <w:p w14:paraId="4CFEFD0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)74</w:t>
            </w:r>
          </w:p>
        </w:tc>
        <w:tc>
          <w:tcPr>
            <w:tcW w:w="892" w:type="dxa"/>
          </w:tcPr>
          <w:p w14:paraId="6D3D707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程力威牌</w:t>
            </w:r>
          </w:p>
        </w:tc>
        <w:tc>
          <w:tcPr>
            <w:tcW w:w="1852" w:type="dxa"/>
          </w:tcPr>
          <w:p w14:paraId="690FB82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汽车起重机</w:t>
            </w:r>
          </w:p>
        </w:tc>
        <w:tc>
          <w:tcPr>
            <w:tcW w:w="2683" w:type="dxa"/>
          </w:tcPr>
          <w:p w14:paraId="1B17A76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CLW5530JQZ</w:t>
            </w:r>
          </w:p>
        </w:tc>
      </w:tr>
    </w:tbl>
    <w:p w14:paraId="1BB78D15" w14:textId="77777777" w:rsidR="0059512D" w:rsidRDefault="0059512D">
      <w:pPr>
        <w:rPr>
          <w:rFonts w:ascii="黑体" w:eastAsia="黑体"/>
          <w:b/>
          <w:spacing w:val="20"/>
          <w:szCs w:val="21"/>
        </w:rPr>
      </w:pPr>
    </w:p>
    <w:p w14:paraId="6BAC188C" w14:textId="77777777" w:rsidR="0059512D" w:rsidRDefault="00C6583D">
      <w:pPr>
        <w:numPr>
          <w:ilvl w:val="0"/>
          <w:numId w:val="2"/>
        </w:numPr>
        <w:autoSpaceDN w:val="0"/>
        <w:ind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超限车生产企业</w:t>
      </w:r>
    </w:p>
    <w:tbl>
      <w:tblPr>
        <w:tblW w:w="864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48"/>
        <w:gridCol w:w="938"/>
        <w:gridCol w:w="858"/>
        <w:gridCol w:w="1835"/>
        <w:gridCol w:w="2700"/>
      </w:tblGrid>
      <w:tr w:rsidR="0059512D" w14:paraId="6700B669" w14:textId="77777777">
        <w:trPr>
          <w:trHeight w:val="20"/>
          <w:tblHeader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69C5C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945AB" w14:textId="77777777" w:rsidR="0059512D" w:rsidRDefault="00C6583D">
            <w:pPr>
              <w:autoSpaceDN w:val="0"/>
              <w:ind w:leftChars="10" w:left="21"/>
              <w:jc w:val="center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29F91" w14:textId="77777777" w:rsidR="0059512D" w:rsidRDefault="00C6583D">
            <w:pPr>
              <w:pStyle w:val="01"/>
              <w:autoSpaceDE/>
              <w:rPr>
                <w:rFonts w:hAnsi="Times New Roman"/>
                <w:spacing w:val="-4"/>
              </w:rPr>
            </w:pPr>
            <w:r>
              <w:rPr>
                <w:rFonts w:hAnsi="Times New Roman" w:hint="eastAsia"/>
                <w:spacing w:val="-4"/>
              </w:rPr>
              <w:t>《目录》序号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04DA0" w14:textId="77777777" w:rsidR="0059512D" w:rsidRDefault="00C6583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商标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EC5B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31DF3" w14:textId="77777777" w:rsidR="0059512D" w:rsidRDefault="00C6583D">
            <w:pPr>
              <w:autoSpaceDN w:val="0"/>
              <w:ind w:leftChars="10" w:left="21"/>
              <w:jc w:val="center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</w:tr>
      <w:tr w:rsidR="0059512D" w14:paraId="11BF972B" w14:textId="77777777">
        <w:trPr>
          <w:trHeight w:val="91"/>
          <w:jc w:val="center"/>
        </w:trPr>
        <w:tc>
          <w:tcPr>
            <w:tcW w:w="567" w:type="dxa"/>
          </w:tcPr>
          <w:p w14:paraId="2162D0C2" w14:textId="77777777" w:rsidR="0059512D" w:rsidRDefault="0059512D"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66EF6A8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3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东风商用车新疆有限公司</w:t>
            </w:r>
          </w:p>
        </w:tc>
        <w:tc>
          <w:tcPr>
            <w:tcW w:w="938" w:type="dxa"/>
            <w:shd w:val="clear" w:color="auto" w:fill="auto"/>
          </w:tcPr>
          <w:p w14:paraId="09D7BFC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115</w:t>
            </w:r>
          </w:p>
        </w:tc>
        <w:tc>
          <w:tcPr>
            <w:tcW w:w="858" w:type="dxa"/>
            <w:shd w:val="clear" w:color="auto" w:fill="auto"/>
          </w:tcPr>
          <w:p w14:paraId="34E3ED6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835" w:type="dxa"/>
            <w:shd w:val="clear" w:color="auto" w:fill="auto"/>
          </w:tcPr>
          <w:p w14:paraId="2716B12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特种作业车底盘</w:t>
            </w:r>
          </w:p>
        </w:tc>
        <w:tc>
          <w:tcPr>
            <w:tcW w:w="2700" w:type="dxa"/>
            <w:shd w:val="clear" w:color="auto" w:fill="auto"/>
          </w:tcPr>
          <w:p w14:paraId="2C96016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DFV5350GP6</w:t>
            </w:r>
          </w:p>
        </w:tc>
      </w:tr>
      <w:tr w:rsidR="0059512D" w14:paraId="28232267" w14:textId="77777777">
        <w:trPr>
          <w:trHeight w:val="91"/>
          <w:jc w:val="center"/>
        </w:trPr>
        <w:tc>
          <w:tcPr>
            <w:tcW w:w="567" w:type="dxa"/>
          </w:tcPr>
          <w:p w14:paraId="7E17178C" w14:textId="77777777" w:rsidR="0059512D" w:rsidRDefault="0059512D"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56EF484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徐州工程机械集团有限公司</w:t>
            </w:r>
          </w:p>
        </w:tc>
        <w:tc>
          <w:tcPr>
            <w:tcW w:w="938" w:type="dxa"/>
            <w:shd w:val="clear" w:color="auto" w:fill="auto"/>
          </w:tcPr>
          <w:p w14:paraId="34B48D5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)48</w:t>
            </w:r>
          </w:p>
        </w:tc>
        <w:tc>
          <w:tcPr>
            <w:tcW w:w="858" w:type="dxa"/>
            <w:shd w:val="clear" w:color="auto" w:fill="auto"/>
          </w:tcPr>
          <w:p w14:paraId="0D9FB36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徐工牌</w:t>
            </w:r>
          </w:p>
        </w:tc>
        <w:tc>
          <w:tcPr>
            <w:tcW w:w="1835" w:type="dxa"/>
            <w:shd w:val="clear" w:color="auto" w:fill="auto"/>
          </w:tcPr>
          <w:p w14:paraId="42B32E7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全地面起重机</w:t>
            </w:r>
          </w:p>
        </w:tc>
        <w:tc>
          <w:tcPr>
            <w:tcW w:w="2700" w:type="dxa"/>
            <w:shd w:val="clear" w:color="auto" w:fill="auto"/>
          </w:tcPr>
          <w:p w14:paraId="6F0B861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XZJ5630JQZ</w:t>
            </w:r>
          </w:p>
        </w:tc>
      </w:tr>
      <w:tr w:rsidR="0059512D" w14:paraId="6820CF53" w14:textId="77777777">
        <w:trPr>
          <w:trHeight w:val="91"/>
          <w:jc w:val="center"/>
        </w:trPr>
        <w:tc>
          <w:tcPr>
            <w:tcW w:w="567" w:type="dxa"/>
          </w:tcPr>
          <w:p w14:paraId="66EB965E" w14:textId="77777777" w:rsidR="0059512D" w:rsidRDefault="0059512D">
            <w:pPr>
              <w:numPr>
                <w:ilvl w:val="0"/>
                <w:numId w:val="5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76F482E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中石油江汉机械研究所有限公司</w:t>
            </w:r>
          </w:p>
        </w:tc>
        <w:tc>
          <w:tcPr>
            <w:tcW w:w="938" w:type="dxa"/>
            <w:shd w:val="clear" w:color="auto" w:fill="auto"/>
          </w:tcPr>
          <w:p w14:paraId="1D4E508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十七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)91</w:t>
            </w:r>
          </w:p>
        </w:tc>
        <w:tc>
          <w:tcPr>
            <w:tcW w:w="858" w:type="dxa"/>
            <w:shd w:val="clear" w:color="auto" w:fill="auto"/>
          </w:tcPr>
          <w:p w14:paraId="607319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海智达牌</w:t>
            </w:r>
          </w:p>
        </w:tc>
        <w:tc>
          <w:tcPr>
            <w:tcW w:w="1835" w:type="dxa"/>
            <w:shd w:val="clear" w:color="auto" w:fill="auto"/>
          </w:tcPr>
          <w:p w14:paraId="3A9651F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连续油管作业车</w:t>
            </w:r>
          </w:p>
        </w:tc>
        <w:tc>
          <w:tcPr>
            <w:tcW w:w="2700" w:type="dxa"/>
            <w:shd w:val="clear" w:color="auto" w:fill="auto"/>
          </w:tcPr>
          <w:p w14:paraId="33D4071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JJY5447TLG</w:t>
            </w:r>
          </w:p>
        </w:tc>
      </w:tr>
    </w:tbl>
    <w:p w14:paraId="4DBE986A" w14:textId="77777777" w:rsidR="0059512D" w:rsidRDefault="0059512D">
      <w:pPr>
        <w:rPr>
          <w:rFonts w:ascii="黑体" w:eastAsia="黑体"/>
          <w:b/>
          <w:spacing w:val="20"/>
          <w:szCs w:val="21"/>
        </w:rPr>
      </w:pPr>
    </w:p>
    <w:p w14:paraId="23E9FE9D" w14:textId="77777777" w:rsidR="0059512D" w:rsidRDefault="00C6583D">
      <w:pPr>
        <w:numPr>
          <w:ilvl w:val="0"/>
          <w:numId w:val="2"/>
        </w:numPr>
        <w:autoSpaceDN w:val="0"/>
        <w:ind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摩托车生产企业</w:t>
      </w:r>
    </w:p>
    <w:tbl>
      <w:tblPr>
        <w:tblW w:w="864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48"/>
        <w:gridCol w:w="938"/>
        <w:gridCol w:w="858"/>
        <w:gridCol w:w="1835"/>
        <w:gridCol w:w="2700"/>
      </w:tblGrid>
      <w:tr w:rsidR="0059512D" w14:paraId="176C3A2D" w14:textId="77777777">
        <w:trPr>
          <w:trHeight w:val="20"/>
          <w:tblHeader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99A49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0C6C6" w14:textId="77777777" w:rsidR="0059512D" w:rsidRDefault="00C6583D">
            <w:pPr>
              <w:autoSpaceDN w:val="0"/>
              <w:ind w:leftChars="10" w:left="21"/>
              <w:jc w:val="center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6751F" w14:textId="77777777" w:rsidR="0059512D" w:rsidRDefault="00C6583D">
            <w:pPr>
              <w:pStyle w:val="01"/>
              <w:autoSpaceDE/>
              <w:rPr>
                <w:rFonts w:hAnsi="Times New Roman"/>
                <w:spacing w:val="-4"/>
              </w:rPr>
            </w:pPr>
            <w:r>
              <w:rPr>
                <w:rFonts w:hAnsi="Times New Roman" w:hint="eastAsia"/>
                <w:spacing w:val="-4"/>
              </w:rPr>
              <w:t>《目录》序号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7DBE9" w14:textId="77777777" w:rsidR="0059512D" w:rsidRDefault="00C6583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商标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C559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C0A1A" w14:textId="77777777" w:rsidR="0059512D" w:rsidRDefault="00C6583D">
            <w:pPr>
              <w:autoSpaceDN w:val="0"/>
              <w:ind w:leftChars="10" w:left="21"/>
              <w:jc w:val="center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</w:tr>
      <w:tr w:rsidR="0059512D" w14:paraId="270E0B93" w14:textId="77777777">
        <w:trPr>
          <w:trHeight w:val="91"/>
          <w:jc w:val="center"/>
        </w:trPr>
        <w:tc>
          <w:tcPr>
            <w:tcW w:w="567" w:type="dxa"/>
          </w:tcPr>
          <w:p w14:paraId="2E0082B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64A2F4C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雷沃重工股份有限公司</w:t>
            </w:r>
          </w:p>
        </w:tc>
        <w:tc>
          <w:tcPr>
            <w:tcW w:w="938" w:type="dxa"/>
            <w:shd w:val="clear" w:color="auto" w:fill="auto"/>
          </w:tcPr>
          <w:p w14:paraId="5A94DC5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858" w:type="dxa"/>
            <w:shd w:val="clear" w:color="auto" w:fill="auto"/>
          </w:tcPr>
          <w:p w14:paraId="1BD571D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五星牌</w:t>
            </w:r>
          </w:p>
        </w:tc>
        <w:tc>
          <w:tcPr>
            <w:tcW w:w="1835" w:type="dxa"/>
            <w:shd w:val="clear" w:color="auto" w:fill="auto"/>
          </w:tcPr>
          <w:p w14:paraId="667DDB9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055EF5F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WX150ZH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WX200ZH</w:t>
            </w:r>
          </w:p>
        </w:tc>
      </w:tr>
      <w:tr w:rsidR="0059512D" w14:paraId="236955ED" w14:textId="77777777">
        <w:trPr>
          <w:trHeight w:val="91"/>
          <w:jc w:val="center"/>
        </w:trPr>
        <w:tc>
          <w:tcPr>
            <w:tcW w:w="567" w:type="dxa"/>
          </w:tcPr>
          <w:p w14:paraId="60DEC4E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5D344B6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3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广州三雅摩托车有限公司</w:t>
            </w:r>
          </w:p>
        </w:tc>
        <w:tc>
          <w:tcPr>
            <w:tcW w:w="938" w:type="dxa"/>
            <w:shd w:val="clear" w:color="auto" w:fill="auto"/>
          </w:tcPr>
          <w:p w14:paraId="3A3D697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</w:t>
            </w:r>
          </w:p>
        </w:tc>
        <w:tc>
          <w:tcPr>
            <w:tcW w:w="858" w:type="dxa"/>
            <w:shd w:val="clear" w:color="auto" w:fill="auto"/>
          </w:tcPr>
          <w:p w14:paraId="6103B2C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三雅牌</w:t>
            </w:r>
          </w:p>
        </w:tc>
        <w:tc>
          <w:tcPr>
            <w:tcW w:w="1835" w:type="dxa"/>
            <w:shd w:val="clear" w:color="auto" w:fill="auto"/>
          </w:tcPr>
          <w:p w14:paraId="65EF41A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26B5B18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SY1000DT</w:t>
            </w:r>
          </w:p>
        </w:tc>
      </w:tr>
      <w:tr w:rsidR="0059512D" w14:paraId="1523FD7F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1B12279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2284773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新大洲本田摩托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苏州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4EDE196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3982370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新大洲—本田牌</w:t>
            </w:r>
          </w:p>
        </w:tc>
        <w:tc>
          <w:tcPr>
            <w:tcW w:w="1835" w:type="dxa"/>
            <w:shd w:val="clear" w:color="auto" w:fill="auto"/>
          </w:tcPr>
          <w:p w14:paraId="5385C58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4DF6EE6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SDH800DQT</w:t>
            </w:r>
          </w:p>
        </w:tc>
      </w:tr>
      <w:tr w:rsidR="0059512D" w14:paraId="63A070AC" w14:textId="77777777">
        <w:trPr>
          <w:trHeight w:val="91"/>
          <w:jc w:val="center"/>
        </w:trPr>
        <w:tc>
          <w:tcPr>
            <w:tcW w:w="567" w:type="dxa"/>
            <w:vMerge/>
          </w:tcPr>
          <w:p w14:paraId="20C0A716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9D6C87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FD45B8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70C8715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54B1A10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3D7C464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SDH175</w:t>
            </w:r>
          </w:p>
        </w:tc>
      </w:tr>
      <w:tr w:rsidR="0059512D" w14:paraId="4DAB5929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1D0F6BC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73A5627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宝岛车业集团有限公司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2AC0490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</w:t>
            </w:r>
          </w:p>
        </w:tc>
        <w:tc>
          <w:tcPr>
            <w:tcW w:w="858" w:type="dxa"/>
            <w:shd w:val="clear" w:color="auto" w:fill="auto"/>
          </w:tcPr>
          <w:p w14:paraId="2DBE4F8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杰玛仕牌</w:t>
            </w:r>
          </w:p>
        </w:tc>
        <w:tc>
          <w:tcPr>
            <w:tcW w:w="1835" w:type="dxa"/>
            <w:shd w:val="clear" w:color="auto" w:fill="auto"/>
          </w:tcPr>
          <w:p w14:paraId="78FD106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1F6A577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JMS500DQ</w:t>
            </w:r>
          </w:p>
        </w:tc>
      </w:tr>
      <w:tr w:rsidR="0059512D" w14:paraId="044DB2C0" w14:textId="77777777">
        <w:trPr>
          <w:trHeight w:val="91"/>
          <w:jc w:val="center"/>
        </w:trPr>
        <w:tc>
          <w:tcPr>
            <w:tcW w:w="567" w:type="dxa"/>
            <w:vMerge/>
          </w:tcPr>
          <w:p w14:paraId="4188524F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25CA876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65BA3B8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14:paraId="348BCA6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逸翔牌</w:t>
            </w:r>
          </w:p>
        </w:tc>
        <w:tc>
          <w:tcPr>
            <w:tcW w:w="1835" w:type="dxa"/>
            <w:shd w:val="clear" w:color="auto" w:fill="auto"/>
          </w:tcPr>
          <w:p w14:paraId="71E1532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6C4092D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YX1500DT</w:t>
            </w:r>
          </w:p>
        </w:tc>
      </w:tr>
      <w:tr w:rsidR="0059512D" w14:paraId="5B148660" w14:textId="77777777">
        <w:trPr>
          <w:trHeight w:val="91"/>
          <w:jc w:val="center"/>
        </w:trPr>
        <w:tc>
          <w:tcPr>
            <w:tcW w:w="567" w:type="dxa"/>
            <w:vMerge/>
          </w:tcPr>
          <w:p w14:paraId="33CF1A3C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2B2E494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29BD648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61C6A36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1C7772C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2D7ACCE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YX500DQT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YX600DQT</w:t>
            </w:r>
          </w:p>
        </w:tc>
      </w:tr>
      <w:tr w:rsidR="0059512D" w14:paraId="3A212B8B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3D73E86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22A7242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金翌车业有限公司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01231EF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3B6712E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大力神牌</w:t>
            </w:r>
          </w:p>
        </w:tc>
        <w:tc>
          <w:tcPr>
            <w:tcW w:w="1835" w:type="dxa"/>
            <w:shd w:val="clear" w:color="auto" w:fill="auto"/>
          </w:tcPr>
          <w:p w14:paraId="7C4C7AA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1D0A95C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DLS1200DT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DLS1200D</w:t>
            </w:r>
          </w:p>
        </w:tc>
      </w:tr>
      <w:tr w:rsidR="0059512D" w14:paraId="205C0433" w14:textId="77777777">
        <w:trPr>
          <w:trHeight w:val="91"/>
          <w:jc w:val="center"/>
        </w:trPr>
        <w:tc>
          <w:tcPr>
            <w:tcW w:w="567" w:type="dxa"/>
            <w:vMerge/>
          </w:tcPr>
          <w:p w14:paraId="25904013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29F6E4C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7FB48CB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4C887A6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2ACC23A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电动正三轮轻便摩托车</w:t>
            </w:r>
          </w:p>
        </w:tc>
        <w:tc>
          <w:tcPr>
            <w:tcW w:w="2700" w:type="dxa"/>
            <w:shd w:val="clear" w:color="auto" w:fill="auto"/>
          </w:tcPr>
          <w:p w14:paraId="7481530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DLS1200DQZ</w:t>
            </w:r>
          </w:p>
        </w:tc>
      </w:tr>
      <w:tr w:rsidR="0059512D" w14:paraId="4C514D4D" w14:textId="77777777">
        <w:trPr>
          <w:trHeight w:val="91"/>
          <w:jc w:val="center"/>
        </w:trPr>
        <w:tc>
          <w:tcPr>
            <w:tcW w:w="567" w:type="dxa"/>
            <w:vMerge/>
          </w:tcPr>
          <w:p w14:paraId="0519D05A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4A5ACC8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1865745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14:paraId="072C2B6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格爵三阳牌</w:t>
            </w:r>
          </w:p>
        </w:tc>
        <w:tc>
          <w:tcPr>
            <w:tcW w:w="1835" w:type="dxa"/>
            <w:shd w:val="clear" w:color="auto" w:fill="auto"/>
          </w:tcPr>
          <w:p w14:paraId="44890DE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58E7B68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SY1500DT</w:t>
            </w:r>
          </w:p>
        </w:tc>
      </w:tr>
      <w:tr w:rsidR="0059512D" w14:paraId="39C46B8F" w14:textId="77777777">
        <w:trPr>
          <w:trHeight w:val="91"/>
          <w:jc w:val="center"/>
        </w:trPr>
        <w:tc>
          <w:tcPr>
            <w:tcW w:w="567" w:type="dxa"/>
            <w:vMerge/>
          </w:tcPr>
          <w:p w14:paraId="660F6607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77C9F95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1A6EDCB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2A17149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527E3EE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503FC70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SY800DQT</w:t>
            </w:r>
          </w:p>
        </w:tc>
      </w:tr>
      <w:tr w:rsidR="0059512D" w14:paraId="21F2A2F7" w14:textId="77777777">
        <w:trPr>
          <w:trHeight w:val="91"/>
          <w:jc w:val="center"/>
        </w:trPr>
        <w:tc>
          <w:tcPr>
            <w:tcW w:w="567" w:type="dxa"/>
            <w:vMerge/>
          </w:tcPr>
          <w:p w14:paraId="3F5F1003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3CF60C5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464564B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6F358FE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极克牌</w:t>
            </w:r>
          </w:p>
        </w:tc>
        <w:tc>
          <w:tcPr>
            <w:tcW w:w="1835" w:type="dxa"/>
            <w:shd w:val="clear" w:color="auto" w:fill="auto"/>
          </w:tcPr>
          <w:p w14:paraId="74DE7F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16CBC28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JK1000DQT</w:t>
            </w:r>
          </w:p>
        </w:tc>
      </w:tr>
      <w:tr w:rsidR="0059512D" w14:paraId="3AF782B5" w14:textId="77777777">
        <w:trPr>
          <w:trHeight w:val="91"/>
          <w:jc w:val="center"/>
        </w:trPr>
        <w:tc>
          <w:tcPr>
            <w:tcW w:w="567" w:type="dxa"/>
            <w:vMerge/>
          </w:tcPr>
          <w:p w14:paraId="7462A31C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0718710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4FB48C6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14:paraId="5C7C39F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金福牌</w:t>
            </w:r>
          </w:p>
        </w:tc>
        <w:tc>
          <w:tcPr>
            <w:tcW w:w="1835" w:type="dxa"/>
            <w:shd w:val="clear" w:color="auto" w:fill="auto"/>
          </w:tcPr>
          <w:p w14:paraId="24C8A90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410A15E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JF1800DZD</w:t>
            </w:r>
          </w:p>
        </w:tc>
      </w:tr>
      <w:tr w:rsidR="0059512D" w14:paraId="030C94BD" w14:textId="77777777">
        <w:trPr>
          <w:trHeight w:val="91"/>
          <w:jc w:val="center"/>
        </w:trPr>
        <w:tc>
          <w:tcPr>
            <w:tcW w:w="567" w:type="dxa"/>
            <w:vMerge/>
          </w:tcPr>
          <w:p w14:paraId="445E254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6AC9189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3FC1461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74AB26F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6503A60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5806418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JF110T</w:t>
            </w:r>
          </w:p>
        </w:tc>
      </w:tr>
      <w:tr w:rsidR="0059512D" w14:paraId="0F622275" w14:textId="77777777">
        <w:trPr>
          <w:trHeight w:val="91"/>
          <w:jc w:val="center"/>
        </w:trPr>
        <w:tc>
          <w:tcPr>
            <w:tcW w:w="567" w:type="dxa"/>
            <w:vMerge/>
          </w:tcPr>
          <w:p w14:paraId="14B2CF16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2ABF29D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02B57D2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078EABF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双枪牌</w:t>
            </w:r>
          </w:p>
        </w:tc>
        <w:tc>
          <w:tcPr>
            <w:tcW w:w="1835" w:type="dxa"/>
            <w:shd w:val="clear" w:color="auto" w:fill="auto"/>
          </w:tcPr>
          <w:p w14:paraId="0767ED1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38FE507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SQ150ZH</w:t>
            </w:r>
          </w:p>
        </w:tc>
      </w:tr>
      <w:tr w:rsidR="0059512D" w14:paraId="38A590C9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42D08FB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56251AB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金翌宇锋车业有限公司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687EDF2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6642F07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宇锋牌</w:t>
            </w:r>
          </w:p>
        </w:tc>
        <w:tc>
          <w:tcPr>
            <w:tcW w:w="1835" w:type="dxa"/>
            <w:shd w:val="clear" w:color="auto" w:fill="auto"/>
          </w:tcPr>
          <w:p w14:paraId="3110129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50A72E3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YF1500DT</w:t>
            </w:r>
          </w:p>
        </w:tc>
      </w:tr>
      <w:tr w:rsidR="0059512D" w14:paraId="59E51807" w14:textId="77777777">
        <w:trPr>
          <w:trHeight w:val="91"/>
          <w:jc w:val="center"/>
        </w:trPr>
        <w:tc>
          <w:tcPr>
            <w:tcW w:w="567" w:type="dxa"/>
            <w:vMerge/>
          </w:tcPr>
          <w:p w14:paraId="42B03275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7C8C784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33EE804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5FBCDB6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6B3A82B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3EB5A76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YF1500DZH</w:t>
            </w:r>
          </w:p>
        </w:tc>
      </w:tr>
      <w:tr w:rsidR="0059512D" w14:paraId="0573E763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44D7A20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1F70C0F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洛阳金翌车业有限公司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43A6867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</w:t>
            </w:r>
          </w:p>
        </w:tc>
        <w:tc>
          <w:tcPr>
            <w:tcW w:w="858" w:type="dxa"/>
            <w:shd w:val="clear" w:color="auto" w:fill="auto"/>
          </w:tcPr>
          <w:p w14:paraId="66813D7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金福牌</w:t>
            </w:r>
          </w:p>
        </w:tc>
        <w:tc>
          <w:tcPr>
            <w:tcW w:w="1835" w:type="dxa"/>
            <w:shd w:val="clear" w:color="auto" w:fill="auto"/>
          </w:tcPr>
          <w:p w14:paraId="071F43C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55785C2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JF150ZH</w:t>
            </w:r>
          </w:p>
        </w:tc>
      </w:tr>
      <w:tr w:rsidR="0059512D" w14:paraId="3515D4A1" w14:textId="77777777">
        <w:trPr>
          <w:trHeight w:val="91"/>
          <w:jc w:val="center"/>
        </w:trPr>
        <w:tc>
          <w:tcPr>
            <w:tcW w:w="567" w:type="dxa"/>
            <w:vMerge/>
          </w:tcPr>
          <w:p w14:paraId="4A8082A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3F220C2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1838FDD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5D6E505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宗乔牌</w:t>
            </w:r>
          </w:p>
        </w:tc>
        <w:tc>
          <w:tcPr>
            <w:tcW w:w="1835" w:type="dxa"/>
            <w:shd w:val="clear" w:color="auto" w:fill="auto"/>
          </w:tcPr>
          <w:p w14:paraId="6C0CAE0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3D7E65D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ZQ150ZH</w:t>
            </w:r>
          </w:p>
        </w:tc>
      </w:tr>
      <w:tr w:rsidR="0059512D" w14:paraId="479BAD00" w14:textId="77777777">
        <w:trPr>
          <w:trHeight w:val="91"/>
          <w:jc w:val="center"/>
        </w:trPr>
        <w:tc>
          <w:tcPr>
            <w:tcW w:w="567" w:type="dxa"/>
          </w:tcPr>
          <w:p w14:paraId="218AF111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6A4EE51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重庆金翌昌博车业有限责任公司</w:t>
            </w:r>
          </w:p>
        </w:tc>
        <w:tc>
          <w:tcPr>
            <w:tcW w:w="938" w:type="dxa"/>
            <w:shd w:val="clear" w:color="auto" w:fill="auto"/>
          </w:tcPr>
          <w:p w14:paraId="6FB70A2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</w:t>
            </w:r>
          </w:p>
        </w:tc>
        <w:tc>
          <w:tcPr>
            <w:tcW w:w="858" w:type="dxa"/>
            <w:shd w:val="clear" w:color="auto" w:fill="auto"/>
          </w:tcPr>
          <w:p w14:paraId="5C0E5F5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水土牌</w:t>
            </w:r>
          </w:p>
        </w:tc>
        <w:tc>
          <w:tcPr>
            <w:tcW w:w="1835" w:type="dxa"/>
            <w:shd w:val="clear" w:color="auto" w:fill="auto"/>
          </w:tcPr>
          <w:p w14:paraId="2E6CD50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2035B63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ST1200DQT</w:t>
            </w:r>
          </w:p>
        </w:tc>
      </w:tr>
      <w:tr w:rsidR="0059512D" w14:paraId="01D641D0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3A48B71C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12A58C6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重庆众沃车业有限公司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7408467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58" w:type="dxa"/>
            <w:shd w:val="clear" w:color="auto" w:fill="auto"/>
          </w:tcPr>
          <w:p w14:paraId="7C838D5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鑫力霸牌</w:t>
            </w:r>
          </w:p>
        </w:tc>
        <w:tc>
          <w:tcPr>
            <w:tcW w:w="1835" w:type="dxa"/>
            <w:shd w:val="clear" w:color="auto" w:fill="auto"/>
          </w:tcPr>
          <w:p w14:paraId="5DD2C55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79E92FA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XLB1500DZH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XLB1500DZK</w:t>
            </w:r>
          </w:p>
        </w:tc>
      </w:tr>
      <w:tr w:rsidR="0059512D" w14:paraId="73816C11" w14:textId="77777777">
        <w:trPr>
          <w:trHeight w:val="91"/>
          <w:jc w:val="center"/>
        </w:trPr>
        <w:tc>
          <w:tcPr>
            <w:tcW w:w="567" w:type="dxa"/>
            <w:vMerge/>
          </w:tcPr>
          <w:p w14:paraId="13A76CC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903F7B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4842080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283B06B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宗隆牌</w:t>
            </w:r>
          </w:p>
        </w:tc>
        <w:tc>
          <w:tcPr>
            <w:tcW w:w="1835" w:type="dxa"/>
            <w:shd w:val="clear" w:color="auto" w:fill="auto"/>
          </w:tcPr>
          <w:p w14:paraId="7B7DF60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2A53FF9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ZL250ZH</w:t>
            </w:r>
          </w:p>
        </w:tc>
      </w:tr>
      <w:tr w:rsidR="0059512D" w14:paraId="38BE1893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471BC01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0EA3F14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广州飞肯摩托车有限公司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426B942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</w:t>
            </w:r>
          </w:p>
        </w:tc>
        <w:tc>
          <w:tcPr>
            <w:tcW w:w="858" w:type="dxa"/>
            <w:shd w:val="clear" w:color="auto" w:fill="auto"/>
          </w:tcPr>
          <w:p w14:paraId="342026F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飞肯牌</w:t>
            </w:r>
          </w:p>
        </w:tc>
        <w:tc>
          <w:tcPr>
            <w:tcW w:w="1835" w:type="dxa"/>
            <w:shd w:val="clear" w:color="auto" w:fill="auto"/>
          </w:tcPr>
          <w:p w14:paraId="50848AE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07D2B03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FK125T</w:t>
            </w:r>
          </w:p>
        </w:tc>
      </w:tr>
      <w:tr w:rsidR="0059512D" w14:paraId="4CCE205E" w14:textId="77777777">
        <w:trPr>
          <w:trHeight w:val="91"/>
          <w:jc w:val="center"/>
        </w:trPr>
        <w:tc>
          <w:tcPr>
            <w:tcW w:w="567" w:type="dxa"/>
            <w:vMerge/>
          </w:tcPr>
          <w:p w14:paraId="6FC191E5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7006FDD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7461B4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3790F60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豪杰牌</w:t>
            </w:r>
          </w:p>
        </w:tc>
        <w:tc>
          <w:tcPr>
            <w:tcW w:w="1835" w:type="dxa"/>
            <w:shd w:val="clear" w:color="auto" w:fill="auto"/>
          </w:tcPr>
          <w:p w14:paraId="4F3ACA0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1D65287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HJ800DQT</w:t>
            </w:r>
          </w:p>
        </w:tc>
      </w:tr>
      <w:tr w:rsidR="0059512D" w14:paraId="5D4B942E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1ABC8666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4D7CBF2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台州市森隆摩托车制造有限公司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45BD718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858" w:type="dxa"/>
            <w:shd w:val="clear" w:color="auto" w:fill="auto"/>
          </w:tcPr>
          <w:p w14:paraId="0FB8999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宋体" w:hAnsi="宋体" w:cs="微软雅黑" w:hint="eastAsia"/>
                <w:snapToGrid w:val="0"/>
                <w:spacing w:val="-23"/>
                <w:kern w:val="0"/>
                <w:szCs w:val="21"/>
              </w:rPr>
              <w:t>東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之牌</w:t>
            </w:r>
          </w:p>
        </w:tc>
        <w:tc>
          <w:tcPr>
            <w:tcW w:w="1835" w:type="dxa"/>
            <w:shd w:val="clear" w:color="auto" w:fill="auto"/>
          </w:tcPr>
          <w:p w14:paraId="37E8F80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7F7F9A3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DZ125T</w:t>
            </w:r>
          </w:p>
        </w:tc>
      </w:tr>
      <w:tr w:rsidR="0059512D" w14:paraId="28270884" w14:textId="77777777">
        <w:trPr>
          <w:trHeight w:val="91"/>
          <w:jc w:val="center"/>
        </w:trPr>
        <w:tc>
          <w:tcPr>
            <w:tcW w:w="567" w:type="dxa"/>
            <w:vMerge/>
          </w:tcPr>
          <w:p w14:paraId="37809A1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5BA3C44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34AE084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137F500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统马牌</w:t>
            </w:r>
          </w:p>
        </w:tc>
        <w:tc>
          <w:tcPr>
            <w:tcW w:w="1835" w:type="dxa"/>
            <w:shd w:val="clear" w:color="auto" w:fill="auto"/>
          </w:tcPr>
          <w:p w14:paraId="162DC8A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75786E2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TM1200DQT</w:t>
            </w:r>
          </w:p>
        </w:tc>
      </w:tr>
      <w:tr w:rsidR="0059512D" w14:paraId="15291E6D" w14:textId="77777777">
        <w:trPr>
          <w:trHeight w:val="91"/>
          <w:jc w:val="center"/>
        </w:trPr>
        <w:tc>
          <w:tcPr>
            <w:tcW w:w="567" w:type="dxa"/>
            <w:vMerge/>
          </w:tcPr>
          <w:p w14:paraId="7C7E7FE6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BFD937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6A1002D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14:paraId="0349E98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永奔牌</w:t>
            </w:r>
          </w:p>
        </w:tc>
        <w:tc>
          <w:tcPr>
            <w:tcW w:w="1835" w:type="dxa"/>
            <w:shd w:val="clear" w:color="auto" w:fill="auto"/>
          </w:tcPr>
          <w:p w14:paraId="4591418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708ABAB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YB1200DT</w:t>
            </w:r>
          </w:p>
        </w:tc>
      </w:tr>
      <w:tr w:rsidR="0059512D" w14:paraId="4E5EDC5F" w14:textId="77777777">
        <w:trPr>
          <w:trHeight w:val="91"/>
          <w:jc w:val="center"/>
        </w:trPr>
        <w:tc>
          <w:tcPr>
            <w:tcW w:w="567" w:type="dxa"/>
            <w:vMerge/>
          </w:tcPr>
          <w:p w14:paraId="6580F477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F2F744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7A8C11E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6A984D9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6FE4B4C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33F80ED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YB1200DQT</w:t>
            </w:r>
          </w:p>
        </w:tc>
      </w:tr>
      <w:tr w:rsidR="0059512D" w14:paraId="1C7570D6" w14:textId="77777777">
        <w:trPr>
          <w:trHeight w:val="91"/>
          <w:jc w:val="center"/>
        </w:trPr>
        <w:tc>
          <w:tcPr>
            <w:tcW w:w="567" w:type="dxa"/>
          </w:tcPr>
          <w:p w14:paraId="2839092C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2F219C9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浙江森铃摩托车有限公司</w:t>
            </w:r>
          </w:p>
        </w:tc>
        <w:tc>
          <w:tcPr>
            <w:tcW w:w="938" w:type="dxa"/>
            <w:shd w:val="clear" w:color="auto" w:fill="auto"/>
          </w:tcPr>
          <w:p w14:paraId="37817B9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858" w:type="dxa"/>
            <w:shd w:val="clear" w:color="auto" w:fill="auto"/>
          </w:tcPr>
          <w:p w14:paraId="7D6F19C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五本牌</w:t>
            </w:r>
          </w:p>
        </w:tc>
        <w:tc>
          <w:tcPr>
            <w:tcW w:w="1835" w:type="dxa"/>
            <w:shd w:val="clear" w:color="auto" w:fill="auto"/>
          </w:tcPr>
          <w:p w14:paraId="2A3DFEC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276302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WB100T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WB110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WB125T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WB400</w:t>
            </w:r>
          </w:p>
        </w:tc>
      </w:tr>
      <w:tr w:rsidR="0059512D" w14:paraId="0DB37124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6076709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3AC97F0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江苏新世纪机车科技有限公司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5F1B489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</w:t>
            </w:r>
          </w:p>
        </w:tc>
        <w:tc>
          <w:tcPr>
            <w:tcW w:w="858" w:type="dxa"/>
            <w:shd w:val="clear" w:color="auto" w:fill="auto"/>
          </w:tcPr>
          <w:p w14:paraId="34BDD92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祥龙牌</w:t>
            </w:r>
          </w:p>
        </w:tc>
        <w:tc>
          <w:tcPr>
            <w:tcW w:w="1835" w:type="dxa"/>
            <w:shd w:val="clear" w:color="auto" w:fill="auto"/>
          </w:tcPr>
          <w:p w14:paraId="723F608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046765A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XL600DQT</w:t>
            </w:r>
          </w:p>
        </w:tc>
      </w:tr>
      <w:tr w:rsidR="0059512D" w14:paraId="4C1E77CA" w14:textId="77777777">
        <w:trPr>
          <w:trHeight w:val="91"/>
          <w:jc w:val="center"/>
        </w:trPr>
        <w:tc>
          <w:tcPr>
            <w:tcW w:w="567" w:type="dxa"/>
            <w:vMerge/>
          </w:tcPr>
          <w:p w14:paraId="380831C5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2D6A152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9BB4B8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014DF86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新大陆牌</w:t>
            </w:r>
          </w:p>
        </w:tc>
        <w:tc>
          <w:tcPr>
            <w:tcW w:w="1835" w:type="dxa"/>
            <w:shd w:val="clear" w:color="auto" w:fill="auto"/>
          </w:tcPr>
          <w:p w14:paraId="27403AC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661B9B3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XDL800DQT</w:t>
            </w:r>
          </w:p>
        </w:tc>
      </w:tr>
      <w:tr w:rsidR="0059512D" w14:paraId="70FD89A3" w14:textId="77777777">
        <w:trPr>
          <w:trHeight w:val="91"/>
          <w:jc w:val="center"/>
        </w:trPr>
        <w:tc>
          <w:tcPr>
            <w:tcW w:w="567" w:type="dxa"/>
            <w:vMerge/>
          </w:tcPr>
          <w:p w14:paraId="47E66AA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6D95920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1E110EA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0F6D231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新世纪牌</w:t>
            </w:r>
          </w:p>
        </w:tc>
        <w:tc>
          <w:tcPr>
            <w:tcW w:w="1835" w:type="dxa"/>
            <w:shd w:val="clear" w:color="auto" w:fill="auto"/>
          </w:tcPr>
          <w:p w14:paraId="68E9240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5318944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XSJ800DQT</w:t>
            </w:r>
          </w:p>
        </w:tc>
      </w:tr>
      <w:tr w:rsidR="0059512D" w14:paraId="057C5D99" w14:textId="77777777">
        <w:trPr>
          <w:trHeight w:val="91"/>
          <w:jc w:val="center"/>
        </w:trPr>
        <w:tc>
          <w:tcPr>
            <w:tcW w:w="567" w:type="dxa"/>
          </w:tcPr>
          <w:p w14:paraId="4996193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1E53301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江苏新陵摩托车制造有限公司</w:t>
            </w:r>
          </w:p>
        </w:tc>
        <w:tc>
          <w:tcPr>
            <w:tcW w:w="938" w:type="dxa"/>
            <w:shd w:val="clear" w:color="auto" w:fill="auto"/>
          </w:tcPr>
          <w:p w14:paraId="7868067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17</w:t>
            </w:r>
          </w:p>
        </w:tc>
        <w:tc>
          <w:tcPr>
            <w:tcW w:w="858" w:type="dxa"/>
            <w:shd w:val="clear" w:color="auto" w:fill="auto"/>
          </w:tcPr>
          <w:p w14:paraId="49CDF57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哈里威牌</w:t>
            </w:r>
          </w:p>
        </w:tc>
        <w:tc>
          <w:tcPr>
            <w:tcW w:w="1835" w:type="dxa"/>
            <w:shd w:val="clear" w:color="auto" w:fill="auto"/>
          </w:tcPr>
          <w:p w14:paraId="7D4E295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3A951CB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HLW250</w:t>
            </w:r>
          </w:p>
        </w:tc>
      </w:tr>
      <w:tr w:rsidR="0059512D" w14:paraId="5C9CDEAD" w14:textId="77777777">
        <w:trPr>
          <w:trHeight w:val="91"/>
          <w:jc w:val="center"/>
        </w:trPr>
        <w:tc>
          <w:tcPr>
            <w:tcW w:w="567" w:type="dxa"/>
          </w:tcPr>
          <w:p w14:paraId="0F1F6F6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4400A9F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绿佳车业科技股份有限公司</w:t>
            </w:r>
          </w:p>
        </w:tc>
        <w:tc>
          <w:tcPr>
            <w:tcW w:w="938" w:type="dxa"/>
            <w:shd w:val="clear" w:color="auto" w:fill="auto"/>
          </w:tcPr>
          <w:p w14:paraId="688443E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18</w:t>
            </w:r>
          </w:p>
        </w:tc>
        <w:tc>
          <w:tcPr>
            <w:tcW w:w="858" w:type="dxa"/>
            <w:shd w:val="clear" w:color="auto" w:fill="auto"/>
          </w:tcPr>
          <w:p w14:paraId="352D444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绿佳牌</w:t>
            </w:r>
          </w:p>
        </w:tc>
        <w:tc>
          <w:tcPr>
            <w:tcW w:w="1835" w:type="dxa"/>
            <w:shd w:val="clear" w:color="auto" w:fill="auto"/>
          </w:tcPr>
          <w:p w14:paraId="24A1A92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68E2B73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LJ1200DQT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LJ800DQT</w:t>
            </w:r>
          </w:p>
        </w:tc>
      </w:tr>
      <w:tr w:rsidR="0059512D" w14:paraId="1E379AEE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0917772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6443DB8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江苏新禧机车科技有限公司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1A48BBC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19</w:t>
            </w:r>
          </w:p>
        </w:tc>
        <w:tc>
          <w:tcPr>
            <w:tcW w:w="858" w:type="dxa"/>
            <w:shd w:val="clear" w:color="auto" w:fill="auto"/>
          </w:tcPr>
          <w:p w14:paraId="7357B76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嘉隆牌</w:t>
            </w:r>
          </w:p>
        </w:tc>
        <w:tc>
          <w:tcPr>
            <w:tcW w:w="1835" w:type="dxa"/>
            <w:shd w:val="clear" w:color="auto" w:fill="auto"/>
          </w:tcPr>
          <w:p w14:paraId="0724A20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23696AE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JL800DQT</w:t>
            </w:r>
          </w:p>
        </w:tc>
      </w:tr>
      <w:tr w:rsidR="0059512D" w14:paraId="6F3B7DEA" w14:textId="77777777">
        <w:trPr>
          <w:trHeight w:val="91"/>
          <w:jc w:val="center"/>
        </w:trPr>
        <w:tc>
          <w:tcPr>
            <w:tcW w:w="567" w:type="dxa"/>
            <w:vMerge/>
          </w:tcPr>
          <w:p w14:paraId="563F62F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58C49B0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097B908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6464DEC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捷圣牌</w:t>
            </w:r>
          </w:p>
        </w:tc>
        <w:tc>
          <w:tcPr>
            <w:tcW w:w="1835" w:type="dxa"/>
            <w:shd w:val="clear" w:color="auto" w:fill="auto"/>
          </w:tcPr>
          <w:p w14:paraId="0CC3D15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4F43986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JS800DQT</w:t>
            </w:r>
          </w:p>
        </w:tc>
      </w:tr>
      <w:tr w:rsidR="0059512D" w14:paraId="7DE66455" w14:textId="77777777">
        <w:trPr>
          <w:trHeight w:val="91"/>
          <w:jc w:val="center"/>
        </w:trPr>
        <w:tc>
          <w:tcPr>
            <w:tcW w:w="567" w:type="dxa"/>
            <w:vMerge/>
          </w:tcPr>
          <w:p w14:paraId="585A5E8F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DEA8B2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49E97D5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1D7B079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新禧牌</w:t>
            </w:r>
          </w:p>
        </w:tc>
        <w:tc>
          <w:tcPr>
            <w:tcW w:w="1835" w:type="dxa"/>
            <w:shd w:val="clear" w:color="auto" w:fill="auto"/>
          </w:tcPr>
          <w:p w14:paraId="13E0000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136DFF4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XX800DQT</w:t>
            </w:r>
          </w:p>
        </w:tc>
      </w:tr>
      <w:tr w:rsidR="0059512D" w14:paraId="25C409BC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0AA41D86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550D4EE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重庆长铃中德机车工业有限公司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7A99011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21</w:t>
            </w:r>
          </w:p>
        </w:tc>
        <w:tc>
          <w:tcPr>
            <w:tcW w:w="858" w:type="dxa"/>
            <w:shd w:val="clear" w:color="auto" w:fill="auto"/>
          </w:tcPr>
          <w:p w14:paraId="5ACB648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海陵牌</w:t>
            </w:r>
          </w:p>
        </w:tc>
        <w:tc>
          <w:tcPr>
            <w:tcW w:w="1835" w:type="dxa"/>
            <w:shd w:val="clear" w:color="auto" w:fill="auto"/>
          </w:tcPr>
          <w:p w14:paraId="47DDAB6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边三轮摩托车</w:t>
            </w:r>
          </w:p>
        </w:tc>
        <w:tc>
          <w:tcPr>
            <w:tcW w:w="2700" w:type="dxa"/>
            <w:shd w:val="clear" w:color="auto" w:fill="auto"/>
          </w:tcPr>
          <w:p w14:paraId="1E044B2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HL250B</w:t>
            </w:r>
          </w:p>
        </w:tc>
      </w:tr>
      <w:tr w:rsidR="0059512D" w14:paraId="06385091" w14:textId="77777777">
        <w:trPr>
          <w:trHeight w:val="91"/>
          <w:jc w:val="center"/>
        </w:trPr>
        <w:tc>
          <w:tcPr>
            <w:tcW w:w="567" w:type="dxa"/>
            <w:vMerge/>
          </w:tcPr>
          <w:p w14:paraId="6CB640B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26DDC15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244FE3A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27DC5EF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海渝牌</w:t>
            </w:r>
          </w:p>
        </w:tc>
        <w:tc>
          <w:tcPr>
            <w:tcW w:w="1835" w:type="dxa"/>
            <w:shd w:val="clear" w:color="auto" w:fill="auto"/>
          </w:tcPr>
          <w:p w14:paraId="4C3434D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09DD349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HY125T</w:t>
            </w:r>
          </w:p>
        </w:tc>
      </w:tr>
      <w:tr w:rsidR="0059512D" w14:paraId="47621387" w14:textId="77777777">
        <w:trPr>
          <w:trHeight w:val="91"/>
          <w:jc w:val="center"/>
        </w:trPr>
        <w:tc>
          <w:tcPr>
            <w:tcW w:w="567" w:type="dxa"/>
          </w:tcPr>
          <w:p w14:paraId="397782DF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38E487B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重庆颢晨机械有限公司</w:t>
            </w:r>
          </w:p>
        </w:tc>
        <w:tc>
          <w:tcPr>
            <w:tcW w:w="938" w:type="dxa"/>
            <w:shd w:val="clear" w:color="auto" w:fill="auto"/>
          </w:tcPr>
          <w:p w14:paraId="3236739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28</w:t>
            </w:r>
          </w:p>
        </w:tc>
        <w:tc>
          <w:tcPr>
            <w:tcW w:w="858" w:type="dxa"/>
            <w:shd w:val="clear" w:color="auto" w:fill="auto"/>
          </w:tcPr>
          <w:p w14:paraId="6DFDE72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颢晨牌</w:t>
            </w:r>
          </w:p>
        </w:tc>
        <w:tc>
          <w:tcPr>
            <w:tcW w:w="1835" w:type="dxa"/>
            <w:shd w:val="clear" w:color="auto" w:fill="auto"/>
          </w:tcPr>
          <w:p w14:paraId="4098FDC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484CDA5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HS1500DZH</w:t>
            </w:r>
          </w:p>
        </w:tc>
      </w:tr>
      <w:tr w:rsidR="0059512D" w14:paraId="6D74FC33" w14:textId="77777777">
        <w:trPr>
          <w:trHeight w:val="91"/>
          <w:jc w:val="center"/>
        </w:trPr>
        <w:tc>
          <w:tcPr>
            <w:tcW w:w="567" w:type="dxa"/>
          </w:tcPr>
          <w:p w14:paraId="1893F18B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7EA6309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常州光阳摩托车有限公司</w:t>
            </w:r>
          </w:p>
        </w:tc>
        <w:tc>
          <w:tcPr>
            <w:tcW w:w="938" w:type="dxa"/>
            <w:shd w:val="clear" w:color="auto" w:fill="auto"/>
          </w:tcPr>
          <w:p w14:paraId="48A4166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30</w:t>
            </w:r>
          </w:p>
        </w:tc>
        <w:tc>
          <w:tcPr>
            <w:tcW w:w="858" w:type="dxa"/>
            <w:shd w:val="clear" w:color="auto" w:fill="auto"/>
          </w:tcPr>
          <w:p w14:paraId="59FC7B1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常光牌</w:t>
            </w:r>
          </w:p>
        </w:tc>
        <w:tc>
          <w:tcPr>
            <w:tcW w:w="1835" w:type="dxa"/>
            <w:shd w:val="clear" w:color="auto" w:fill="auto"/>
          </w:tcPr>
          <w:p w14:paraId="460BA72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4818760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CK250T</w:t>
            </w:r>
          </w:p>
        </w:tc>
      </w:tr>
      <w:tr w:rsidR="0059512D" w14:paraId="4FAC7598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3BFC34E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5587407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金箭科技集团有限公司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40BFE87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31</w:t>
            </w:r>
          </w:p>
        </w:tc>
        <w:tc>
          <w:tcPr>
            <w:tcW w:w="858" w:type="dxa"/>
            <w:shd w:val="clear" w:color="auto" w:fill="auto"/>
          </w:tcPr>
          <w:p w14:paraId="1D453C8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金箭牌</w:t>
            </w:r>
          </w:p>
        </w:tc>
        <w:tc>
          <w:tcPr>
            <w:tcW w:w="1835" w:type="dxa"/>
            <w:shd w:val="clear" w:color="auto" w:fill="auto"/>
          </w:tcPr>
          <w:p w14:paraId="042EC13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10B7E04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JJ500DQT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JJ600DQT</w:t>
            </w:r>
            <w:r>
              <w:rPr>
                <w:rFonts w:ascii="仿宋_GB2312" w:eastAsia="仿宋_GB2312" w:hint="eastAsia"/>
              </w:rPr>
              <w:t>、</w:t>
            </w:r>
          </w:p>
          <w:p w14:paraId="7923060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JJ800DQT</w:t>
            </w:r>
          </w:p>
        </w:tc>
      </w:tr>
      <w:tr w:rsidR="0059512D" w14:paraId="3E501F0E" w14:textId="77777777">
        <w:trPr>
          <w:trHeight w:val="91"/>
          <w:jc w:val="center"/>
        </w:trPr>
        <w:tc>
          <w:tcPr>
            <w:tcW w:w="567" w:type="dxa"/>
            <w:vMerge/>
          </w:tcPr>
          <w:p w14:paraId="262823B5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6CEEA84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1ABA774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7E7D826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星光牌</w:t>
            </w:r>
          </w:p>
        </w:tc>
        <w:tc>
          <w:tcPr>
            <w:tcW w:w="1835" w:type="dxa"/>
            <w:shd w:val="clear" w:color="auto" w:fill="auto"/>
          </w:tcPr>
          <w:p w14:paraId="300187E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45C8AAE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XG500DQT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XG800DQT</w:t>
            </w:r>
          </w:p>
        </w:tc>
      </w:tr>
      <w:tr w:rsidR="0059512D" w14:paraId="34653174" w14:textId="77777777">
        <w:trPr>
          <w:trHeight w:val="91"/>
          <w:jc w:val="center"/>
        </w:trPr>
        <w:tc>
          <w:tcPr>
            <w:tcW w:w="567" w:type="dxa"/>
          </w:tcPr>
          <w:p w14:paraId="22C42119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59367AB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林海股份有限公司</w:t>
            </w:r>
          </w:p>
        </w:tc>
        <w:tc>
          <w:tcPr>
            <w:tcW w:w="938" w:type="dxa"/>
            <w:shd w:val="clear" w:color="auto" w:fill="auto"/>
          </w:tcPr>
          <w:p w14:paraId="1A0EDF5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32</w:t>
            </w:r>
          </w:p>
        </w:tc>
        <w:tc>
          <w:tcPr>
            <w:tcW w:w="858" w:type="dxa"/>
            <w:shd w:val="clear" w:color="auto" w:fill="auto"/>
          </w:tcPr>
          <w:p w14:paraId="479B58D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林海牌</w:t>
            </w:r>
          </w:p>
        </w:tc>
        <w:tc>
          <w:tcPr>
            <w:tcW w:w="1835" w:type="dxa"/>
            <w:shd w:val="clear" w:color="auto" w:fill="auto"/>
          </w:tcPr>
          <w:p w14:paraId="2DACCF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59A5456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LH110T</w:t>
            </w:r>
          </w:p>
        </w:tc>
      </w:tr>
      <w:tr w:rsidR="0059512D" w14:paraId="68E1EDF8" w14:textId="77777777">
        <w:trPr>
          <w:trHeight w:val="91"/>
          <w:jc w:val="center"/>
        </w:trPr>
        <w:tc>
          <w:tcPr>
            <w:tcW w:w="567" w:type="dxa"/>
          </w:tcPr>
          <w:p w14:paraId="2926F43A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56741AA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浙江绿源电动车有限公司</w:t>
            </w:r>
          </w:p>
        </w:tc>
        <w:tc>
          <w:tcPr>
            <w:tcW w:w="938" w:type="dxa"/>
            <w:shd w:val="clear" w:color="auto" w:fill="auto"/>
          </w:tcPr>
          <w:p w14:paraId="3F30553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35</w:t>
            </w:r>
          </w:p>
        </w:tc>
        <w:tc>
          <w:tcPr>
            <w:tcW w:w="858" w:type="dxa"/>
            <w:shd w:val="clear" w:color="auto" w:fill="auto"/>
          </w:tcPr>
          <w:p w14:paraId="3C42B85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绿源牌</w:t>
            </w:r>
          </w:p>
        </w:tc>
        <w:tc>
          <w:tcPr>
            <w:tcW w:w="1835" w:type="dxa"/>
            <w:shd w:val="clear" w:color="auto" w:fill="auto"/>
          </w:tcPr>
          <w:p w14:paraId="66A6976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200B344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LY450DQT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LY800DQT</w:t>
            </w:r>
          </w:p>
        </w:tc>
      </w:tr>
      <w:tr w:rsidR="0059512D" w14:paraId="723E5AAA" w14:textId="77777777">
        <w:trPr>
          <w:trHeight w:val="91"/>
          <w:jc w:val="center"/>
        </w:trPr>
        <w:tc>
          <w:tcPr>
            <w:tcW w:w="567" w:type="dxa"/>
          </w:tcPr>
          <w:p w14:paraId="3E73434C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66E98C4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江苏跃进摩托车制造有限责任公司</w:t>
            </w:r>
          </w:p>
        </w:tc>
        <w:tc>
          <w:tcPr>
            <w:tcW w:w="938" w:type="dxa"/>
            <w:shd w:val="clear" w:color="auto" w:fill="auto"/>
          </w:tcPr>
          <w:p w14:paraId="28B77F8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36</w:t>
            </w:r>
          </w:p>
        </w:tc>
        <w:tc>
          <w:tcPr>
            <w:tcW w:w="858" w:type="dxa"/>
            <w:shd w:val="clear" w:color="auto" w:fill="auto"/>
          </w:tcPr>
          <w:p w14:paraId="22A4EC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跃进牌</w:t>
            </w:r>
          </w:p>
        </w:tc>
        <w:tc>
          <w:tcPr>
            <w:tcW w:w="1835" w:type="dxa"/>
            <w:shd w:val="clear" w:color="auto" w:fill="auto"/>
          </w:tcPr>
          <w:p w14:paraId="2C01D3B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5D25125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YJ1800DZH</w:t>
            </w:r>
          </w:p>
        </w:tc>
      </w:tr>
      <w:tr w:rsidR="0059512D" w14:paraId="749CE860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5D2926A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0EBC373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江苏众星摩托有限公司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659F50C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37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2BEB090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众星牌</w:t>
            </w:r>
          </w:p>
        </w:tc>
        <w:tc>
          <w:tcPr>
            <w:tcW w:w="1835" w:type="dxa"/>
            <w:shd w:val="clear" w:color="auto" w:fill="auto"/>
          </w:tcPr>
          <w:p w14:paraId="72C5715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1B99C16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ZX500DQT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ZX800DQT</w:t>
            </w:r>
          </w:p>
        </w:tc>
      </w:tr>
      <w:tr w:rsidR="0059512D" w14:paraId="126AEF18" w14:textId="77777777">
        <w:trPr>
          <w:trHeight w:val="91"/>
          <w:jc w:val="center"/>
        </w:trPr>
        <w:tc>
          <w:tcPr>
            <w:tcW w:w="567" w:type="dxa"/>
            <w:vMerge/>
          </w:tcPr>
          <w:p w14:paraId="428B9CEB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010FA88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0C135F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1F40D07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1489B12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015E1C2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ZX1800DZH</w:t>
            </w:r>
          </w:p>
        </w:tc>
      </w:tr>
      <w:tr w:rsidR="0059512D" w14:paraId="6D7E222D" w14:textId="77777777">
        <w:trPr>
          <w:trHeight w:val="91"/>
          <w:jc w:val="center"/>
        </w:trPr>
        <w:tc>
          <w:tcPr>
            <w:tcW w:w="567" w:type="dxa"/>
          </w:tcPr>
          <w:p w14:paraId="2B6326EA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15D8B10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江苏国威摩托车有限公司</w:t>
            </w:r>
          </w:p>
        </w:tc>
        <w:tc>
          <w:tcPr>
            <w:tcW w:w="938" w:type="dxa"/>
            <w:shd w:val="clear" w:color="auto" w:fill="auto"/>
          </w:tcPr>
          <w:p w14:paraId="350BCC0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37</w:t>
            </w:r>
          </w:p>
        </w:tc>
        <w:tc>
          <w:tcPr>
            <w:tcW w:w="858" w:type="dxa"/>
            <w:shd w:val="clear" w:color="auto" w:fill="auto"/>
          </w:tcPr>
          <w:p w14:paraId="209EAAA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国威牌</w:t>
            </w:r>
          </w:p>
        </w:tc>
        <w:tc>
          <w:tcPr>
            <w:tcW w:w="1835" w:type="dxa"/>
            <w:shd w:val="clear" w:color="auto" w:fill="auto"/>
          </w:tcPr>
          <w:p w14:paraId="0206A2A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539A9CC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GW1000DQT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GW800DQT</w:t>
            </w:r>
          </w:p>
        </w:tc>
      </w:tr>
      <w:tr w:rsidR="0059512D" w14:paraId="0DC62798" w14:textId="77777777">
        <w:trPr>
          <w:trHeight w:val="91"/>
          <w:jc w:val="center"/>
        </w:trPr>
        <w:tc>
          <w:tcPr>
            <w:tcW w:w="567" w:type="dxa"/>
          </w:tcPr>
          <w:p w14:paraId="1AF20C4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52CD402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浙江春风动力股份有限公司</w:t>
            </w:r>
          </w:p>
        </w:tc>
        <w:tc>
          <w:tcPr>
            <w:tcW w:w="938" w:type="dxa"/>
            <w:shd w:val="clear" w:color="auto" w:fill="auto"/>
          </w:tcPr>
          <w:p w14:paraId="2723F66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38</w:t>
            </w:r>
          </w:p>
        </w:tc>
        <w:tc>
          <w:tcPr>
            <w:tcW w:w="858" w:type="dxa"/>
            <w:shd w:val="clear" w:color="auto" w:fill="auto"/>
          </w:tcPr>
          <w:p w14:paraId="29AFE6F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春风牌</w:t>
            </w:r>
          </w:p>
        </w:tc>
        <w:tc>
          <w:tcPr>
            <w:tcW w:w="1835" w:type="dxa"/>
            <w:shd w:val="clear" w:color="auto" w:fill="auto"/>
          </w:tcPr>
          <w:p w14:paraId="5C3D6C7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3B78364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CF400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CF650</w:t>
            </w:r>
          </w:p>
        </w:tc>
      </w:tr>
      <w:tr w:rsidR="0059512D" w14:paraId="619F0925" w14:textId="77777777">
        <w:trPr>
          <w:trHeight w:val="91"/>
          <w:jc w:val="center"/>
        </w:trPr>
        <w:tc>
          <w:tcPr>
            <w:tcW w:w="567" w:type="dxa"/>
          </w:tcPr>
          <w:p w14:paraId="05E9ACB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7094A32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浙江绿驹车业有限公司</w:t>
            </w:r>
          </w:p>
        </w:tc>
        <w:tc>
          <w:tcPr>
            <w:tcW w:w="938" w:type="dxa"/>
            <w:shd w:val="clear" w:color="auto" w:fill="auto"/>
          </w:tcPr>
          <w:p w14:paraId="1144F15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39</w:t>
            </w:r>
          </w:p>
        </w:tc>
        <w:tc>
          <w:tcPr>
            <w:tcW w:w="858" w:type="dxa"/>
            <w:shd w:val="clear" w:color="auto" w:fill="auto"/>
          </w:tcPr>
          <w:p w14:paraId="1CEBFB3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绿驹牌</w:t>
            </w:r>
          </w:p>
        </w:tc>
        <w:tc>
          <w:tcPr>
            <w:tcW w:w="1835" w:type="dxa"/>
            <w:shd w:val="clear" w:color="auto" w:fill="auto"/>
          </w:tcPr>
          <w:p w14:paraId="2411279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41280DE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LJ1000DQT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LJ1200DQT</w:t>
            </w:r>
            <w:r>
              <w:rPr>
                <w:rFonts w:ascii="仿宋_GB2312" w:eastAsia="仿宋_GB2312" w:hint="eastAsia"/>
              </w:rPr>
              <w:t>、</w:t>
            </w:r>
          </w:p>
          <w:p w14:paraId="38A9B55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LJ800DQT</w:t>
            </w:r>
          </w:p>
        </w:tc>
      </w:tr>
      <w:tr w:rsidR="0059512D" w14:paraId="5DFEB168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2D2ECD46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7785C16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江苏林芝山阳集团有限公司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615A925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858" w:type="dxa"/>
            <w:shd w:val="clear" w:color="auto" w:fill="auto"/>
          </w:tcPr>
          <w:p w14:paraId="6AAD1DB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吉祥豹牌</w:t>
            </w:r>
          </w:p>
        </w:tc>
        <w:tc>
          <w:tcPr>
            <w:tcW w:w="1835" w:type="dxa"/>
            <w:shd w:val="clear" w:color="auto" w:fill="auto"/>
          </w:tcPr>
          <w:p w14:paraId="0E592CC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0E1886F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JXB1000DQT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JXB800DQT</w:t>
            </w:r>
          </w:p>
        </w:tc>
      </w:tr>
      <w:tr w:rsidR="0059512D" w14:paraId="59CFCC8C" w14:textId="77777777">
        <w:trPr>
          <w:trHeight w:val="91"/>
          <w:jc w:val="center"/>
        </w:trPr>
        <w:tc>
          <w:tcPr>
            <w:tcW w:w="567" w:type="dxa"/>
            <w:vMerge/>
          </w:tcPr>
          <w:p w14:paraId="0EE8D06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48FCF4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6C103BD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45D4D83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自由行牌</w:t>
            </w:r>
          </w:p>
        </w:tc>
        <w:tc>
          <w:tcPr>
            <w:tcW w:w="1835" w:type="dxa"/>
            <w:shd w:val="clear" w:color="auto" w:fill="auto"/>
          </w:tcPr>
          <w:p w14:paraId="11785EE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51DE578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ZYX800DQT</w:t>
            </w:r>
          </w:p>
        </w:tc>
      </w:tr>
      <w:tr w:rsidR="0059512D" w14:paraId="298DF040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13E70B27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21A3870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江苏创新摩托车制造有限公司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1980B3D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44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797F5EA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创新牌</w:t>
            </w:r>
          </w:p>
        </w:tc>
        <w:tc>
          <w:tcPr>
            <w:tcW w:w="1835" w:type="dxa"/>
            <w:shd w:val="clear" w:color="auto" w:fill="auto"/>
          </w:tcPr>
          <w:p w14:paraId="265FCF1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449880B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CX1200DT</w:t>
            </w:r>
          </w:p>
        </w:tc>
      </w:tr>
      <w:tr w:rsidR="0059512D" w14:paraId="6AE8E6D3" w14:textId="77777777">
        <w:trPr>
          <w:trHeight w:val="91"/>
          <w:jc w:val="center"/>
        </w:trPr>
        <w:tc>
          <w:tcPr>
            <w:tcW w:w="567" w:type="dxa"/>
            <w:vMerge/>
          </w:tcPr>
          <w:p w14:paraId="45469AF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40B30BA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2FD217E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29EBA86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50A9173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01EC8CF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CX800DQT</w:t>
            </w:r>
          </w:p>
        </w:tc>
      </w:tr>
      <w:tr w:rsidR="0059512D" w14:paraId="4F4FF11F" w14:textId="77777777">
        <w:trPr>
          <w:trHeight w:val="91"/>
          <w:jc w:val="center"/>
        </w:trPr>
        <w:tc>
          <w:tcPr>
            <w:tcW w:w="567" w:type="dxa"/>
            <w:vMerge/>
          </w:tcPr>
          <w:p w14:paraId="03EC199B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39EF78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48B7E1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0671161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金舰牌</w:t>
            </w:r>
          </w:p>
        </w:tc>
        <w:tc>
          <w:tcPr>
            <w:tcW w:w="1835" w:type="dxa"/>
            <w:shd w:val="clear" w:color="auto" w:fill="auto"/>
          </w:tcPr>
          <w:p w14:paraId="3B69531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52A6427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JJ800DQT</w:t>
            </w:r>
          </w:p>
        </w:tc>
      </w:tr>
      <w:tr w:rsidR="0059512D" w14:paraId="57674BAA" w14:textId="77777777">
        <w:trPr>
          <w:trHeight w:val="91"/>
          <w:jc w:val="center"/>
        </w:trPr>
        <w:tc>
          <w:tcPr>
            <w:tcW w:w="567" w:type="dxa"/>
            <w:vMerge/>
          </w:tcPr>
          <w:p w14:paraId="48E206B5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22281C6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77D7772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2003398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浙美牌</w:t>
            </w:r>
          </w:p>
        </w:tc>
        <w:tc>
          <w:tcPr>
            <w:tcW w:w="1835" w:type="dxa"/>
            <w:shd w:val="clear" w:color="auto" w:fill="auto"/>
          </w:tcPr>
          <w:p w14:paraId="36C2135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4E6D6FD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ZM800DQT</w:t>
            </w:r>
          </w:p>
        </w:tc>
      </w:tr>
      <w:tr w:rsidR="0059512D" w14:paraId="4A620255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30CE8F1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7F53AF5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江苏锡特新能源有限公司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487A2B2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11D5E73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广豪牌</w:t>
            </w:r>
          </w:p>
        </w:tc>
        <w:tc>
          <w:tcPr>
            <w:tcW w:w="1835" w:type="dxa"/>
            <w:shd w:val="clear" w:color="auto" w:fill="auto"/>
          </w:tcPr>
          <w:p w14:paraId="5613C20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4F0693D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GH1200DT</w:t>
            </w:r>
          </w:p>
        </w:tc>
      </w:tr>
      <w:tr w:rsidR="0059512D" w14:paraId="547DC742" w14:textId="77777777">
        <w:trPr>
          <w:trHeight w:val="91"/>
          <w:jc w:val="center"/>
        </w:trPr>
        <w:tc>
          <w:tcPr>
            <w:tcW w:w="567" w:type="dxa"/>
            <w:vMerge/>
          </w:tcPr>
          <w:p w14:paraId="2D005A4F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019563F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B28B75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440EA92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017BF79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0BD70F9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GH1200DQT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GH1500DQT</w:t>
            </w:r>
          </w:p>
        </w:tc>
      </w:tr>
      <w:tr w:rsidR="0059512D" w14:paraId="09A5BEE6" w14:textId="77777777">
        <w:trPr>
          <w:trHeight w:val="91"/>
          <w:jc w:val="center"/>
        </w:trPr>
        <w:tc>
          <w:tcPr>
            <w:tcW w:w="567" w:type="dxa"/>
            <w:vMerge/>
          </w:tcPr>
          <w:p w14:paraId="7852052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7D9DA1E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2359263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14:paraId="2E1BB2D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锡能牌</w:t>
            </w:r>
          </w:p>
        </w:tc>
        <w:tc>
          <w:tcPr>
            <w:tcW w:w="1835" w:type="dxa"/>
            <w:shd w:val="clear" w:color="auto" w:fill="auto"/>
          </w:tcPr>
          <w:p w14:paraId="77A9D2E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490CC31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XN1200DT</w:t>
            </w:r>
          </w:p>
        </w:tc>
      </w:tr>
      <w:tr w:rsidR="0059512D" w14:paraId="7E9624B6" w14:textId="77777777">
        <w:trPr>
          <w:trHeight w:val="91"/>
          <w:jc w:val="center"/>
        </w:trPr>
        <w:tc>
          <w:tcPr>
            <w:tcW w:w="567" w:type="dxa"/>
            <w:vMerge/>
          </w:tcPr>
          <w:p w14:paraId="36993A19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2F56A1E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298F00E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6E23594A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5D2559E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7CF5D91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XN1200DQT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XN1500DQT</w:t>
            </w:r>
          </w:p>
        </w:tc>
      </w:tr>
      <w:tr w:rsidR="0059512D" w14:paraId="31EFD72F" w14:textId="77777777">
        <w:trPr>
          <w:trHeight w:val="91"/>
          <w:jc w:val="center"/>
        </w:trPr>
        <w:tc>
          <w:tcPr>
            <w:tcW w:w="567" w:type="dxa"/>
            <w:vMerge/>
          </w:tcPr>
          <w:p w14:paraId="610B66E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0D77B7D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44D35EC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14:paraId="7BE71B2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锡特牌</w:t>
            </w:r>
          </w:p>
        </w:tc>
        <w:tc>
          <w:tcPr>
            <w:tcW w:w="1835" w:type="dxa"/>
            <w:shd w:val="clear" w:color="auto" w:fill="auto"/>
          </w:tcPr>
          <w:p w14:paraId="6C09AFD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4AAB8A9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XT1200DT</w:t>
            </w:r>
          </w:p>
        </w:tc>
      </w:tr>
      <w:tr w:rsidR="0059512D" w14:paraId="05E76460" w14:textId="77777777">
        <w:trPr>
          <w:trHeight w:val="91"/>
          <w:jc w:val="center"/>
        </w:trPr>
        <w:tc>
          <w:tcPr>
            <w:tcW w:w="567" w:type="dxa"/>
            <w:vMerge/>
          </w:tcPr>
          <w:p w14:paraId="591EFF3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532A6D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337849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13E6395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0232D06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72725E7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XT1200DQT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XT1500DQT</w:t>
            </w:r>
            <w:r>
              <w:rPr>
                <w:rFonts w:ascii="仿宋_GB2312" w:eastAsia="仿宋_GB2312" w:hint="eastAsia"/>
              </w:rPr>
              <w:t>、</w:t>
            </w:r>
          </w:p>
          <w:p w14:paraId="289F64B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XT500DQT</w:t>
            </w:r>
          </w:p>
        </w:tc>
      </w:tr>
      <w:tr w:rsidR="0059512D" w14:paraId="7D78CB7F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19026A9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0CBF6FF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浙江钱江摩托股份有限公司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2737BD3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46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20628FF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钱江牌</w:t>
            </w:r>
          </w:p>
        </w:tc>
        <w:tc>
          <w:tcPr>
            <w:tcW w:w="1835" w:type="dxa"/>
            <w:shd w:val="clear" w:color="auto" w:fill="auto"/>
          </w:tcPr>
          <w:p w14:paraId="0039DE4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47114B0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QJ3000DT</w:t>
            </w:r>
          </w:p>
        </w:tc>
      </w:tr>
      <w:tr w:rsidR="0059512D" w14:paraId="3E0B6787" w14:textId="77777777">
        <w:trPr>
          <w:trHeight w:val="91"/>
          <w:jc w:val="center"/>
        </w:trPr>
        <w:tc>
          <w:tcPr>
            <w:tcW w:w="567" w:type="dxa"/>
            <w:vMerge/>
          </w:tcPr>
          <w:p w14:paraId="1E23C1F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5CD42FA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33562E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4220F39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052DCB5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48DF6AA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QJ110T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QJ125T</w:t>
            </w:r>
          </w:p>
        </w:tc>
      </w:tr>
      <w:tr w:rsidR="0059512D" w14:paraId="2C5FA1EB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568F7E3C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59EA959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慈溪金轮机车制造有限公司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177AB5B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48</w:t>
            </w:r>
          </w:p>
        </w:tc>
        <w:tc>
          <w:tcPr>
            <w:tcW w:w="858" w:type="dxa"/>
            <w:shd w:val="clear" w:color="auto" w:fill="auto"/>
          </w:tcPr>
          <w:p w14:paraId="599A668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丰成牌</w:t>
            </w:r>
          </w:p>
        </w:tc>
        <w:tc>
          <w:tcPr>
            <w:tcW w:w="1835" w:type="dxa"/>
            <w:shd w:val="clear" w:color="auto" w:fill="auto"/>
          </w:tcPr>
          <w:p w14:paraId="135D221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76F1914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FC1000DT</w:t>
            </w:r>
          </w:p>
        </w:tc>
      </w:tr>
      <w:tr w:rsidR="0059512D" w14:paraId="70B8772A" w14:textId="77777777">
        <w:trPr>
          <w:trHeight w:val="91"/>
          <w:jc w:val="center"/>
        </w:trPr>
        <w:tc>
          <w:tcPr>
            <w:tcW w:w="567" w:type="dxa"/>
            <w:vMerge/>
          </w:tcPr>
          <w:p w14:paraId="6BD38CB6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2DCA01E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39B6CD9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34FAAE5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晶鹰牌</w:t>
            </w:r>
          </w:p>
        </w:tc>
        <w:tc>
          <w:tcPr>
            <w:tcW w:w="1835" w:type="dxa"/>
            <w:shd w:val="clear" w:color="auto" w:fill="auto"/>
          </w:tcPr>
          <w:p w14:paraId="0FFF233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49F5AB4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JY125T</w:t>
            </w:r>
          </w:p>
        </w:tc>
      </w:tr>
      <w:tr w:rsidR="0059512D" w14:paraId="513D8445" w14:textId="77777777">
        <w:trPr>
          <w:trHeight w:val="91"/>
          <w:jc w:val="center"/>
        </w:trPr>
        <w:tc>
          <w:tcPr>
            <w:tcW w:w="567" w:type="dxa"/>
            <w:vMerge/>
          </w:tcPr>
          <w:p w14:paraId="6FC0852F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47C250E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04A5F53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6DBC6C1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志军牌</w:t>
            </w:r>
          </w:p>
        </w:tc>
        <w:tc>
          <w:tcPr>
            <w:tcW w:w="1835" w:type="dxa"/>
            <w:shd w:val="clear" w:color="auto" w:fill="auto"/>
          </w:tcPr>
          <w:p w14:paraId="708C4C0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514EA5D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ZJ1500DZH</w:t>
            </w:r>
          </w:p>
        </w:tc>
      </w:tr>
      <w:tr w:rsidR="0059512D" w14:paraId="2689FA9C" w14:textId="77777777">
        <w:trPr>
          <w:trHeight w:val="91"/>
          <w:jc w:val="center"/>
        </w:trPr>
        <w:tc>
          <w:tcPr>
            <w:tcW w:w="567" w:type="dxa"/>
          </w:tcPr>
          <w:p w14:paraId="4008305F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1534762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浙江幸福摩托机械有限公司</w:t>
            </w:r>
          </w:p>
        </w:tc>
        <w:tc>
          <w:tcPr>
            <w:tcW w:w="938" w:type="dxa"/>
            <w:shd w:val="clear" w:color="auto" w:fill="auto"/>
          </w:tcPr>
          <w:p w14:paraId="18A6184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858" w:type="dxa"/>
            <w:shd w:val="clear" w:color="auto" w:fill="auto"/>
          </w:tcPr>
          <w:p w14:paraId="36FF232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好奔牌</w:t>
            </w:r>
          </w:p>
        </w:tc>
        <w:tc>
          <w:tcPr>
            <w:tcW w:w="1835" w:type="dxa"/>
            <w:shd w:val="clear" w:color="auto" w:fill="auto"/>
          </w:tcPr>
          <w:p w14:paraId="74F47F8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62CE7C7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HB125T</w:t>
            </w:r>
          </w:p>
        </w:tc>
      </w:tr>
      <w:tr w:rsidR="0059512D" w14:paraId="12E3E2AD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1660058C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7CC17B4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台州市王派车业有限公司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25A39EE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56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1113AF4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王派牌</w:t>
            </w:r>
          </w:p>
        </w:tc>
        <w:tc>
          <w:tcPr>
            <w:tcW w:w="1835" w:type="dxa"/>
            <w:shd w:val="clear" w:color="auto" w:fill="auto"/>
          </w:tcPr>
          <w:p w14:paraId="3B38FD5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145B6FF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WP800DQT</w:t>
            </w:r>
          </w:p>
        </w:tc>
      </w:tr>
      <w:tr w:rsidR="0059512D" w14:paraId="221CD59A" w14:textId="77777777">
        <w:trPr>
          <w:trHeight w:val="91"/>
          <w:jc w:val="center"/>
        </w:trPr>
        <w:tc>
          <w:tcPr>
            <w:tcW w:w="567" w:type="dxa"/>
            <w:vMerge/>
          </w:tcPr>
          <w:p w14:paraId="4B7BCF4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67CCAF9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3279F06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0B09700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041A60C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02FF95A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WP1500DZK</w:t>
            </w:r>
          </w:p>
        </w:tc>
      </w:tr>
      <w:tr w:rsidR="0059512D" w14:paraId="2D88D26A" w14:textId="77777777">
        <w:trPr>
          <w:trHeight w:val="91"/>
          <w:jc w:val="center"/>
        </w:trPr>
        <w:tc>
          <w:tcPr>
            <w:tcW w:w="567" w:type="dxa"/>
          </w:tcPr>
          <w:p w14:paraId="473B35B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4587690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金浪科技有限公司</w:t>
            </w:r>
          </w:p>
        </w:tc>
        <w:tc>
          <w:tcPr>
            <w:tcW w:w="938" w:type="dxa"/>
            <w:shd w:val="clear" w:color="auto" w:fill="auto"/>
          </w:tcPr>
          <w:p w14:paraId="76D4B49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57</w:t>
            </w:r>
          </w:p>
        </w:tc>
        <w:tc>
          <w:tcPr>
            <w:tcW w:w="858" w:type="dxa"/>
            <w:shd w:val="clear" w:color="auto" w:fill="auto"/>
          </w:tcPr>
          <w:p w14:paraId="5921D60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力刻牌</w:t>
            </w:r>
          </w:p>
        </w:tc>
        <w:tc>
          <w:tcPr>
            <w:tcW w:w="1835" w:type="dxa"/>
            <w:shd w:val="clear" w:color="auto" w:fill="auto"/>
          </w:tcPr>
          <w:p w14:paraId="021CD9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27CE39B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LK300T</w:t>
            </w:r>
          </w:p>
        </w:tc>
      </w:tr>
      <w:tr w:rsidR="0059512D" w14:paraId="13001AEE" w14:textId="77777777">
        <w:trPr>
          <w:trHeight w:val="91"/>
          <w:jc w:val="center"/>
        </w:trPr>
        <w:tc>
          <w:tcPr>
            <w:tcW w:w="567" w:type="dxa"/>
          </w:tcPr>
          <w:p w14:paraId="74FCE813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25600A4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重庆环松科技工业有限公司</w:t>
            </w:r>
          </w:p>
        </w:tc>
        <w:tc>
          <w:tcPr>
            <w:tcW w:w="938" w:type="dxa"/>
            <w:shd w:val="clear" w:color="auto" w:fill="auto"/>
          </w:tcPr>
          <w:p w14:paraId="7076221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58</w:t>
            </w:r>
          </w:p>
        </w:tc>
        <w:tc>
          <w:tcPr>
            <w:tcW w:w="858" w:type="dxa"/>
            <w:shd w:val="clear" w:color="auto" w:fill="auto"/>
          </w:tcPr>
          <w:p w14:paraId="7F06112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环松牌</w:t>
            </w:r>
          </w:p>
        </w:tc>
        <w:tc>
          <w:tcPr>
            <w:tcW w:w="1835" w:type="dxa"/>
            <w:shd w:val="clear" w:color="auto" w:fill="auto"/>
          </w:tcPr>
          <w:p w14:paraId="26CD3F3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2AFEFB6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HS1200DT</w:t>
            </w:r>
          </w:p>
        </w:tc>
      </w:tr>
      <w:tr w:rsidR="0059512D" w14:paraId="5C809487" w14:textId="77777777">
        <w:trPr>
          <w:trHeight w:val="91"/>
          <w:jc w:val="center"/>
        </w:trPr>
        <w:tc>
          <w:tcPr>
            <w:tcW w:w="567" w:type="dxa"/>
          </w:tcPr>
          <w:p w14:paraId="0615D4E3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0E94B35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河南力之星三轮摩托车制造有限公司</w:t>
            </w:r>
          </w:p>
        </w:tc>
        <w:tc>
          <w:tcPr>
            <w:tcW w:w="938" w:type="dxa"/>
            <w:shd w:val="clear" w:color="auto" w:fill="auto"/>
          </w:tcPr>
          <w:p w14:paraId="79B04D1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59</w:t>
            </w:r>
          </w:p>
        </w:tc>
        <w:tc>
          <w:tcPr>
            <w:tcW w:w="858" w:type="dxa"/>
            <w:shd w:val="clear" w:color="auto" w:fill="auto"/>
          </w:tcPr>
          <w:p w14:paraId="7B8A78A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力之星牌</w:t>
            </w:r>
          </w:p>
        </w:tc>
        <w:tc>
          <w:tcPr>
            <w:tcW w:w="1835" w:type="dxa"/>
            <w:shd w:val="clear" w:color="auto" w:fill="auto"/>
          </w:tcPr>
          <w:p w14:paraId="0A44282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73C4B5D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LZX200ZH</w:t>
            </w:r>
          </w:p>
        </w:tc>
      </w:tr>
      <w:tr w:rsidR="0059512D" w14:paraId="24C4DC7E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4BCEEB77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5C2C07B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东莞市台铃车业有限公司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2030453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60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76DBBA4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台铃牌</w:t>
            </w:r>
          </w:p>
        </w:tc>
        <w:tc>
          <w:tcPr>
            <w:tcW w:w="1835" w:type="dxa"/>
            <w:shd w:val="clear" w:color="auto" w:fill="auto"/>
          </w:tcPr>
          <w:p w14:paraId="6686F0B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61CD871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TL1000DT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TL1200DT</w:t>
            </w:r>
          </w:p>
        </w:tc>
      </w:tr>
      <w:tr w:rsidR="0059512D" w14:paraId="2DE270B6" w14:textId="77777777">
        <w:trPr>
          <w:trHeight w:val="91"/>
          <w:jc w:val="center"/>
        </w:trPr>
        <w:tc>
          <w:tcPr>
            <w:tcW w:w="567" w:type="dxa"/>
            <w:vMerge/>
          </w:tcPr>
          <w:p w14:paraId="2F4BA4C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03FCC8A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13A9584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62AD41F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2BC858D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40057EE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TL1500DZH</w:t>
            </w:r>
          </w:p>
        </w:tc>
      </w:tr>
      <w:tr w:rsidR="0059512D" w14:paraId="43317B88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630AB53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2CD689D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江苏深铃鸿伟科技有限公司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3D730A4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60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015DDB0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台铃牌</w:t>
            </w:r>
          </w:p>
        </w:tc>
        <w:tc>
          <w:tcPr>
            <w:tcW w:w="1835" w:type="dxa"/>
            <w:shd w:val="clear" w:color="auto" w:fill="auto"/>
          </w:tcPr>
          <w:p w14:paraId="08A751F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1601193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TL1000DT</w:t>
            </w:r>
          </w:p>
        </w:tc>
      </w:tr>
      <w:tr w:rsidR="0059512D" w14:paraId="00203203" w14:textId="77777777">
        <w:trPr>
          <w:trHeight w:val="91"/>
          <w:jc w:val="center"/>
        </w:trPr>
        <w:tc>
          <w:tcPr>
            <w:tcW w:w="567" w:type="dxa"/>
            <w:vMerge/>
          </w:tcPr>
          <w:p w14:paraId="5C5CEE1A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74274DE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22E5B8A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61E95E4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50D340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5362609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TL800DQT</w:t>
            </w:r>
          </w:p>
        </w:tc>
      </w:tr>
      <w:tr w:rsidR="0059512D" w14:paraId="75F6499B" w14:textId="77777777">
        <w:trPr>
          <w:trHeight w:val="91"/>
          <w:jc w:val="center"/>
        </w:trPr>
        <w:tc>
          <w:tcPr>
            <w:tcW w:w="567" w:type="dxa"/>
          </w:tcPr>
          <w:p w14:paraId="6E2B568F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0FA4920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江苏绿能电动车科技有限公司</w:t>
            </w:r>
          </w:p>
        </w:tc>
        <w:tc>
          <w:tcPr>
            <w:tcW w:w="938" w:type="dxa"/>
            <w:shd w:val="clear" w:color="auto" w:fill="auto"/>
          </w:tcPr>
          <w:p w14:paraId="3782015D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62</w:t>
            </w:r>
          </w:p>
        </w:tc>
        <w:tc>
          <w:tcPr>
            <w:tcW w:w="858" w:type="dxa"/>
            <w:shd w:val="clear" w:color="auto" w:fill="auto"/>
          </w:tcPr>
          <w:p w14:paraId="117B0DD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绿能牌</w:t>
            </w:r>
          </w:p>
        </w:tc>
        <w:tc>
          <w:tcPr>
            <w:tcW w:w="1835" w:type="dxa"/>
            <w:shd w:val="clear" w:color="auto" w:fill="auto"/>
          </w:tcPr>
          <w:p w14:paraId="38CE24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575F16B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LN500DQT</w:t>
            </w:r>
          </w:p>
        </w:tc>
      </w:tr>
      <w:tr w:rsidR="0059512D" w14:paraId="0D6BED6F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0472C03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4143B51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佛山市超爵车业有限公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5D875AB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64</w:t>
            </w:r>
          </w:p>
        </w:tc>
        <w:tc>
          <w:tcPr>
            <w:tcW w:w="858" w:type="dxa"/>
            <w:shd w:val="clear" w:color="auto" w:fill="auto"/>
          </w:tcPr>
          <w:p w14:paraId="2CB122F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格林豪泰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牌</w:t>
            </w:r>
          </w:p>
        </w:tc>
        <w:tc>
          <w:tcPr>
            <w:tcW w:w="1835" w:type="dxa"/>
            <w:shd w:val="clear" w:color="auto" w:fill="auto"/>
          </w:tcPr>
          <w:p w14:paraId="2297EFF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39DDCF7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GT450DQT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GT500DQT</w:t>
            </w:r>
          </w:p>
        </w:tc>
      </w:tr>
      <w:tr w:rsidR="0059512D" w14:paraId="1E51C3FA" w14:textId="77777777">
        <w:trPr>
          <w:trHeight w:val="91"/>
          <w:jc w:val="center"/>
        </w:trPr>
        <w:tc>
          <w:tcPr>
            <w:tcW w:w="567" w:type="dxa"/>
            <w:vMerge/>
          </w:tcPr>
          <w:p w14:paraId="00806477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589AD1F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4676CFE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57135D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合美牌</w:t>
            </w:r>
          </w:p>
        </w:tc>
        <w:tc>
          <w:tcPr>
            <w:tcW w:w="1835" w:type="dxa"/>
            <w:shd w:val="clear" w:color="auto" w:fill="auto"/>
          </w:tcPr>
          <w:p w14:paraId="1CE6F25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62EC4CF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HM800DQT</w:t>
            </w:r>
          </w:p>
        </w:tc>
      </w:tr>
      <w:tr w:rsidR="0059512D" w14:paraId="4DF0F506" w14:textId="77777777">
        <w:trPr>
          <w:trHeight w:val="91"/>
          <w:jc w:val="center"/>
        </w:trPr>
        <w:tc>
          <w:tcPr>
            <w:tcW w:w="567" w:type="dxa"/>
            <w:vMerge/>
          </w:tcPr>
          <w:p w14:paraId="41D8074A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79C87F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6B17C4C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09E5B24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台富牌</w:t>
            </w:r>
          </w:p>
        </w:tc>
        <w:tc>
          <w:tcPr>
            <w:tcW w:w="1835" w:type="dxa"/>
            <w:shd w:val="clear" w:color="auto" w:fill="auto"/>
          </w:tcPr>
          <w:p w14:paraId="4BF63F4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40E5E0E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TF1500DZH</w:t>
            </w:r>
          </w:p>
        </w:tc>
      </w:tr>
      <w:tr w:rsidR="0059512D" w14:paraId="1411BD03" w14:textId="77777777">
        <w:trPr>
          <w:trHeight w:val="91"/>
          <w:jc w:val="center"/>
        </w:trPr>
        <w:tc>
          <w:tcPr>
            <w:tcW w:w="567" w:type="dxa"/>
          </w:tcPr>
          <w:p w14:paraId="2FF4C67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5C6F850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广州大运机车有限公司</w:t>
            </w:r>
          </w:p>
        </w:tc>
        <w:tc>
          <w:tcPr>
            <w:tcW w:w="938" w:type="dxa"/>
            <w:shd w:val="clear" w:color="auto" w:fill="auto"/>
          </w:tcPr>
          <w:p w14:paraId="3D4FFCD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65</w:t>
            </w:r>
          </w:p>
        </w:tc>
        <w:tc>
          <w:tcPr>
            <w:tcW w:w="858" w:type="dxa"/>
            <w:shd w:val="clear" w:color="auto" w:fill="auto"/>
          </w:tcPr>
          <w:p w14:paraId="40A2C78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大运牌</w:t>
            </w:r>
          </w:p>
        </w:tc>
        <w:tc>
          <w:tcPr>
            <w:tcW w:w="1835" w:type="dxa"/>
            <w:shd w:val="clear" w:color="auto" w:fill="auto"/>
          </w:tcPr>
          <w:p w14:paraId="3FCC50B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1C4166C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DY1800DZH</w:t>
            </w:r>
          </w:p>
        </w:tc>
      </w:tr>
      <w:tr w:rsidR="0059512D" w14:paraId="344EB985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078CDD35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420EE7C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浙江天鹰机车有限公司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50DFDAD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67</w:t>
            </w:r>
          </w:p>
        </w:tc>
        <w:tc>
          <w:tcPr>
            <w:tcW w:w="858" w:type="dxa"/>
            <w:shd w:val="clear" w:color="auto" w:fill="auto"/>
          </w:tcPr>
          <w:p w14:paraId="36DA965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名雅牌</w:t>
            </w:r>
          </w:p>
        </w:tc>
        <w:tc>
          <w:tcPr>
            <w:tcW w:w="1835" w:type="dxa"/>
            <w:shd w:val="clear" w:color="auto" w:fill="auto"/>
          </w:tcPr>
          <w:p w14:paraId="7AC6383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21682B3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MY2000DT</w:t>
            </w:r>
          </w:p>
        </w:tc>
      </w:tr>
      <w:tr w:rsidR="0059512D" w14:paraId="08044BDE" w14:textId="77777777">
        <w:trPr>
          <w:trHeight w:val="91"/>
          <w:jc w:val="center"/>
        </w:trPr>
        <w:tc>
          <w:tcPr>
            <w:tcW w:w="567" w:type="dxa"/>
            <w:vMerge/>
          </w:tcPr>
          <w:p w14:paraId="4B2FE34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073005D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85C250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6204576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天鹰牌</w:t>
            </w:r>
          </w:p>
        </w:tc>
        <w:tc>
          <w:tcPr>
            <w:tcW w:w="1835" w:type="dxa"/>
            <w:shd w:val="clear" w:color="auto" w:fill="auto"/>
          </w:tcPr>
          <w:p w14:paraId="5B9AD60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5E12885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TY125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TY150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TY250</w:t>
            </w:r>
          </w:p>
        </w:tc>
      </w:tr>
      <w:tr w:rsidR="0059512D" w14:paraId="7DCA7B0C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27DF3F3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3A890A5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四川天鹰安尔达车业有限公司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365E213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67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542C251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安尔达牌</w:t>
            </w:r>
          </w:p>
        </w:tc>
        <w:tc>
          <w:tcPr>
            <w:tcW w:w="1835" w:type="dxa"/>
            <w:shd w:val="clear" w:color="auto" w:fill="auto"/>
          </w:tcPr>
          <w:p w14:paraId="3C990BA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5661B78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AED1500DT</w:t>
            </w:r>
          </w:p>
        </w:tc>
      </w:tr>
      <w:tr w:rsidR="0059512D" w14:paraId="4DEEF052" w14:textId="77777777">
        <w:trPr>
          <w:trHeight w:val="91"/>
          <w:jc w:val="center"/>
        </w:trPr>
        <w:tc>
          <w:tcPr>
            <w:tcW w:w="567" w:type="dxa"/>
            <w:vMerge/>
          </w:tcPr>
          <w:p w14:paraId="5BDF86BA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294061B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25F182A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3D2DD3A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221C793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39640A6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AED900DQT</w:t>
            </w:r>
          </w:p>
        </w:tc>
      </w:tr>
      <w:tr w:rsidR="0059512D" w14:paraId="0726A85A" w14:textId="77777777">
        <w:trPr>
          <w:trHeight w:val="91"/>
          <w:jc w:val="center"/>
        </w:trPr>
        <w:tc>
          <w:tcPr>
            <w:tcW w:w="567" w:type="dxa"/>
          </w:tcPr>
          <w:p w14:paraId="628665C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58FAB9D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济南大隆机车工业有限公司</w:t>
            </w:r>
          </w:p>
        </w:tc>
        <w:tc>
          <w:tcPr>
            <w:tcW w:w="938" w:type="dxa"/>
            <w:shd w:val="clear" w:color="auto" w:fill="auto"/>
          </w:tcPr>
          <w:p w14:paraId="25B92CD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58" w:type="dxa"/>
            <w:shd w:val="clear" w:color="auto" w:fill="auto"/>
          </w:tcPr>
          <w:p w14:paraId="4BF976D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神鹰牌</w:t>
            </w:r>
          </w:p>
        </w:tc>
        <w:tc>
          <w:tcPr>
            <w:tcW w:w="1835" w:type="dxa"/>
            <w:shd w:val="clear" w:color="auto" w:fill="auto"/>
          </w:tcPr>
          <w:p w14:paraId="3C4FF37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623ADC6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SY125</w:t>
            </w:r>
          </w:p>
        </w:tc>
      </w:tr>
      <w:tr w:rsidR="0059512D" w14:paraId="52304B13" w14:textId="77777777">
        <w:trPr>
          <w:trHeight w:val="91"/>
          <w:jc w:val="center"/>
        </w:trPr>
        <w:tc>
          <w:tcPr>
            <w:tcW w:w="567" w:type="dxa"/>
          </w:tcPr>
          <w:p w14:paraId="7115300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54DF6FC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常州汉威洪都机车有限公司</w:t>
            </w:r>
          </w:p>
        </w:tc>
        <w:tc>
          <w:tcPr>
            <w:tcW w:w="938" w:type="dxa"/>
            <w:shd w:val="clear" w:color="auto" w:fill="auto"/>
          </w:tcPr>
          <w:p w14:paraId="1ACF0D6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58" w:type="dxa"/>
            <w:shd w:val="clear" w:color="auto" w:fill="auto"/>
          </w:tcPr>
          <w:p w14:paraId="14426E3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洪都牌</w:t>
            </w:r>
          </w:p>
        </w:tc>
        <w:tc>
          <w:tcPr>
            <w:tcW w:w="1835" w:type="dxa"/>
            <w:shd w:val="clear" w:color="auto" w:fill="auto"/>
          </w:tcPr>
          <w:p w14:paraId="538B954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2CEB192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HD800DQT</w:t>
            </w:r>
          </w:p>
        </w:tc>
      </w:tr>
      <w:tr w:rsidR="0059512D" w14:paraId="0112DFC3" w14:textId="77777777">
        <w:trPr>
          <w:trHeight w:val="91"/>
          <w:jc w:val="center"/>
        </w:trPr>
        <w:tc>
          <w:tcPr>
            <w:tcW w:w="567" w:type="dxa"/>
          </w:tcPr>
          <w:p w14:paraId="21BCFF4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6A9B204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轻骑集团江门光速摩托车有限公司</w:t>
            </w:r>
          </w:p>
        </w:tc>
        <w:tc>
          <w:tcPr>
            <w:tcW w:w="938" w:type="dxa"/>
            <w:shd w:val="clear" w:color="auto" w:fill="auto"/>
          </w:tcPr>
          <w:p w14:paraId="5C327F4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58" w:type="dxa"/>
            <w:shd w:val="clear" w:color="auto" w:fill="auto"/>
          </w:tcPr>
          <w:p w14:paraId="1849190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先鹰牌</w:t>
            </w:r>
          </w:p>
        </w:tc>
        <w:tc>
          <w:tcPr>
            <w:tcW w:w="1835" w:type="dxa"/>
            <w:shd w:val="clear" w:color="auto" w:fill="auto"/>
          </w:tcPr>
          <w:p w14:paraId="4751629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184097F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XY150</w:t>
            </w:r>
          </w:p>
        </w:tc>
      </w:tr>
      <w:tr w:rsidR="0059512D" w14:paraId="31955DB3" w14:textId="77777777">
        <w:trPr>
          <w:trHeight w:val="91"/>
          <w:jc w:val="center"/>
        </w:trPr>
        <w:tc>
          <w:tcPr>
            <w:tcW w:w="567" w:type="dxa"/>
          </w:tcPr>
          <w:p w14:paraId="4C1EE713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5893965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山东先锋摩托车有限公司</w:t>
            </w:r>
          </w:p>
        </w:tc>
        <w:tc>
          <w:tcPr>
            <w:tcW w:w="938" w:type="dxa"/>
            <w:shd w:val="clear" w:color="auto" w:fill="auto"/>
          </w:tcPr>
          <w:p w14:paraId="30FACBF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58" w:type="dxa"/>
            <w:shd w:val="clear" w:color="auto" w:fill="auto"/>
          </w:tcPr>
          <w:p w14:paraId="206F861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先锋牌</w:t>
            </w:r>
          </w:p>
        </w:tc>
        <w:tc>
          <w:tcPr>
            <w:tcW w:w="1835" w:type="dxa"/>
            <w:shd w:val="clear" w:color="auto" w:fill="auto"/>
          </w:tcPr>
          <w:p w14:paraId="7178058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24782E4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XF125ZH</w:t>
            </w:r>
          </w:p>
        </w:tc>
      </w:tr>
      <w:tr w:rsidR="0059512D" w14:paraId="407B8219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4A385D11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6F57222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重庆双狮摩托车制造有限公司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7CC5145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2FAB45F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双狮牌</w:t>
            </w:r>
          </w:p>
        </w:tc>
        <w:tc>
          <w:tcPr>
            <w:tcW w:w="1835" w:type="dxa"/>
            <w:shd w:val="clear" w:color="auto" w:fill="auto"/>
          </w:tcPr>
          <w:p w14:paraId="58A8239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456B4D2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SS1500DZH</w:t>
            </w:r>
          </w:p>
        </w:tc>
      </w:tr>
      <w:tr w:rsidR="0059512D" w14:paraId="096C028F" w14:textId="77777777">
        <w:trPr>
          <w:trHeight w:val="91"/>
          <w:jc w:val="center"/>
        </w:trPr>
        <w:tc>
          <w:tcPr>
            <w:tcW w:w="567" w:type="dxa"/>
            <w:vMerge/>
          </w:tcPr>
          <w:p w14:paraId="5D3AC40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327E732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381413E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754D61D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34B00AF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60A0871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SS125</w:t>
            </w:r>
          </w:p>
        </w:tc>
      </w:tr>
      <w:tr w:rsidR="0059512D" w14:paraId="6BB095A4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0FAAE31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29D5E91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广州大隆顺通摩托车有限公司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0E5B7F4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68</w:t>
            </w:r>
          </w:p>
        </w:tc>
        <w:tc>
          <w:tcPr>
            <w:tcW w:w="858" w:type="dxa"/>
            <w:shd w:val="clear" w:color="auto" w:fill="auto"/>
          </w:tcPr>
          <w:p w14:paraId="672FA16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标旗牌</w:t>
            </w:r>
          </w:p>
        </w:tc>
        <w:tc>
          <w:tcPr>
            <w:tcW w:w="1835" w:type="dxa"/>
            <w:shd w:val="clear" w:color="auto" w:fill="auto"/>
          </w:tcPr>
          <w:p w14:paraId="29501D5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0181CD6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BQ800DQT</w:t>
            </w:r>
          </w:p>
        </w:tc>
      </w:tr>
      <w:tr w:rsidR="0059512D" w14:paraId="77F28A49" w14:textId="77777777">
        <w:trPr>
          <w:trHeight w:val="91"/>
          <w:jc w:val="center"/>
        </w:trPr>
        <w:tc>
          <w:tcPr>
            <w:tcW w:w="567" w:type="dxa"/>
            <w:vMerge/>
          </w:tcPr>
          <w:p w14:paraId="7069B681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228B56E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691558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208BCB3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东毅牌</w:t>
            </w:r>
          </w:p>
        </w:tc>
        <w:tc>
          <w:tcPr>
            <w:tcW w:w="1835" w:type="dxa"/>
            <w:shd w:val="clear" w:color="auto" w:fill="auto"/>
          </w:tcPr>
          <w:p w14:paraId="2DFF609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3929140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TE800DQT</w:t>
            </w:r>
          </w:p>
        </w:tc>
      </w:tr>
      <w:tr w:rsidR="0059512D" w14:paraId="2E0F08E8" w14:textId="77777777">
        <w:trPr>
          <w:trHeight w:val="91"/>
          <w:jc w:val="center"/>
        </w:trPr>
        <w:tc>
          <w:tcPr>
            <w:tcW w:w="567" w:type="dxa"/>
            <w:vMerge/>
          </w:tcPr>
          <w:p w14:paraId="2EB01DB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3571A20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636162C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2A1802C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豪门公主牌</w:t>
            </w:r>
          </w:p>
        </w:tc>
        <w:tc>
          <w:tcPr>
            <w:tcW w:w="1835" w:type="dxa"/>
            <w:shd w:val="clear" w:color="auto" w:fill="auto"/>
          </w:tcPr>
          <w:p w14:paraId="7630526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36D5404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HG800DQT</w:t>
            </w:r>
          </w:p>
        </w:tc>
      </w:tr>
      <w:tr w:rsidR="0059512D" w14:paraId="080E7740" w14:textId="77777777">
        <w:trPr>
          <w:trHeight w:val="91"/>
          <w:jc w:val="center"/>
        </w:trPr>
        <w:tc>
          <w:tcPr>
            <w:tcW w:w="567" w:type="dxa"/>
            <w:vMerge/>
          </w:tcPr>
          <w:p w14:paraId="11D57976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45A15AC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A24D6B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524D1FF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立佳牌</w:t>
            </w:r>
          </w:p>
        </w:tc>
        <w:tc>
          <w:tcPr>
            <w:tcW w:w="1835" w:type="dxa"/>
            <w:shd w:val="clear" w:color="auto" w:fill="auto"/>
          </w:tcPr>
          <w:p w14:paraId="73CF19A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6B17B88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LJ800DQT</w:t>
            </w:r>
          </w:p>
        </w:tc>
      </w:tr>
      <w:tr w:rsidR="0059512D" w14:paraId="663598D3" w14:textId="77777777">
        <w:trPr>
          <w:trHeight w:val="91"/>
          <w:jc w:val="center"/>
        </w:trPr>
        <w:tc>
          <w:tcPr>
            <w:tcW w:w="567" w:type="dxa"/>
            <w:vMerge/>
          </w:tcPr>
          <w:p w14:paraId="2E0176E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093ADBD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3210F79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4FF620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速族开牌</w:t>
            </w:r>
          </w:p>
        </w:tc>
        <w:tc>
          <w:tcPr>
            <w:tcW w:w="1835" w:type="dxa"/>
            <w:shd w:val="clear" w:color="auto" w:fill="auto"/>
          </w:tcPr>
          <w:p w14:paraId="3039BE7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324D9AB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SZ800DQT</w:t>
            </w:r>
          </w:p>
        </w:tc>
      </w:tr>
      <w:tr w:rsidR="0059512D" w14:paraId="1A8D1F2B" w14:textId="77777777">
        <w:trPr>
          <w:trHeight w:val="91"/>
          <w:jc w:val="center"/>
        </w:trPr>
        <w:tc>
          <w:tcPr>
            <w:tcW w:w="567" w:type="dxa"/>
            <w:vMerge/>
          </w:tcPr>
          <w:p w14:paraId="3134CCE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51A5126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44C0EA5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37EBDAE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优谷牌</w:t>
            </w:r>
          </w:p>
        </w:tc>
        <w:tc>
          <w:tcPr>
            <w:tcW w:w="1835" w:type="dxa"/>
            <w:shd w:val="clear" w:color="auto" w:fill="auto"/>
          </w:tcPr>
          <w:p w14:paraId="6E39F06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3FC8EF3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YG800DQT</w:t>
            </w:r>
          </w:p>
        </w:tc>
      </w:tr>
      <w:tr w:rsidR="0059512D" w14:paraId="743BA9C8" w14:textId="77777777">
        <w:trPr>
          <w:trHeight w:val="91"/>
          <w:jc w:val="center"/>
        </w:trPr>
        <w:tc>
          <w:tcPr>
            <w:tcW w:w="567" w:type="dxa"/>
          </w:tcPr>
          <w:p w14:paraId="32F16B7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72B4B2E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济南杰迪机车科技有限公司</w:t>
            </w:r>
          </w:p>
        </w:tc>
        <w:tc>
          <w:tcPr>
            <w:tcW w:w="938" w:type="dxa"/>
            <w:shd w:val="clear" w:color="auto" w:fill="auto"/>
          </w:tcPr>
          <w:p w14:paraId="19415A9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70</w:t>
            </w:r>
          </w:p>
        </w:tc>
        <w:tc>
          <w:tcPr>
            <w:tcW w:w="858" w:type="dxa"/>
            <w:shd w:val="clear" w:color="auto" w:fill="auto"/>
          </w:tcPr>
          <w:p w14:paraId="7B3CE55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杰迪牌</w:t>
            </w:r>
          </w:p>
        </w:tc>
        <w:tc>
          <w:tcPr>
            <w:tcW w:w="1835" w:type="dxa"/>
            <w:shd w:val="clear" w:color="auto" w:fill="auto"/>
          </w:tcPr>
          <w:p w14:paraId="6A37F57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边三轮摩托车</w:t>
            </w:r>
          </w:p>
        </w:tc>
        <w:tc>
          <w:tcPr>
            <w:tcW w:w="2700" w:type="dxa"/>
            <w:shd w:val="clear" w:color="auto" w:fill="auto"/>
          </w:tcPr>
          <w:p w14:paraId="7FD046D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JD650BJ</w:t>
            </w:r>
          </w:p>
        </w:tc>
      </w:tr>
      <w:tr w:rsidR="0059512D" w14:paraId="6A2E26CE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2FED56AB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3F229F1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山东中铃车辆制造有限公司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2E3DD4F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58" w:type="dxa"/>
            <w:shd w:val="clear" w:color="auto" w:fill="auto"/>
          </w:tcPr>
          <w:p w14:paraId="1520475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海戈牌</w:t>
            </w:r>
          </w:p>
        </w:tc>
        <w:tc>
          <w:tcPr>
            <w:tcW w:w="1835" w:type="dxa"/>
            <w:shd w:val="clear" w:color="auto" w:fill="auto"/>
          </w:tcPr>
          <w:p w14:paraId="125D001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电动正三轮轻便摩托车</w:t>
            </w:r>
          </w:p>
        </w:tc>
        <w:tc>
          <w:tcPr>
            <w:tcW w:w="2700" w:type="dxa"/>
            <w:shd w:val="clear" w:color="auto" w:fill="auto"/>
          </w:tcPr>
          <w:p w14:paraId="14D92A0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HG800DQZ</w:t>
            </w:r>
          </w:p>
        </w:tc>
      </w:tr>
      <w:tr w:rsidR="0059512D" w14:paraId="08E68C10" w14:textId="77777777">
        <w:trPr>
          <w:trHeight w:val="91"/>
          <w:jc w:val="center"/>
        </w:trPr>
        <w:tc>
          <w:tcPr>
            <w:tcW w:w="567" w:type="dxa"/>
            <w:vMerge/>
          </w:tcPr>
          <w:p w14:paraId="0793ABF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4739EC1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1424014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445109F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华雁牌</w:t>
            </w:r>
          </w:p>
        </w:tc>
        <w:tc>
          <w:tcPr>
            <w:tcW w:w="1835" w:type="dxa"/>
            <w:shd w:val="clear" w:color="auto" w:fill="auto"/>
          </w:tcPr>
          <w:p w14:paraId="73F7D2B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055AD69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HY800DQT</w:t>
            </w:r>
          </w:p>
        </w:tc>
      </w:tr>
      <w:tr w:rsidR="0059512D" w14:paraId="3D52732E" w14:textId="77777777">
        <w:trPr>
          <w:trHeight w:val="91"/>
          <w:jc w:val="center"/>
        </w:trPr>
        <w:tc>
          <w:tcPr>
            <w:tcW w:w="567" w:type="dxa"/>
            <w:vMerge/>
          </w:tcPr>
          <w:p w14:paraId="0F98004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5550768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0AE093E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6496E3D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三松牌</w:t>
            </w:r>
          </w:p>
        </w:tc>
        <w:tc>
          <w:tcPr>
            <w:tcW w:w="1835" w:type="dxa"/>
            <w:shd w:val="clear" w:color="auto" w:fill="auto"/>
          </w:tcPr>
          <w:p w14:paraId="0BB0015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7A30CDC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SS1500DZH</w:t>
            </w:r>
          </w:p>
        </w:tc>
      </w:tr>
      <w:tr w:rsidR="0059512D" w14:paraId="2ECA72D3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1F196E2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2DA46C3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重庆中铃兆虎机车制造有限公司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17D973B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858" w:type="dxa"/>
            <w:shd w:val="clear" w:color="auto" w:fill="auto"/>
          </w:tcPr>
          <w:p w14:paraId="0C38401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环爵牌</w:t>
            </w:r>
          </w:p>
        </w:tc>
        <w:tc>
          <w:tcPr>
            <w:tcW w:w="1835" w:type="dxa"/>
            <w:shd w:val="clear" w:color="auto" w:fill="auto"/>
          </w:tcPr>
          <w:p w14:paraId="64FF96A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3C4499B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HJ1000DT</w:t>
            </w:r>
          </w:p>
        </w:tc>
      </w:tr>
      <w:tr w:rsidR="0059512D" w14:paraId="23FD4BA6" w14:textId="77777777">
        <w:trPr>
          <w:trHeight w:val="91"/>
          <w:jc w:val="center"/>
        </w:trPr>
        <w:tc>
          <w:tcPr>
            <w:tcW w:w="567" w:type="dxa"/>
            <w:vMerge/>
          </w:tcPr>
          <w:p w14:paraId="27A3E4F7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5593A92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1CCE0E3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28036EC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浙雅牌</w:t>
            </w:r>
          </w:p>
        </w:tc>
        <w:tc>
          <w:tcPr>
            <w:tcW w:w="1835" w:type="dxa"/>
            <w:shd w:val="clear" w:color="auto" w:fill="auto"/>
          </w:tcPr>
          <w:p w14:paraId="26BCACB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2F3BCB9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ZY1000DT</w:t>
            </w:r>
          </w:p>
        </w:tc>
      </w:tr>
      <w:tr w:rsidR="0059512D" w14:paraId="170FD650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474BEE3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46FE24F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重庆广本万强摩托车制造有限责任公司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1EDE17E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73</w:t>
            </w:r>
          </w:p>
        </w:tc>
        <w:tc>
          <w:tcPr>
            <w:tcW w:w="858" w:type="dxa"/>
            <w:shd w:val="clear" w:color="auto" w:fill="auto"/>
          </w:tcPr>
          <w:p w14:paraId="494743B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广本万强牌</w:t>
            </w:r>
          </w:p>
        </w:tc>
        <w:tc>
          <w:tcPr>
            <w:tcW w:w="1835" w:type="dxa"/>
            <w:shd w:val="clear" w:color="auto" w:fill="auto"/>
          </w:tcPr>
          <w:p w14:paraId="4DFDC50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1B7C9FE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GB125T</w:t>
            </w:r>
          </w:p>
        </w:tc>
      </w:tr>
      <w:tr w:rsidR="0059512D" w14:paraId="05B69394" w14:textId="77777777">
        <w:trPr>
          <w:trHeight w:val="91"/>
          <w:jc w:val="center"/>
        </w:trPr>
        <w:tc>
          <w:tcPr>
            <w:tcW w:w="567" w:type="dxa"/>
            <w:vMerge/>
          </w:tcPr>
          <w:p w14:paraId="559D69AB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2EB9E3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7421565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3DF9D71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6"/>
                <w:kern w:val="0"/>
                <w:szCs w:val="21"/>
              </w:rPr>
              <w:t>克尔维特牌</w:t>
            </w:r>
          </w:p>
        </w:tc>
        <w:tc>
          <w:tcPr>
            <w:tcW w:w="1835" w:type="dxa"/>
            <w:shd w:val="clear" w:color="auto" w:fill="auto"/>
          </w:tcPr>
          <w:p w14:paraId="34BE647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072085B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KT125T</w:t>
            </w:r>
          </w:p>
        </w:tc>
      </w:tr>
      <w:tr w:rsidR="0059512D" w14:paraId="4C8D1EFA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48483CE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165637B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广东大福摩托车有限公司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04A4961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74</w:t>
            </w:r>
          </w:p>
        </w:tc>
        <w:tc>
          <w:tcPr>
            <w:tcW w:w="858" w:type="dxa"/>
            <w:shd w:val="clear" w:color="auto" w:fill="auto"/>
          </w:tcPr>
          <w:p w14:paraId="391DC63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大福牌</w:t>
            </w:r>
          </w:p>
        </w:tc>
        <w:tc>
          <w:tcPr>
            <w:tcW w:w="1835" w:type="dxa"/>
            <w:shd w:val="clear" w:color="auto" w:fill="auto"/>
          </w:tcPr>
          <w:p w14:paraId="4649329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0126E78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DF150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DF250</w:t>
            </w:r>
          </w:p>
        </w:tc>
      </w:tr>
      <w:tr w:rsidR="0059512D" w14:paraId="3AFF38CB" w14:textId="77777777">
        <w:trPr>
          <w:trHeight w:val="91"/>
          <w:jc w:val="center"/>
        </w:trPr>
        <w:tc>
          <w:tcPr>
            <w:tcW w:w="567" w:type="dxa"/>
            <w:vMerge/>
          </w:tcPr>
          <w:p w14:paraId="5CEA3D1A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2137036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68A9B6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1E778F9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豪达牌</w:t>
            </w:r>
          </w:p>
        </w:tc>
        <w:tc>
          <w:tcPr>
            <w:tcW w:w="1835" w:type="dxa"/>
            <w:shd w:val="clear" w:color="auto" w:fill="auto"/>
          </w:tcPr>
          <w:p w14:paraId="6BCD366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3AADDCD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HD125T</w:t>
            </w:r>
          </w:p>
        </w:tc>
      </w:tr>
      <w:tr w:rsidR="0059512D" w14:paraId="665D36B5" w14:textId="77777777">
        <w:trPr>
          <w:trHeight w:val="91"/>
          <w:jc w:val="center"/>
        </w:trPr>
        <w:tc>
          <w:tcPr>
            <w:tcW w:w="567" w:type="dxa"/>
            <w:vMerge/>
          </w:tcPr>
          <w:p w14:paraId="6C329F2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6D10B27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349AB56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2E2EF3B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双健牌</w:t>
            </w:r>
          </w:p>
        </w:tc>
        <w:tc>
          <w:tcPr>
            <w:tcW w:w="1835" w:type="dxa"/>
            <w:shd w:val="clear" w:color="auto" w:fill="auto"/>
          </w:tcPr>
          <w:p w14:paraId="5A4944A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47DC380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SJ125</w:t>
            </w:r>
          </w:p>
        </w:tc>
      </w:tr>
      <w:tr w:rsidR="0059512D" w14:paraId="6B718531" w14:textId="77777777">
        <w:trPr>
          <w:trHeight w:val="91"/>
          <w:jc w:val="center"/>
        </w:trPr>
        <w:tc>
          <w:tcPr>
            <w:tcW w:w="567" w:type="dxa"/>
            <w:vMerge/>
          </w:tcPr>
          <w:p w14:paraId="2108AE6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65164C9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238489F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2EAE2F3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追梦仑牌</w:t>
            </w:r>
          </w:p>
        </w:tc>
        <w:tc>
          <w:tcPr>
            <w:tcW w:w="1835" w:type="dxa"/>
            <w:shd w:val="clear" w:color="auto" w:fill="auto"/>
          </w:tcPr>
          <w:p w14:paraId="6B55F9F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5C63604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ZM125</w:t>
            </w:r>
          </w:p>
        </w:tc>
      </w:tr>
      <w:tr w:rsidR="0059512D" w14:paraId="50E3DE46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7D0F9D3C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5B10117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洛阳北方大河三轮摩托车有限公司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127BCAA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75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3219D47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大河牌</w:t>
            </w:r>
          </w:p>
        </w:tc>
        <w:tc>
          <w:tcPr>
            <w:tcW w:w="1835" w:type="dxa"/>
            <w:shd w:val="clear" w:color="auto" w:fill="auto"/>
          </w:tcPr>
          <w:p w14:paraId="23F7A4E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6E7D1D8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DH3000DZH</w:t>
            </w:r>
          </w:p>
        </w:tc>
      </w:tr>
      <w:tr w:rsidR="0059512D" w14:paraId="4B2BDA29" w14:textId="77777777">
        <w:trPr>
          <w:trHeight w:val="91"/>
          <w:jc w:val="center"/>
        </w:trPr>
        <w:tc>
          <w:tcPr>
            <w:tcW w:w="567" w:type="dxa"/>
            <w:vMerge/>
          </w:tcPr>
          <w:p w14:paraId="50D30FDA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4C13F1A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342AEDE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6DF6C83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2F6C7A8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6FA5EAC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DH150ZH</w:t>
            </w:r>
          </w:p>
        </w:tc>
      </w:tr>
      <w:tr w:rsidR="0059512D" w14:paraId="588833C8" w14:textId="77777777">
        <w:trPr>
          <w:trHeight w:val="91"/>
          <w:jc w:val="center"/>
        </w:trPr>
        <w:tc>
          <w:tcPr>
            <w:tcW w:w="567" w:type="dxa"/>
          </w:tcPr>
          <w:p w14:paraId="6C5D2E09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4DBBF2A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洛阳北方易初摩托车有限公司</w:t>
            </w:r>
          </w:p>
        </w:tc>
        <w:tc>
          <w:tcPr>
            <w:tcW w:w="938" w:type="dxa"/>
            <w:shd w:val="clear" w:color="auto" w:fill="auto"/>
          </w:tcPr>
          <w:p w14:paraId="3E57B89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76</w:t>
            </w:r>
          </w:p>
        </w:tc>
        <w:tc>
          <w:tcPr>
            <w:tcW w:w="858" w:type="dxa"/>
            <w:shd w:val="clear" w:color="auto" w:fill="auto"/>
          </w:tcPr>
          <w:p w14:paraId="465087B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大阳牌</w:t>
            </w:r>
          </w:p>
        </w:tc>
        <w:tc>
          <w:tcPr>
            <w:tcW w:w="1835" w:type="dxa"/>
            <w:shd w:val="clear" w:color="auto" w:fill="auto"/>
          </w:tcPr>
          <w:p w14:paraId="1A7346A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536B5AD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DY1200DQT</w:t>
            </w:r>
          </w:p>
        </w:tc>
      </w:tr>
      <w:tr w:rsidR="0059512D" w14:paraId="26A88727" w14:textId="77777777">
        <w:trPr>
          <w:trHeight w:val="91"/>
          <w:jc w:val="center"/>
        </w:trPr>
        <w:tc>
          <w:tcPr>
            <w:tcW w:w="567" w:type="dxa"/>
          </w:tcPr>
          <w:p w14:paraId="7C37656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743A3A3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山东北易车业有限公司</w:t>
            </w:r>
          </w:p>
        </w:tc>
        <w:tc>
          <w:tcPr>
            <w:tcW w:w="938" w:type="dxa"/>
            <w:shd w:val="clear" w:color="auto" w:fill="auto"/>
          </w:tcPr>
          <w:p w14:paraId="78D9594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76</w:t>
            </w:r>
          </w:p>
        </w:tc>
        <w:tc>
          <w:tcPr>
            <w:tcW w:w="858" w:type="dxa"/>
            <w:shd w:val="clear" w:color="auto" w:fill="auto"/>
          </w:tcPr>
          <w:p w14:paraId="4542E34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大阳牌</w:t>
            </w:r>
          </w:p>
        </w:tc>
        <w:tc>
          <w:tcPr>
            <w:tcW w:w="1835" w:type="dxa"/>
            <w:shd w:val="clear" w:color="auto" w:fill="auto"/>
          </w:tcPr>
          <w:p w14:paraId="321585E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7EBE3BA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DY1500DZH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DY1500DZK</w:t>
            </w:r>
            <w:r>
              <w:rPr>
                <w:rFonts w:ascii="仿宋_GB2312" w:eastAsia="仿宋_GB2312" w:hint="eastAsia"/>
              </w:rPr>
              <w:t>、</w:t>
            </w:r>
          </w:p>
          <w:p w14:paraId="6303DFA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DY1800DZK</w:t>
            </w:r>
          </w:p>
        </w:tc>
      </w:tr>
      <w:tr w:rsidR="0059512D" w14:paraId="47CE1C4C" w14:textId="77777777">
        <w:trPr>
          <w:trHeight w:val="91"/>
          <w:jc w:val="center"/>
        </w:trPr>
        <w:tc>
          <w:tcPr>
            <w:tcW w:w="567" w:type="dxa"/>
          </w:tcPr>
          <w:p w14:paraId="2A55A97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3352892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河南新鸽摩托车有限公司</w:t>
            </w:r>
          </w:p>
        </w:tc>
        <w:tc>
          <w:tcPr>
            <w:tcW w:w="938" w:type="dxa"/>
            <w:shd w:val="clear" w:color="auto" w:fill="auto"/>
          </w:tcPr>
          <w:p w14:paraId="006477F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77</w:t>
            </w:r>
          </w:p>
        </w:tc>
        <w:tc>
          <w:tcPr>
            <w:tcW w:w="858" w:type="dxa"/>
            <w:shd w:val="clear" w:color="auto" w:fill="auto"/>
          </w:tcPr>
          <w:p w14:paraId="295BB7B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新鸽牌</w:t>
            </w:r>
          </w:p>
        </w:tc>
        <w:tc>
          <w:tcPr>
            <w:tcW w:w="1835" w:type="dxa"/>
            <w:shd w:val="clear" w:color="auto" w:fill="auto"/>
          </w:tcPr>
          <w:p w14:paraId="3EA3D80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2EA33FA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XG1500DZH</w:t>
            </w:r>
          </w:p>
        </w:tc>
      </w:tr>
      <w:tr w:rsidR="0059512D" w14:paraId="3548810B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49206AA6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7BA8306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江门市长华集团有限公司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7E54DD6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858" w:type="dxa"/>
            <w:shd w:val="clear" w:color="auto" w:fill="auto"/>
          </w:tcPr>
          <w:p w14:paraId="18BF262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金怡牌</w:t>
            </w:r>
          </w:p>
        </w:tc>
        <w:tc>
          <w:tcPr>
            <w:tcW w:w="1835" w:type="dxa"/>
            <w:shd w:val="clear" w:color="auto" w:fill="auto"/>
          </w:tcPr>
          <w:p w14:paraId="7828006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31A580B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JY1200DT</w:t>
            </w:r>
          </w:p>
        </w:tc>
      </w:tr>
      <w:tr w:rsidR="0059512D" w14:paraId="569E0C81" w14:textId="77777777">
        <w:trPr>
          <w:trHeight w:val="91"/>
          <w:jc w:val="center"/>
        </w:trPr>
        <w:tc>
          <w:tcPr>
            <w:tcW w:w="567" w:type="dxa"/>
            <w:vMerge/>
          </w:tcPr>
          <w:p w14:paraId="398B472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2F3694C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BF6E47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29A8B12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梦马牌</w:t>
            </w:r>
          </w:p>
        </w:tc>
        <w:tc>
          <w:tcPr>
            <w:tcW w:w="1835" w:type="dxa"/>
            <w:shd w:val="clear" w:color="auto" w:fill="auto"/>
          </w:tcPr>
          <w:p w14:paraId="47A211C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2F90872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MM125</w:t>
            </w:r>
          </w:p>
        </w:tc>
      </w:tr>
      <w:tr w:rsidR="0059512D" w14:paraId="0D2BFC23" w14:textId="77777777">
        <w:trPr>
          <w:trHeight w:val="91"/>
          <w:jc w:val="center"/>
        </w:trPr>
        <w:tc>
          <w:tcPr>
            <w:tcW w:w="567" w:type="dxa"/>
            <w:vMerge/>
          </w:tcPr>
          <w:p w14:paraId="08529E3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648B4B7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4ED9E3C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180405D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三野牌</w:t>
            </w:r>
          </w:p>
        </w:tc>
        <w:tc>
          <w:tcPr>
            <w:tcW w:w="1835" w:type="dxa"/>
            <w:shd w:val="clear" w:color="auto" w:fill="auto"/>
          </w:tcPr>
          <w:p w14:paraId="6D60B39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31D6815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MS125T</w:t>
            </w:r>
          </w:p>
        </w:tc>
      </w:tr>
      <w:tr w:rsidR="0059512D" w14:paraId="2779403C" w14:textId="77777777">
        <w:trPr>
          <w:trHeight w:val="91"/>
          <w:jc w:val="center"/>
        </w:trPr>
        <w:tc>
          <w:tcPr>
            <w:tcW w:w="567" w:type="dxa"/>
          </w:tcPr>
          <w:p w14:paraId="6B7479EB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6E7616D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雅迪科技集团有限公司</w:t>
            </w:r>
          </w:p>
        </w:tc>
        <w:tc>
          <w:tcPr>
            <w:tcW w:w="938" w:type="dxa"/>
            <w:shd w:val="clear" w:color="auto" w:fill="auto"/>
          </w:tcPr>
          <w:p w14:paraId="43573AA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80</w:t>
            </w:r>
          </w:p>
        </w:tc>
        <w:tc>
          <w:tcPr>
            <w:tcW w:w="858" w:type="dxa"/>
            <w:shd w:val="clear" w:color="auto" w:fill="auto"/>
          </w:tcPr>
          <w:p w14:paraId="0471FEF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雅迪牌</w:t>
            </w:r>
          </w:p>
        </w:tc>
        <w:tc>
          <w:tcPr>
            <w:tcW w:w="1835" w:type="dxa"/>
            <w:shd w:val="clear" w:color="auto" w:fill="auto"/>
          </w:tcPr>
          <w:p w14:paraId="244E61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6DFC98C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YD400DQT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YD500DQT</w:t>
            </w:r>
            <w:r>
              <w:rPr>
                <w:rFonts w:ascii="仿宋_GB2312" w:eastAsia="仿宋_GB2312" w:hint="eastAsia"/>
              </w:rPr>
              <w:t>、</w:t>
            </w:r>
          </w:p>
          <w:p w14:paraId="0E7E89C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YD600DQT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YD800DQT</w:t>
            </w:r>
          </w:p>
        </w:tc>
      </w:tr>
      <w:tr w:rsidR="0059512D" w14:paraId="3BE7223A" w14:textId="77777777">
        <w:trPr>
          <w:trHeight w:val="91"/>
          <w:jc w:val="center"/>
        </w:trPr>
        <w:tc>
          <w:tcPr>
            <w:tcW w:w="567" w:type="dxa"/>
          </w:tcPr>
          <w:p w14:paraId="71A2119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7188C45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江门市迪豪摩托车有限公司</w:t>
            </w:r>
          </w:p>
        </w:tc>
        <w:tc>
          <w:tcPr>
            <w:tcW w:w="938" w:type="dxa"/>
            <w:shd w:val="clear" w:color="auto" w:fill="auto"/>
          </w:tcPr>
          <w:p w14:paraId="26E1F1C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82</w:t>
            </w:r>
          </w:p>
        </w:tc>
        <w:tc>
          <w:tcPr>
            <w:tcW w:w="858" w:type="dxa"/>
            <w:shd w:val="clear" w:color="auto" w:fill="auto"/>
          </w:tcPr>
          <w:p w14:paraId="4505894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豪天牌</w:t>
            </w:r>
          </w:p>
        </w:tc>
        <w:tc>
          <w:tcPr>
            <w:tcW w:w="1835" w:type="dxa"/>
            <w:shd w:val="clear" w:color="auto" w:fill="auto"/>
          </w:tcPr>
          <w:p w14:paraId="007154A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16C9199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HT110T</w:t>
            </w:r>
          </w:p>
        </w:tc>
      </w:tr>
      <w:tr w:rsidR="0059512D" w14:paraId="0182314D" w14:textId="77777777">
        <w:trPr>
          <w:trHeight w:val="91"/>
          <w:jc w:val="center"/>
        </w:trPr>
        <w:tc>
          <w:tcPr>
            <w:tcW w:w="567" w:type="dxa"/>
          </w:tcPr>
          <w:p w14:paraId="2D18D9C9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2D67B38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常州山崎摩托车有限公司</w:t>
            </w:r>
          </w:p>
        </w:tc>
        <w:tc>
          <w:tcPr>
            <w:tcW w:w="938" w:type="dxa"/>
            <w:shd w:val="clear" w:color="auto" w:fill="auto"/>
          </w:tcPr>
          <w:p w14:paraId="7E604FFC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85</w:t>
            </w:r>
          </w:p>
        </w:tc>
        <w:tc>
          <w:tcPr>
            <w:tcW w:w="858" w:type="dxa"/>
            <w:shd w:val="clear" w:color="auto" w:fill="auto"/>
          </w:tcPr>
          <w:p w14:paraId="4FE96AF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优移牌</w:t>
            </w:r>
          </w:p>
        </w:tc>
        <w:tc>
          <w:tcPr>
            <w:tcW w:w="1835" w:type="dxa"/>
            <w:shd w:val="clear" w:color="auto" w:fill="auto"/>
          </w:tcPr>
          <w:p w14:paraId="48BA29E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电动正三轮轻便摩托车</w:t>
            </w:r>
          </w:p>
        </w:tc>
        <w:tc>
          <w:tcPr>
            <w:tcW w:w="2700" w:type="dxa"/>
            <w:shd w:val="clear" w:color="auto" w:fill="auto"/>
          </w:tcPr>
          <w:p w14:paraId="28E5588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YY350DQZ</w:t>
            </w:r>
          </w:p>
        </w:tc>
      </w:tr>
      <w:tr w:rsidR="0059512D" w14:paraId="41B9BFC5" w14:textId="77777777">
        <w:trPr>
          <w:trHeight w:val="91"/>
          <w:jc w:val="center"/>
        </w:trPr>
        <w:tc>
          <w:tcPr>
            <w:tcW w:w="567" w:type="dxa"/>
          </w:tcPr>
          <w:p w14:paraId="7AAA0CEB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68BE8B2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浙江山崎冈田车业有限公司</w:t>
            </w:r>
          </w:p>
        </w:tc>
        <w:tc>
          <w:tcPr>
            <w:tcW w:w="938" w:type="dxa"/>
            <w:shd w:val="clear" w:color="auto" w:fill="auto"/>
          </w:tcPr>
          <w:p w14:paraId="70EE5A2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85</w:t>
            </w:r>
          </w:p>
        </w:tc>
        <w:tc>
          <w:tcPr>
            <w:tcW w:w="858" w:type="dxa"/>
            <w:shd w:val="clear" w:color="auto" w:fill="auto"/>
          </w:tcPr>
          <w:p w14:paraId="03062A7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可人牌</w:t>
            </w:r>
          </w:p>
        </w:tc>
        <w:tc>
          <w:tcPr>
            <w:tcW w:w="1835" w:type="dxa"/>
            <w:shd w:val="clear" w:color="auto" w:fill="auto"/>
          </w:tcPr>
          <w:p w14:paraId="1E98FBD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6E0144D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KR800DQT</w:t>
            </w:r>
          </w:p>
        </w:tc>
      </w:tr>
      <w:tr w:rsidR="0059512D" w14:paraId="74BF1177" w14:textId="77777777">
        <w:trPr>
          <w:trHeight w:val="91"/>
          <w:jc w:val="center"/>
        </w:trPr>
        <w:tc>
          <w:tcPr>
            <w:tcW w:w="567" w:type="dxa"/>
          </w:tcPr>
          <w:p w14:paraId="0DFECB1A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02C2527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比德文控股集团有限公司</w:t>
            </w:r>
          </w:p>
        </w:tc>
        <w:tc>
          <w:tcPr>
            <w:tcW w:w="938" w:type="dxa"/>
            <w:shd w:val="clear" w:color="auto" w:fill="auto"/>
          </w:tcPr>
          <w:p w14:paraId="73E1F3D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86</w:t>
            </w:r>
          </w:p>
        </w:tc>
        <w:tc>
          <w:tcPr>
            <w:tcW w:w="858" w:type="dxa"/>
            <w:shd w:val="clear" w:color="auto" w:fill="auto"/>
          </w:tcPr>
          <w:p w14:paraId="3E549F2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比德文牌</w:t>
            </w:r>
          </w:p>
        </w:tc>
        <w:tc>
          <w:tcPr>
            <w:tcW w:w="1835" w:type="dxa"/>
            <w:shd w:val="clear" w:color="auto" w:fill="auto"/>
          </w:tcPr>
          <w:p w14:paraId="4F6A8B7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4575F89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BDW1000DQT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BDW500DQT</w:t>
            </w:r>
            <w:r>
              <w:rPr>
                <w:rFonts w:ascii="仿宋_GB2312" w:eastAsia="仿宋_GB2312" w:hint="eastAsia"/>
              </w:rPr>
              <w:t>、</w:t>
            </w:r>
          </w:p>
          <w:p w14:paraId="59CEFCA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BDW800DQT</w:t>
            </w:r>
          </w:p>
        </w:tc>
      </w:tr>
      <w:tr w:rsidR="0059512D" w14:paraId="192A507F" w14:textId="77777777">
        <w:trPr>
          <w:trHeight w:val="91"/>
          <w:jc w:val="center"/>
        </w:trPr>
        <w:tc>
          <w:tcPr>
            <w:tcW w:w="567" w:type="dxa"/>
          </w:tcPr>
          <w:p w14:paraId="610E0607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720A27D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江苏爱玛车业科技有限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公司</w:t>
            </w:r>
          </w:p>
        </w:tc>
        <w:tc>
          <w:tcPr>
            <w:tcW w:w="938" w:type="dxa"/>
            <w:shd w:val="clear" w:color="auto" w:fill="auto"/>
          </w:tcPr>
          <w:p w14:paraId="0AA823A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90</w:t>
            </w:r>
          </w:p>
        </w:tc>
        <w:tc>
          <w:tcPr>
            <w:tcW w:w="858" w:type="dxa"/>
            <w:shd w:val="clear" w:color="auto" w:fill="auto"/>
          </w:tcPr>
          <w:p w14:paraId="6F6C738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爱玛牌</w:t>
            </w:r>
          </w:p>
        </w:tc>
        <w:tc>
          <w:tcPr>
            <w:tcW w:w="1835" w:type="dxa"/>
            <w:shd w:val="clear" w:color="auto" w:fill="auto"/>
          </w:tcPr>
          <w:p w14:paraId="2E9965F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4DE9F09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AM400DQT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AM500DQT</w:t>
            </w:r>
            <w:r>
              <w:rPr>
                <w:rFonts w:ascii="仿宋_GB2312" w:eastAsia="仿宋_GB2312" w:hint="eastAsia"/>
              </w:rPr>
              <w:t>、</w:t>
            </w:r>
          </w:p>
          <w:p w14:paraId="22BF1F8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lastRenderedPageBreak/>
              <w:t>AM800DQT</w:t>
            </w:r>
          </w:p>
        </w:tc>
      </w:tr>
      <w:tr w:rsidR="0059512D" w14:paraId="52CE2D23" w14:textId="77777777">
        <w:trPr>
          <w:trHeight w:val="91"/>
          <w:jc w:val="center"/>
        </w:trPr>
        <w:tc>
          <w:tcPr>
            <w:tcW w:w="567" w:type="dxa"/>
          </w:tcPr>
          <w:p w14:paraId="075EDDA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5D6AD88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天津爱玛车业科技有限公司</w:t>
            </w:r>
          </w:p>
        </w:tc>
        <w:tc>
          <w:tcPr>
            <w:tcW w:w="938" w:type="dxa"/>
            <w:shd w:val="clear" w:color="auto" w:fill="auto"/>
          </w:tcPr>
          <w:p w14:paraId="670203C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90</w:t>
            </w:r>
          </w:p>
        </w:tc>
        <w:tc>
          <w:tcPr>
            <w:tcW w:w="858" w:type="dxa"/>
            <w:shd w:val="clear" w:color="auto" w:fill="auto"/>
          </w:tcPr>
          <w:p w14:paraId="53585E8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爱玛牌</w:t>
            </w:r>
          </w:p>
        </w:tc>
        <w:tc>
          <w:tcPr>
            <w:tcW w:w="1835" w:type="dxa"/>
            <w:shd w:val="clear" w:color="auto" w:fill="auto"/>
          </w:tcPr>
          <w:p w14:paraId="002F74C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37A0BDC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AM400DQT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AM500DQT</w:t>
            </w:r>
            <w:r>
              <w:rPr>
                <w:rFonts w:ascii="仿宋_GB2312" w:eastAsia="仿宋_GB2312" w:hint="eastAsia"/>
              </w:rPr>
              <w:t>、</w:t>
            </w:r>
          </w:p>
          <w:p w14:paraId="2C9E5FC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AM800DQT</w:t>
            </w:r>
          </w:p>
        </w:tc>
      </w:tr>
      <w:tr w:rsidR="0059512D" w14:paraId="4D18CE2F" w14:textId="77777777">
        <w:trPr>
          <w:trHeight w:val="91"/>
          <w:jc w:val="center"/>
        </w:trPr>
        <w:tc>
          <w:tcPr>
            <w:tcW w:w="567" w:type="dxa"/>
          </w:tcPr>
          <w:p w14:paraId="4AA6869C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7186E1E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广东爱玛车业科技有限公司</w:t>
            </w:r>
          </w:p>
        </w:tc>
        <w:tc>
          <w:tcPr>
            <w:tcW w:w="938" w:type="dxa"/>
            <w:shd w:val="clear" w:color="auto" w:fill="auto"/>
          </w:tcPr>
          <w:p w14:paraId="5E95C6A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90</w:t>
            </w:r>
          </w:p>
        </w:tc>
        <w:tc>
          <w:tcPr>
            <w:tcW w:w="858" w:type="dxa"/>
            <w:shd w:val="clear" w:color="auto" w:fill="auto"/>
          </w:tcPr>
          <w:p w14:paraId="32F26C8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爱玛牌</w:t>
            </w:r>
          </w:p>
        </w:tc>
        <w:tc>
          <w:tcPr>
            <w:tcW w:w="1835" w:type="dxa"/>
            <w:shd w:val="clear" w:color="auto" w:fill="auto"/>
          </w:tcPr>
          <w:p w14:paraId="19394C0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4627A1F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AM1200DQT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AM500DQT</w:t>
            </w:r>
            <w:r>
              <w:rPr>
                <w:rFonts w:ascii="仿宋_GB2312" w:eastAsia="仿宋_GB2312" w:hint="eastAsia"/>
              </w:rPr>
              <w:t>、</w:t>
            </w:r>
          </w:p>
          <w:p w14:paraId="797D0AE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AM800DQT</w:t>
            </w:r>
          </w:p>
        </w:tc>
      </w:tr>
      <w:tr w:rsidR="0059512D" w14:paraId="312F051A" w14:textId="77777777">
        <w:trPr>
          <w:trHeight w:val="91"/>
          <w:jc w:val="center"/>
        </w:trPr>
        <w:tc>
          <w:tcPr>
            <w:tcW w:w="567" w:type="dxa"/>
          </w:tcPr>
          <w:p w14:paraId="4BAAC1C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70D9E8C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浙江爱玛车业科技有限公司</w:t>
            </w:r>
          </w:p>
        </w:tc>
        <w:tc>
          <w:tcPr>
            <w:tcW w:w="938" w:type="dxa"/>
            <w:shd w:val="clear" w:color="auto" w:fill="auto"/>
          </w:tcPr>
          <w:p w14:paraId="72C41E8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90</w:t>
            </w:r>
          </w:p>
        </w:tc>
        <w:tc>
          <w:tcPr>
            <w:tcW w:w="858" w:type="dxa"/>
            <w:shd w:val="clear" w:color="auto" w:fill="auto"/>
          </w:tcPr>
          <w:p w14:paraId="68D484E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爱玛牌</w:t>
            </w:r>
          </w:p>
        </w:tc>
        <w:tc>
          <w:tcPr>
            <w:tcW w:w="1835" w:type="dxa"/>
            <w:shd w:val="clear" w:color="auto" w:fill="auto"/>
          </w:tcPr>
          <w:p w14:paraId="3BFB53A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33C42CC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AM1200DQT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AM500DQT</w:t>
            </w:r>
            <w:r>
              <w:rPr>
                <w:rFonts w:ascii="仿宋_GB2312" w:eastAsia="仿宋_GB2312" w:hint="eastAsia"/>
              </w:rPr>
              <w:t>、</w:t>
            </w:r>
          </w:p>
          <w:p w14:paraId="07F7316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AM800DQT</w:t>
            </w:r>
          </w:p>
        </w:tc>
      </w:tr>
      <w:tr w:rsidR="0059512D" w14:paraId="7BF1FFA1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73E37143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777D07B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广州五羊摩托有限公司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129E7C7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91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6519612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五羊牌</w:t>
            </w:r>
          </w:p>
        </w:tc>
        <w:tc>
          <w:tcPr>
            <w:tcW w:w="1835" w:type="dxa"/>
            <w:shd w:val="clear" w:color="auto" w:fill="auto"/>
          </w:tcPr>
          <w:p w14:paraId="19B10E6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38825B3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WY1500DZK</w:t>
            </w:r>
          </w:p>
        </w:tc>
      </w:tr>
      <w:tr w:rsidR="0059512D" w14:paraId="392826C2" w14:textId="77777777">
        <w:trPr>
          <w:trHeight w:val="91"/>
          <w:jc w:val="center"/>
        </w:trPr>
        <w:tc>
          <w:tcPr>
            <w:tcW w:w="567" w:type="dxa"/>
            <w:vMerge/>
          </w:tcPr>
          <w:p w14:paraId="0DE8BB9A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3471BD0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0A6D138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1592EA0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4029BD8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1C59B95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WY125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WY250</w:t>
            </w:r>
          </w:p>
        </w:tc>
      </w:tr>
      <w:tr w:rsidR="0059512D" w14:paraId="65776111" w14:textId="77777777">
        <w:trPr>
          <w:trHeight w:val="91"/>
          <w:jc w:val="center"/>
        </w:trPr>
        <w:tc>
          <w:tcPr>
            <w:tcW w:w="567" w:type="dxa"/>
          </w:tcPr>
          <w:p w14:paraId="5463A66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0DF2E98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佛山市佛斯弟摩托车制造有限公司</w:t>
            </w:r>
          </w:p>
        </w:tc>
        <w:tc>
          <w:tcPr>
            <w:tcW w:w="938" w:type="dxa"/>
            <w:shd w:val="clear" w:color="auto" w:fill="auto"/>
          </w:tcPr>
          <w:p w14:paraId="3AF49C8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858" w:type="dxa"/>
            <w:shd w:val="clear" w:color="auto" w:fill="auto"/>
          </w:tcPr>
          <w:p w14:paraId="5526D13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富先达牌</w:t>
            </w:r>
          </w:p>
        </w:tc>
        <w:tc>
          <w:tcPr>
            <w:tcW w:w="1835" w:type="dxa"/>
            <w:shd w:val="clear" w:color="auto" w:fill="auto"/>
          </w:tcPr>
          <w:p w14:paraId="4D3639A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344F68E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FXD125T</w:t>
            </w:r>
          </w:p>
        </w:tc>
      </w:tr>
      <w:tr w:rsidR="0059512D" w14:paraId="51847E99" w14:textId="77777777">
        <w:trPr>
          <w:trHeight w:val="91"/>
          <w:jc w:val="center"/>
        </w:trPr>
        <w:tc>
          <w:tcPr>
            <w:tcW w:w="567" w:type="dxa"/>
          </w:tcPr>
          <w:p w14:paraId="2FD3C78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6A99832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台州市中能摩托车有限公司</w:t>
            </w:r>
          </w:p>
        </w:tc>
        <w:tc>
          <w:tcPr>
            <w:tcW w:w="938" w:type="dxa"/>
            <w:shd w:val="clear" w:color="auto" w:fill="auto"/>
          </w:tcPr>
          <w:p w14:paraId="1E48EFC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858" w:type="dxa"/>
            <w:shd w:val="clear" w:color="auto" w:fill="auto"/>
          </w:tcPr>
          <w:p w14:paraId="6F231D6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中能牌</w:t>
            </w:r>
          </w:p>
        </w:tc>
        <w:tc>
          <w:tcPr>
            <w:tcW w:w="1835" w:type="dxa"/>
            <w:shd w:val="clear" w:color="auto" w:fill="auto"/>
          </w:tcPr>
          <w:p w14:paraId="312CB5A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1B42174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ZN125T</w:t>
            </w:r>
          </w:p>
        </w:tc>
      </w:tr>
      <w:tr w:rsidR="0059512D" w14:paraId="713C215E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62F99211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1B6571E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珠海珠江车业有限公司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1DCEF7E5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99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2808CB4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珠江牌</w:t>
            </w:r>
          </w:p>
        </w:tc>
        <w:tc>
          <w:tcPr>
            <w:tcW w:w="1835" w:type="dxa"/>
            <w:shd w:val="clear" w:color="auto" w:fill="auto"/>
          </w:tcPr>
          <w:p w14:paraId="746B60B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566B663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ZJ1500DT</w:t>
            </w:r>
          </w:p>
        </w:tc>
      </w:tr>
      <w:tr w:rsidR="0059512D" w14:paraId="6D94A2BC" w14:textId="77777777">
        <w:trPr>
          <w:trHeight w:val="91"/>
          <w:jc w:val="center"/>
        </w:trPr>
        <w:tc>
          <w:tcPr>
            <w:tcW w:w="567" w:type="dxa"/>
            <w:vMerge/>
          </w:tcPr>
          <w:p w14:paraId="2AD8FC8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615B7CF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0DD5C7A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5D58324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1B8E5A0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3F20EF9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ZJ110</w:t>
            </w:r>
          </w:p>
        </w:tc>
      </w:tr>
      <w:tr w:rsidR="0059512D" w14:paraId="0F9B4102" w14:textId="77777777">
        <w:trPr>
          <w:trHeight w:val="91"/>
          <w:jc w:val="center"/>
        </w:trPr>
        <w:tc>
          <w:tcPr>
            <w:tcW w:w="567" w:type="dxa"/>
          </w:tcPr>
          <w:p w14:paraId="7A34048C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389F719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江苏淮海新能源车辆有限公司</w:t>
            </w:r>
          </w:p>
        </w:tc>
        <w:tc>
          <w:tcPr>
            <w:tcW w:w="938" w:type="dxa"/>
            <w:shd w:val="clear" w:color="auto" w:fill="auto"/>
          </w:tcPr>
          <w:p w14:paraId="57D6462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106</w:t>
            </w:r>
          </w:p>
        </w:tc>
        <w:tc>
          <w:tcPr>
            <w:tcW w:w="858" w:type="dxa"/>
            <w:shd w:val="clear" w:color="auto" w:fill="auto"/>
          </w:tcPr>
          <w:p w14:paraId="524E809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淮海牌</w:t>
            </w:r>
          </w:p>
        </w:tc>
        <w:tc>
          <w:tcPr>
            <w:tcW w:w="1835" w:type="dxa"/>
            <w:shd w:val="clear" w:color="auto" w:fill="auto"/>
          </w:tcPr>
          <w:p w14:paraId="28A7F7B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4ED6558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HH1500DZH</w:t>
            </w:r>
          </w:p>
        </w:tc>
      </w:tr>
      <w:tr w:rsidR="0059512D" w14:paraId="17CB7A94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5219A8F7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3D73F14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台州市椒江之威摩托车制造有限公司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23FB4F8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107</w:t>
            </w:r>
          </w:p>
        </w:tc>
        <w:tc>
          <w:tcPr>
            <w:tcW w:w="858" w:type="dxa"/>
            <w:shd w:val="clear" w:color="auto" w:fill="auto"/>
          </w:tcPr>
          <w:p w14:paraId="7B271D7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龙雅牌</w:t>
            </w:r>
          </w:p>
        </w:tc>
        <w:tc>
          <w:tcPr>
            <w:tcW w:w="1835" w:type="dxa"/>
            <w:shd w:val="clear" w:color="auto" w:fill="auto"/>
          </w:tcPr>
          <w:p w14:paraId="26A1A71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2293B67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LY125T</w:t>
            </w:r>
          </w:p>
        </w:tc>
      </w:tr>
      <w:tr w:rsidR="0059512D" w14:paraId="0BF79D57" w14:textId="77777777">
        <w:trPr>
          <w:trHeight w:val="91"/>
          <w:jc w:val="center"/>
        </w:trPr>
        <w:tc>
          <w:tcPr>
            <w:tcW w:w="567" w:type="dxa"/>
            <w:vMerge/>
          </w:tcPr>
          <w:p w14:paraId="742A2B99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0D7706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33FF5DB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66BAB72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五星黑马牌</w:t>
            </w:r>
          </w:p>
        </w:tc>
        <w:tc>
          <w:tcPr>
            <w:tcW w:w="1835" w:type="dxa"/>
            <w:shd w:val="clear" w:color="auto" w:fill="auto"/>
          </w:tcPr>
          <w:p w14:paraId="241046A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1F7444F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HM1200DT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HM1500DT</w:t>
            </w:r>
            <w:r>
              <w:rPr>
                <w:rFonts w:ascii="仿宋_GB2312" w:eastAsia="仿宋_GB2312" w:hint="eastAsia"/>
              </w:rPr>
              <w:t>、</w:t>
            </w:r>
          </w:p>
          <w:p w14:paraId="4A85D98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HM1800DT</w:t>
            </w:r>
          </w:p>
        </w:tc>
      </w:tr>
      <w:tr w:rsidR="0059512D" w14:paraId="6456695B" w14:textId="77777777">
        <w:trPr>
          <w:trHeight w:val="91"/>
          <w:jc w:val="center"/>
        </w:trPr>
        <w:tc>
          <w:tcPr>
            <w:tcW w:w="567" w:type="dxa"/>
          </w:tcPr>
          <w:p w14:paraId="355BBF0A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1BBCB17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济南轻骑标致摩托车有限公司</w:t>
            </w:r>
          </w:p>
        </w:tc>
        <w:tc>
          <w:tcPr>
            <w:tcW w:w="938" w:type="dxa"/>
            <w:shd w:val="clear" w:color="auto" w:fill="auto"/>
          </w:tcPr>
          <w:p w14:paraId="30F0B2A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108</w:t>
            </w:r>
          </w:p>
        </w:tc>
        <w:tc>
          <w:tcPr>
            <w:tcW w:w="858" w:type="dxa"/>
            <w:shd w:val="clear" w:color="auto" w:fill="auto"/>
          </w:tcPr>
          <w:p w14:paraId="1D020EF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标致</w:t>
            </w:r>
          </w:p>
          <w:p w14:paraId="7304642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(PEUGEOT)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835" w:type="dxa"/>
            <w:shd w:val="clear" w:color="auto" w:fill="auto"/>
          </w:tcPr>
          <w:p w14:paraId="0A83313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6604E1C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QP150T</w:t>
            </w:r>
          </w:p>
        </w:tc>
      </w:tr>
      <w:tr w:rsidR="0059512D" w14:paraId="23A751F7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6214AEA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4E7C703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重庆嘉陵嘉鹏工业有限公司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16EAC9E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109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484F579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嘉陵牌</w:t>
            </w:r>
          </w:p>
        </w:tc>
        <w:tc>
          <w:tcPr>
            <w:tcW w:w="1835" w:type="dxa"/>
            <w:shd w:val="clear" w:color="auto" w:fill="auto"/>
          </w:tcPr>
          <w:p w14:paraId="26DF0A3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55972D07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JL1500DZH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JL1500DZK</w:t>
            </w:r>
          </w:p>
        </w:tc>
      </w:tr>
      <w:tr w:rsidR="0059512D" w14:paraId="7D67235F" w14:textId="77777777">
        <w:trPr>
          <w:trHeight w:val="91"/>
          <w:jc w:val="center"/>
        </w:trPr>
        <w:tc>
          <w:tcPr>
            <w:tcW w:w="567" w:type="dxa"/>
            <w:vMerge/>
          </w:tcPr>
          <w:p w14:paraId="65004433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56453FB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39A9BAC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3F701F3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4B6A6B8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4CABFF1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JH150</w:t>
            </w:r>
          </w:p>
        </w:tc>
      </w:tr>
      <w:tr w:rsidR="0059512D" w14:paraId="78FD9581" w14:textId="77777777">
        <w:trPr>
          <w:trHeight w:val="91"/>
          <w:jc w:val="center"/>
        </w:trPr>
        <w:tc>
          <w:tcPr>
            <w:tcW w:w="567" w:type="dxa"/>
          </w:tcPr>
          <w:p w14:paraId="78C4EEEA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360E8D8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佛山市南海区中摩科技有限公司</w:t>
            </w:r>
          </w:p>
        </w:tc>
        <w:tc>
          <w:tcPr>
            <w:tcW w:w="938" w:type="dxa"/>
            <w:shd w:val="clear" w:color="auto" w:fill="auto"/>
          </w:tcPr>
          <w:p w14:paraId="6757698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110</w:t>
            </w:r>
          </w:p>
        </w:tc>
        <w:tc>
          <w:tcPr>
            <w:tcW w:w="858" w:type="dxa"/>
            <w:shd w:val="clear" w:color="auto" w:fill="auto"/>
          </w:tcPr>
          <w:p w14:paraId="1F7732F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田达牌</w:t>
            </w:r>
          </w:p>
        </w:tc>
        <w:tc>
          <w:tcPr>
            <w:tcW w:w="1835" w:type="dxa"/>
            <w:shd w:val="clear" w:color="auto" w:fill="auto"/>
          </w:tcPr>
          <w:p w14:paraId="3AEACA9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5C6A66F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TD110T</w:t>
            </w:r>
          </w:p>
        </w:tc>
      </w:tr>
      <w:tr w:rsidR="0059512D" w14:paraId="0E0E11CC" w14:textId="77777777">
        <w:trPr>
          <w:trHeight w:val="91"/>
          <w:jc w:val="center"/>
        </w:trPr>
        <w:tc>
          <w:tcPr>
            <w:tcW w:w="567" w:type="dxa"/>
          </w:tcPr>
          <w:p w14:paraId="335D6C67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22146CA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重庆望江摩托车制造有限公司</w:t>
            </w:r>
          </w:p>
        </w:tc>
        <w:tc>
          <w:tcPr>
            <w:tcW w:w="938" w:type="dxa"/>
            <w:shd w:val="clear" w:color="auto" w:fill="auto"/>
          </w:tcPr>
          <w:p w14:paraId="049A311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111</w:t>
            </w:r>
          </w:p>
        </w:tc>
        <w:tc>
          <w:tcPr>
            <w:tcW w:w="858" w:type="dxa"/>
            <w:shd w:val="clear" w:color="auto" w:fill="auto"/>
          </w:tcPr>
          <w:p w14:paraId="2A593B8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望江牌</w:t>
            </w:r>
          </w:p>
        </w:tc>
        <w:tc>
          <w:tcPr>
            <w:tcW w:w="1835" w:type="dxa"/>
            <w:shd w:val="clear" w:color="auto" w:fill="auto"/>
          </w:tcPr>
          <w:p w14:paraId="3C4EA36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2FDEB68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WJ125T</w:t>
            </w:r>
          </w:p>
        </w:tc>
      </w:tr>
      <w:tr w:rsidR="0059512D" w14:paraId="69FEAF30" w14:textId="77777777">
        <w:trPr>
          <w:trHeight w:val="91"/>
          <w:jc w:val="center"/>
        </w:trPr>
        <w:tc>
          <w:tcPr>
            <w:tcW w:w="567" w:type="dxa"/>
          </w:tcPr>
          <w:p w14:paraId="4CCD7907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01A8EB0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力帆实业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集团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股份有限公司</w:t>
            </w:r>
          </w:p>
        </w:tc>
        <w:tc>
          <w:tcPr>
            <w:tcW w:w="938" w:type="dxa"/>
            <w:shd w:val="clear" w:color="auto" w:fill="auto"/>
          </w:tcPr>
          <w:p w14:paraId="484DD53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113</w:t>
            </w:r>
          </w:p>
        </w:tc>
        <w:tc>
          <w:tcPr>
            <w:tcW w:w="858" w:type="dxa"/>
            <w:shd w:val="clear" w:color="auto" w:fill="auto"/>
          </w:tcPr>
          <w:p w14:paraId="6CFA99F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力帆牌</w:t>
            </w:r>
          </w:p>
        </w:tc>
        <w:tc>
          <w:tcPr>
            <w:tcW w:w="1835" w:type="dxa"/>
            <w:shd w:val="clear" w:color="auto" w:fill="auto"/>
          </w:tcPr>
          <w:p w14:paraId="64F19A5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23BB783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LF150</w:t>
            </w:r>
          </w:p>
        </w:tc>
      </w:tr>
      <w:tr w:rsidR="0059512D" w14:paraId="4175C1F3" w14:textId="77777777">
        <w:trPr>
          <w:trHeight w:val="91"/>
          <w:jc w:val="center"/>
        </w:trPr>
        <w:tc>
          <w:tcPr>
            <w:tcW w:w="567" w:type="dxa"/>
          </w:tcPr>
          <w:p w14:paraId="6A93B7E6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4002EF3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3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江门气派摩托车有限公司</w:t>
            </w:r>
          </w:p>
        </w:tc>
        <w:tc>
          <w:tcPr>
            <w:tcW w:w="938" w:type="dxa"/>
            <w:shd w:val="clear" w:color="auto" w:fill="auto"/>
          </w:tcPr>
          <w:p w14:paraId="4BA0B43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113</w:t>
            </w:r>
          </w:p>
        </w:tc>
        <w:tc>
          <w:tcPr>
            <w:tcW w:w="858" w:type="dxa"/>
            <w:shd w:val="clear" w:color="auto" w:fill="auto"/>
          </w:tcPr>
          <w:p w14:paraId="6F2EF05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力帆牌</w:t>
            </w:r>
          </w:p>
        </w:tc>
        <w:tc>
          <w:tcPr>
            <w:tcW w:w="1835" w:type="dxa"/>
            <w:shd w:val="clear" w:color="auto" w:fill="auto"/>
          </w:tcPr>
          <w:p w14:paraId="76C6CFD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442102D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LF125T</w:t>
            </w:r>
          </w:p>
        </w:tc>
      </w:tr>
      <w:tr w:rsidR="0059512D" w14:paraId="393EA13E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5D9E5FB1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1FC9F00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江苏宗申车业有限公司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210A178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118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1B349D5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宗申牌</w:t>
            </w:r>
          </w:p>
        </w:tc>
        <w:tc>
          <w:tcPr>
            <w:tcW w:w="1835" w:type="dxa"/>
            <w:shd w:val="clear" w:color="auto" w:fill="auto"/>
          </w:tcPr>
          <w:p w14:paraId="4C84AE2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191AEE8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ZS1500DZH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ZS1500DZK</w:t>
            </w:r>
          </w:p>
        </w:tc>
      </w:tr>
      <w:tr w:rsidR="0059512D" w14:paraId="4DDF8D34" w14:textId="77777777">
        <w:trPr>
          <w:trHeight w:val="91"/>
          <w:jc w:val="center"/>
        </w:trPr>
        <w:tc>
          <w:tcPr>
            <w:tcW w:w="567" w:type="dxa"/>
            <w:vMerge/>
          </w:tcPr>
          <w:p w14:paraId="32BC915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07201A2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7597634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4BC8FF0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78EC6DC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213D75D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ZS200ZH</w:t>
            </w:r>
          </w:p>
        </w:tc>
      </w:tr>
      <w:tr w:rsidR="0059512D" w14:paraId="780F046B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1438EFA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674E21B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重庆宗申车辆有限公司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3B6F8F9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118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41E388B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宗申牌</w:t>
            </w:r>
          </w:p>
        </w:tc>
        <w:tc>
          <w:tcPr>
            <w:tcW w:w="1835" w:type="dxa"/>
            <w:shd w:val="clear" w:color="auto" w:fill="auto"/>
          </w:tcPr>
          <w:p w14:paraId="5100A28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206905C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ZS1800DZH</w:t>
            </w:r>
          </w:p>
        </w:tc>
      </w:tr>
      <w:tr w:rsidR="0059512D" w14:paraId="7137B638" w14:textId="77777777">
        <w:trPr>
          <w:trHeight w:val="91"/>
          <w:jc w:val="center"/>
        </w:trPr>
        <w:tc>
          <w:tcPr>
            <w:tcW w:w="567" w:type="dxa"/>
            <w:vMerge/>
          </w:tcPr>
          <w:p w14:paraId="7329835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AA188CA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4209668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7DB01FC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68BF754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1403CF6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ZS500DQT</w:t>
            </w:r>
          </w:p>
        </w:tc>
      </w:tr>
      <w:tr w:rsidR="0059512D" w14:paraId="1662F345" w14:textId="77777777">
        <w:trPr>
          <w:trHeight w:val="91"/>
          <w:jc w:val="center"/>
        </w:trPr>
        <w:tc>
          <w:tcPr>
            <w:tcW w:w="567" w:type="dxa"/>
            <w:vMerge/>
          </w:tcPr>
          <w:p w14:paraId="01567776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6D3199B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22E410D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22673FC2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6E05B0A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6B577CF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ZS150</w:t>
            </w:r>
          </w:p>
        </w:tc>
      </w:tr>
      <w:tr w:rsidR="0059512D" w14:paraId="444265DD" w14:textId="77777777">
        <w:trPr>
          <w:trHeight w:val="91"/>
          <w:jc w:val="center"/>
        </w:trPr>
        <w:tc>
          <w:tcPr>
            <w:tcW w:w="567" w:type="dxa"/>
          </w:tcPr>
          <w:p w14:paraId="6D1B4D3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4B6D5AA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宗申·比亚乔佛山摩托车企业有限公司</w:t>
            </w:r>
          </w:p>
        </w:tc>
        <w:tc>
          <w:tcPr>
            <w:tcW w:w="938" w:type="dxa"/>
            <w:shd w:val="clear" w:color="auto" w:fill="auto"/>
          </w:tcPr>
          <w:p w14:paraId="3D3C345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118</w:t>
            </w:r>
          </w:p>
        </w:tc>
        <w:tc>
          <w:tcPr>
            <w:tcW w:w="858" w:type="dxa"/>
            <w:shd w:val="clear" w:color="auto" w:fill="auto"/>
          </w:tcPr>
          <w:p w14:paraId="49B13F8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唯我牌</w:t>
            </w:r>
          </w:p>
        </w:tc>
        <w:tc>
          <w:tcPr>
            <w:tcW w:w="1835" w:type="dxa"/>
            <w:shd w:val="clear" w:color="auto" w:fill="auto"/>
          </w:tcPr>
          <w:p w14:paraId="2FE002C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3FD75E1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WW150</w:t>
            </w:r>
          </w:p>
        </w:tc>
      </w:tr>
      <w:tr w:rsidR="0059512D" w14:paraId="43B2632E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424A9545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424D4492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浙江天本车业有限公司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294C59F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120</w:t>
            </w:r>
          </w:p>
        </w:tc>
        <w:tc>
          <w:tcPr>
            <w:tcW w:w="858" w:type="dxa"/>
            <w:shd w:val="clear" w:color="auto" w:fill="auto"/>
          </w:tcPr>
          <w:p w14:paraId="7124837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佳运达牌</w:t>
            </w:r>
          </w:p>
        </w:tc>
        <w:tc>
          <w:tcPr>
            <w:tcW w:w="1835" w:type="dxa"/>
            <w:shd w:val="clear" w:color="auto" w:fill="auto"/>
          </w:tcPr>
          <w:p w14:paraId="20D5510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3292C59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JYD1200DQT</w:t>
            </w:r>
          </w:p>
        </w:tc>
      </w:tr>
      <w:tr w:rsidR="0059512D" w14:paraId="1685E8F3" w14:textId="77777777">
        <w:trPr>
          <w:trHeight w:val="91"/>
          <w:jc w:val="center"/>
        </w:trPr>
        <w:tc>
          <w:tcPr>
            <w:tcW w:w="567" w:type="dxa"/>
            <w:vMerge/>
          </w:tcPr>
          <w:p w14:paraId="2D93C031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840E18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0C18EE0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33716C2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路基亚牌</w:t>
            </w:r>
          </w:p>
        </w:tc>
        <w:tc>
          <w:tcPr>
            <w:tcW w:w="1835" w:type="dxa"/>
            <w:shd w:val="clear" w:color="auto" w:fill="auto"/>
          </w:tcPr>
          <w:p w14:paraId="214EB83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63FDB14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LJY800DQT</w:t>
            </w:r>
          </w:p>
        </w:tc>
      </w:tr>
      <w:tr w:rsidR="0059512D" w14:paraId="6A183E4E" w14:textId="77777777">
        <w:trPr>
          <w:trHeight w:val="91"/>
          <w:jc w:val="center"/>
        </w:trPr>
        <w:tc>
          <w:tcPr>
            <w:tcW w:w="567" w:type="dxa"/>
            <w:vMerge/>
          </w:tcPr>
          <w:p w14:paraId="2A46800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6DAB616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62C41E0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14:paraId="18C0F78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台隆牌</w:t>
            </w:r>
          </w:p>
        </w:tc>
        <w:tc>
          <w:tcPr>
            <w:tcW w:w="1835" w:type="dxa"/>
            <w:shd w:val="clear" w:color="auto" w:fill="auto"/>
          </w:tcPr>
          <w:p w14:paraId="3DE552C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21A5A0D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TL1500DT</w:t>
            </w:r>
          </w:p>
        </w:tc>
      </w:tr>
      <w:tr w:rsidR="0059512D" w14:paraId="21706892" w14:textId="77777777">
        <w:trPr>
          <w:trHeight w:val="91"/>
          <w:jc w:val="center"/>
        </w:trPr>
        <w:tc>
          <w:tcPr>
            <w:tcW w:w="567" w:type="dxa"/>
            <w:vMerge/>
          </w:tcPr>
          <w:p w14:paraId="3F1B2D3F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0A3ADD8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7250F6C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27184327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68D509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4FDE625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TL800DQT</w:t>
            </w:r>
          </w:p>
        </w:tc>
      </w:tr>
      <w:tr w:rsidR="0059512D" w14:paraId="1ADE7608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70687A4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7327324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台州市翔远新能源科技有限公司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41C0DB2F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120</w:t>
            </w:r>
          </w:p>
        </w:tc>
        <w:tc>
          <w:tcPr>
            <w:tcW w:w="858" w:type="dxa"/>
            <w:shd w:val="clear" w:color="auto" w:fill="auto"/>
          </w:tcPr>
          <w:p w14:paraId="1EA56AA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飞翎牌</w:t>
            </w:r>
          </w:p>
        </w:tc>
        <w:tc>
          <w:tcPr>
            <w:tcW w:w="1835" w:type="dxa"/>
            <w:shd w:val="clear" w:color="auto" w:fill="auto"/>
          </w:tcPr>
          <w:p w14:paraId="4AF839B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2FCB072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FL200</w:t>
            </w:r>
          </w:p>
        </w:tc>
      </w:tr>
      <w:tr w:rsidR="0059512D" w14:paraId="179AB6ED" w14:textId="77777777">
        <w:trPr>
          <w:trHeight w:val="91"/>
          <w:jc w:val="center"/>
        </w:trPr>
        <w:tc>
          <w:tcPr>
            <w:tcW w:w="567" w:type="dxa"/>
            <w:vMerge/>
          </w:tcPr>
          <w:p w14:paraId="6362C4FB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5F2BB43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2AAE66F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14:paraId="7FB0232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嘉吉牌</w:t>
            </w:r>
          </w:p>
        </w:tc>
        <w:tc>
          <w:tcPr>
            <w:tcW w:w="1835" w:type="dxa"/>
            <w:shd w:val="clear" w:color="auto" w:fill="auto"/>
          </w:tcPr>
          <w:p w14:paraId="2340CBA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07D1D31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JL1200DT</w:t>
            </w:r>
          </w:p>
        </w:tc>
      </w:tr>
      <w:tr w:rsidR="0059512D" w14:paraId="63515A16" w14:textId="77777777">
        <w:trPr>
          <w:trHeight w:val="91"/>
          <w:jc w:val="center"/>
        </w:trPr>
        <w:tc>
          <w:tcPr>
            <w:tcW w:w="567" w:type="dxa"/>
            <w:vMerge/>
          </w:tcPr>
          <w:p w14:paraId="256858B9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2F2074A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0B27A3B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0ABFE7F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7F33A63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7B7C1C2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JL1000DQT</w:t>
            </w:r>
          </w:p>
        </w:tc>
      </w:tr>
      <w:tr w:rsidR="0059512D" w14:paraId="4F905A88" w14:textId="77777777">
        <w:trPr>
          <w:trHeight w:val="91"/>
          <w:jc w:val="center"/>
        </w:trPr>
        <w:tc>
          <w:tcPr>
            <w:tcW w:w="567" w:type="dxa"/>
            <w:vMerge/>
          </w:tcPr>
          <w:p w14:paraId="42F9EE4F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0938314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4BC65B5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13A9D79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75C0994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78C5992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JL300</w:t>
            </w:r>
          </w:p>
        </w:tc>
      </w:tr>
      <w:tr w:rsidR="0059512D" w14:paraId="33DB3C26" w14:textId="77777777">
        <w:trPr>
          <w:trHeight w:val="91"/>
          <w:jc w:val="center"/>
        </w:trPr>
        <w:tc>
          <w:tcPr>
            <w:tcW w:w="567" w:type="dxa"/>
            <w:vMerge/>
          </w:tcPr>
          <w:p w14:paraId="6FEE01A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8C1386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479CD8C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14:paraId="67340CB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盛世超威牌</w:t>
            </w:r>
          </w:p>
        </w:tc>
        <w:tc>
          <w:tcPr>
            <w:tcW w:w="1835" w:type="dxa"/>
            <w:shd w:val="clear" w:color="auto" w:fill="auto"/>
          </w:tcPr>
          <w:p w14:paraId="52D9004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69EC934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CW1200DT</w:t>
            </w:r>
          </w:p>
        </w:tc>
      </w:tr>
      <w:tr w:rsidR="0059512D" w14:paraId="6898BA3F" w14:textId="77777777">
        <w:trPr>
          <w:trHeight w:val="91"/>
          <w:jc w:val="center"/>
        </w:trPr>
        <w:tc>
          <w:tcPr>
            <w:tcW w:w="567" w:type="dxa"/>
            <w:vMerge/>
          </w:tcPr>
          <w:p w14:paraId="7C9F557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079ECA5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71C62FA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5B1FA3D0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67DC439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081A00A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CW1000DQT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CW800DQT</w:t>
            </w:r>
          </w:p>
        </w:tc>
      </w:tr>
      <w:tr w:rsidR="0059512D" w14:paraId="76374903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462DF51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6C1FD33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浙江劲野机动车工业有限公司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1BF69B6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120</w:t>
            </w:r>
          </w:p>
        </w:tc>
        <w:tc>
          <w:tcPr>
            <w:tcW w:w="858" w:type="dxa"/>
            <w:shd w:val="clear" w:color="auto" w:fill="auto"/>
          </w:tcPr>
          <w:p w14:paraId="5EB3AD4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启达牌</w:t>
            </w:r>
          </w:p>
        </w:tc>
        <w:tc>
          <w:tcPr>
            <w:tcW w:w="1835" w:type="dxa"/>
            <w:shd w:val="clear" w:color="auto" w:fill="auto"/>
          </w:tcPr>
          <w:p w14:paraId="2E0B833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0AB5A99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QD125T</w:t>
            </w:r>
          </w:p>
        </w:tc>
      </w:tr>
      <w:tr w:rsidR="0059512D" w14:paraId="49D0538E" w14:textId="77777777">
        <w:trPr>
          <w:trHeight w:val="91"/>
          <w:jc w:val="center"/>
        </w:trPr>
        <w:tc>
          <w:tcPr>
            <w:tcW w:w="567" w:type="dxa"/>
            <w:vMerge/>
          </w:tcPr>
          <w:p w14:paraId="41F8E569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0485C79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1B46823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7AFD23D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苏琪尔牌</w:t>
            </w:r>
          </w:p>
        </w:tc>
        <w:tc>
          <w:tcPr>
            <w:tcW w:w="1835" w:type="dxa"/>
            <w:shd w:val="clear" w:color="auto" w:fill="auto"/>
          </w:tcPr>
          <w:p w14:paraId="5C55802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5721E16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SQE800DQT</w:t>
            </w:r>
          </w:p>
        </w:tc>
      </w:tr>
      <w:tr w:rsidR="0059512D" w14:paraId="4EFA0938" w14:textId="77777777">
        <w:trPr>
          <w:trHeight w:val="91"/>
          <w:jc w:val="center"/>
        </w:trPr>
        <w:tc>
          <w:tcPr>
            <w:tcW w:w="567" w:type="dxa"/>
            <w:vMerge/>
          </w:tcPr>
          <w:p w14:paraId="58223817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33CEAB7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1A94B74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5648818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台虎牌</w:t>
            </w:r>
          </w:p>
        </w:tc>
        <w:tc>
          <w:tcPr>
            <w:tcW w:w="1835" w:type="dxa"/>
            <w:shd w:val="clear" w:color="auto" w:fill="auto"/>
          </w:tcPr>
          <w:p w14:paraId="369DE43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624A144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TH125T</w:t>
            </w:r>
          </w:p>
        </w:tc>
      </w:tr>
      <w:tr w:rsidR="0059512D" w14:paraId="42CE4181" w14:textId="77777777">
        <w:trPr>
          <w:trHeight w:val="91"/>
          <w:jc w:val="center"/>
        </w:trPr>
        <w:tc>
          <w:tcPr>
            <w:tcW w:w="567" w:type="dxa"/>
            <w:vMerge/>
          </w:tcPr>
          <w:p w14:paraId="6940801C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6A7F990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3C1F4A4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1770AB3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威震牌</w:t>
            </w:r>
          </w:p>
        </w:tc>
        <w:tc>
          <w:tcPr>
            <w:tcW w:w="1835" w:type="dxa"/>
            <w:shd w:val="clear" w:color="auto" w:fill="auto"/>
          </w:tcPr>
          <w:p w14:paraId="5864D2F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2EFD345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WZ800DQT</w:t>
            </w:r>
          </w:p>
        </w:tc>
      </w:tr>
      <w:tr w:rsidR="0059512D" w14:paraId="03B0D22E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7DB3BF69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73C31F4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河南北方永盛摩托车有限责任公司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1F938B4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121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7A5334A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北方永盛牌</w:t>
            </w:r>
          </w:p>
        </w:tc>
        <w:tc>
          <w:tcPr>
            <w:tcW w:w="1835" w:type="dxa"/>
            <w:shd w:val="clear" w:color="auto" w:fill="auto"/>
          </w:tcPr>
          <w:p w14:paraId="6518C3C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021BE87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YS2200DZH</w:t>
            </w:r>
          </w:p>
        </w:tc>
      </w:tr>
      <w:tr w:rsidR="0059512D" w14:paraId="26C8929D" w14:textId="77777777">
        <w:trPr>
          <w:trHeight w:val="91"/>
          <w:jc w:val="center"/>
        </w:trPr>
        <w:tc>
          <w:tcPr>
            <w:tcW w:w="567" w:type="dxa"/>
            <w:vMerge/>
          </w:tcPr>
          <w:p w14:paraId="317BD8C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7737046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14B092A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54F73848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2B3708A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7954017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YS200ZH</w:t>
            </w:r>
          </w:p>
        </w:tc>
      </w:tr>
      <w:tr w:rsidR="0059512D" w14:paraId="13E0A73C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77AD51FF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4F2F8FF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广东大冶摩托车技术有限公司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6EB3833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122</w:t>
            </w:r>
          </w:p>
        </w:tc>
        <w:tc>
          <w:tcPr>
            <w:tcW w:w="858" w:type="dxa"/>
            <w:shd w:val="clear" w:color="auto" w:fill="auto"/>
          </w:tcPr>
          <w:p w14:paraId="77BD0E6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豪江牌</w:t>
            </w:r>
          </w:p>
        </w:tc>
        <w:tc>
          <w:tcPr>
            <w:tcW w:w="1835" w:type="dxa"/>
            <w:shd w:val="clear" w:color="auto" w:fill="auto"/>
          </w:tcPr>
          <w:p w14:paraId="2ADE350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29A401A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HJ125</w:t>
            </w:r>
          </w:p>
        </w:tc>
      </w:tr>
      <w:tr w:rsidR="0059512D" w14:paraId="78B67191" w14:textId="77777777">
        <w:trPr>
          <w:trHeight w:val="91"/>
          <w:jc w:val="center"/>
        </w:trPr>
        <w:tc>
          <w:tcPr>
            <w:tcW w:w="567" w:type="dxa"/>
            <w:vMerge/>
          </w:tcPr>
          <w:p w14:paraId="2C7C5F6C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3A6575AC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61600D3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3CE8E17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启典牌</w:t>
            </w:r>
          </w:p>
        </w:tc>
        <w:tc>
          <w:tcPr>
            <w:tcW w:w="1835" w:type="dxa"/>
            <w:shd w:val="clear" w:color="auto" w:fill="auto"/>
          </w:tcPr>
          <w:p w14:paraId="4D1F235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3E9BC3E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KD150</w:t>
            </w:r>
          </w:p>
        </w:tc>
      </w:tr>
      <w:tr w:rsidR="0059512D" w14:paraId="49520222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0A2FB7EC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63AF901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宁波东方凌云车辆制造有限公司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61383E9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126</w:t>
            </w:r>
          </w:p>
        </w:tc>
        <w:tc>
          <w:tcPr>
            <w:tcW w:w="858" w:type="dxa"/>
            <w:shd w:val="clear" w:color="auto" w:fill="auto"/>
          </w:tcPr>
          <w:p w14:paraId="45C5039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比亚伦牌</w:t>
            </w:r>
          </w:p>
        </w:tc>
        <w:tc>
          <w:tcPr>
            <w:tcW w:w="1835" w:type="dxa"/>
            <w:shd w:val="clear" w:color="auto" w:fill="auto"/>
          </w:tcPr>
          <w:p w14:paraId="3227733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2E7B3FF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BYL125T</w:t>
            </w:r>
          </w:p>
        </w:tc>
      </w:tr>
      <w:tr w:rsidR="0059512D" w14:paraId="2E32E6E1" w14:textId="77777777">
        <w:trPr>
          <w:trHeight w:val="91"/>
          <w:jc w:val="center"/>
        </w:trPr>
        <w:tc>
          <w:tcPr>
            <w:tcW w:w="567" w:type="dxa"/>
            <w:vMerge/>
          </w:tcPr>
          <w:p w14:paraId="6A28A18C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33CA77D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79642FD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14:paraId="138D63C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东方牌</w:t>
            </w:r>
          </w:p>
        </w:tc>
        <w:tc>
          <w:tcPr>
            <w:tcW w:w="1835" w:type="dxa"/>
            <w:shd w:val="clear" w:color="auto" w:fill="auto"/>
          </w:tcPr>
          <w:p w14:paraId="3239237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5511FD6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DF1200DT</w:t>
            </w:r>
          </w:p>
        </w:tc>
      </w:tr>
      <w:tr w:rsidR="0059512D" w14:paraId="32AFD96B" w14:textId="77777777">
        <w:trPr>
          <w:trHeight w:val="91"/>
          <w:jc w:val="center"/>
        </w:trPr>
        <w:tc>
          <w:tcPr>
            <w:tcW w:w="567" w:type="dxa"/>
            <w:vMerge/>
          </w:tcPr>
          <w:p w14:paraId="71D021BF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58AB9EB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4AF39AF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7E8D6F3D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12F1721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53B3C59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DF800DQT</w:t>
            </w:r>
          </w:p>
        </w:tc>
      </w:tr>
      <w:tr w:rsidR="0059512D" w14:paraId="72E9B18C" w14:textId="77777777">
        <w:trPr>
          <w:trHeight w:val="91"/>
          <w:jc w:val="center"/>
        </w:trPr>
        <w:tc>
          <w:tcPr>
            <w:tcW w:w="567" w:type="dxa"/>
            <w:vMerge/>
          </w:tcPr>
          <w:p w14:paraId="1F34B41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43EE98FF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33704E0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14:paraId="766DF86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欧派龙牌</w:t>
            </w:r>
          </w:p>
        </w:tc>
        <w:tc>
          <w:tcPr>
            <w:tcW w:w="1835" w:type="dxa"/>
            <w:shd w:val="clear" w:color="auto" w:fill="auto"/>
          </w:tcPr>
          <w:p w14:paraId="73E0229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789B250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OPL1200DT</w:t>
            </w:r>
          </w:p>
        </w:tc>
      </w:tr>
      <w:tr w:rsidR="0059512D" w14:paraId="6D9DF81A" w14:textId="77777777">
        <w:trPr>
          <w:trHeight w:val="91"/>
          <w:jc w:val="center"/>
        </w:trPr>
        <w:tc>
          <w:tcPr>
            <w:tcW w:w="567" w:type="dxa"/>
            <w:vMerge/>
          </w:tcPr>
          <w:p w14:paraId="0A4D46D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51A461A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2A42330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48AD8A8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44A96E0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32F014A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OPL350DQT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OPL550DQT</w:t>
            </w:r>
            <w:r>
              <w:rPr>
                <w:rFonts w:ascii="仿宋_GB2312" w:eastAsia="仿宋_GB2312" w:hint="eastAsia"/>
              </w:rPr>
              <w:t>、</w:t>
            </w:r>
          </w:p>
          <w:p w14:paraId="3F56523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OPL800DQT</w:t>
            </w:r>
          </w:p>
        </w:tc>
      </w:tr>
      <w:tr w:rsidR="0059512D" w14:paraId="45E93E0A" w14:textId="77777777">
        <w:trPr>
          <w:trHeight w:val="91"/>
          <w:jc w:val="center"/>
        </w:trPr>
        <w:tc>
          <w:tcPr>
            <w:tcW w:w="567" w:type="dxa"/>
            <w:vMerge/>
          </w:tcPr>
          <w:p w14:paraId="6043E6A5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27F422A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BE345C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38F8B19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鹏城牌</w:t>
            </w:r>
          </w:p>
        </w:tc>
        <w:tc>
          <w:tcPr>
            <w:tcW w:w="1835" w:type="dxa"/>
            <w:shd w:val="clear" w:color="auto" w:fill="auto"/>
          </w:tcPr>
          <w:p w14:paraId="37C1E6F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24C57369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PC125T</w:t>
            </w:r>
          </w:p>
        </w:tc>
      </w:tr>
      <w:tr w:rsidR="0059512D" w14:paraId="5B7C98D6" w14:textId="77777777">
        <w:trPr>
          <w:trHeight w:val="91"/>
          <w:jc w:val="center"/>
        </w:trPr>
        <w:tc>
          <w:tcPr>
            <w:tcW w:w="567" w:type="dxa"/>
            <w:vMerge/>
          </w:tcPr>
          <w:p w14:paraId="1FFDD6A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681FC5E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25F788C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2447290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迅龙牌</w:t>
            </w:r>
          </w:p>
        </w:tc>
        <w:tc>
          <w:tcPr>
            <w:tcW w:w="1835" w:type="dxa"/>
            <w:shd w:val="clear" w:color="auto" w:fill="auto"/>
          </w:tcPr>
          <w:p w14:paraId="58FE29F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299BDD1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XL125T</w:t>
            </w:r>
          </w:p>
        </w:tc>
      </w:tr>
      <w:tr w:rsidR="0059512D" w14:paraId="310CD37F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5600246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5E817B6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西藏新珠峰摩托车有限公司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28670AA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130</w:t>
            </w:r>
          </w:p>
        </w:tc>
        <w:tc>
          <w:tcPr>
            <w:tcW w:w="858" w:type="dxa"/>
            <w:shd w:val="clear" w:color="auto" w:fill="auto"/>
          </w:tcPr>
          <w:p w14:paraId="1410C7B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大江牌</w:t>
            </w:r>
          </w:p>
        </w:tc>
        <w:tc>
          <w:tcPr>
            <w:tcW w:w="1835" w:type="dxa"/>
            <w:shd w:val="clear" w:color="auto" w:fill="auto"/>
          </w:tcPr>
          <w:p w14:paraId="62CB8F6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364931E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DJ125T</w:t>
            </w:r>
          </w:p>
        </w:tc>
      </w:tr>
      <w:tr w:rsidR="0059512D" w14:paraId="2BCF79D5" w14:textId="77777777">
        <w:trPr>
          <w:trHeight w:val="91"/>
          <w:jc w:val="center"/>
        </w:trPr>
        <w:tc>
          <w:tcPr>
            <w:tcW w:w="567" w:type="dxa"/>
            <w:vMerge/>
          </w:tcPr>
          <w:p w14:paraId="541A81C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7F1BCE9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2FE8F5A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14:paraId="1725250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珠峰牌</w:t>
            </w:r>
          </w:p>
        </w:tc>
        <w:tc>
          <w:tcPr>
            <w:tcW w:w="1835" w:type="dxa"/>
            <w:shd w:val="clear" w:color="auto" w:fill="auto"/>
          </w:tcPr>
          <w:p w14:paraId="0709F56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2417456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ZF500DQT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ZF800DQT</w:t>
            </w:r>
          </w:p>
        </w:tc>
      </w:tr>
      <w:tr w:rsidR="0059512D" w14:paraId="2E53122C" w14:textId="77777777">
        <w:trPr>
          <w:trHeight w:val="91"/>
          <w:jc w:val="center"/>
        </w:trPr>
        <w:tc>
          <w:tcPr>
            <w:tcW w:w="567" w:type="dxa"/>
            <w:vMerge/>
          </w:tcPr>
          <w:p w14:paraId="5181B74C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7861AD0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638F91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62B966EF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7DAECEC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363F1D48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ZF110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ZF125T</w:t>
            </w:r>
          </w:p>
        </w:tc>
      </w:tr>
      <w:tr w:rsidR="0059512D" w14:paraId="36D25D42" w14:textId="77777777">
        <w:trPr>
          <w:trHeight w:val="91"/>
          <w:jc w:val="center"/>
        </w:trPr>
        <w:tc>
          <w:tcPr>
            <w:tcW w:w="567" w:type="dxa"/>
          </w:tcPr>
          <w:p w14:paraId="43ECF29B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74240F3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浙江珠峰华鹰摩托车有限公司</w:t>
            </w:r>
          </w:p>
        </w:tc>
        <w:tc>
          <w:tcPr>
            <w:tcW w:w="938" w:type="dxa"/>
            <w:shd w:val="clear" w:color="auto" w:fill="auto"/>
          </w:tcPr>
          <w:p w14:paraId="26692BF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130</w:t>
            </w:r>
          </w:p>
        </w:tc>
        <w:tc>
          <w:tcPr>
            <w:tcW w:w="858" w:type="dxa"/>
            <w:shd w:val="clear" w:color="auto" w:fill="auto"/>
          </w:tcPr>
          <w:p w14:paraId="2BC975E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豪悦牌</w:t>
            </w:r>
          </w:p>
        </w:tc>
        <w:tc>
          <w:tcPr>
            <w:tcW w:w="1835" w:type="dxa"/>
            <w:shd w:val="clear" w:color="auto" w:fill="auto"/>
          </w:tcPr>
          <w:p w14:paraId="6ABE105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1884B9A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HY150</w:t>
            </w:r>
          </w:p>
        </w:tc>
      </w:tr>
      <w:tr w:rsidR="0059512D" w14:paraId="10520D29" w14:textId="77777777">
        <w:trPr>
          <w:trHeight w:val="91"/>
          <w:jc w:val="center"/>
        </w:trPr>
        <w:tc>
          <w:tcPr>
            <w:tcW w:w="567" w:type="dxa"/>
          </w:tcPr>
          <w:p w14:paraId="3F508BE9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101448C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河北珠峰大江三轮摩托车有限公司</w:t>
            </w:r>
          </w:p>
        </w:tc>
        <w:tc>
          <w:tcPr>
            <w:tcW w:w="938" w:type="dxa"/>
            <w:shd w:val="clear" w:color="auto" w:fill="auto"/>
          </w:tcPr>
          <w:p w14:paraId="7539D48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130</w:t>
            </w:r>
          </w:p>
        </w:tc>
        <w:tc>
          <w:tcPr>
            <w:tcW w:w="858" w:type="dxa"/>
            <w:shd w:val="clear" w:color="auto" w:fill="auto"/>
          </w:tcPr>
          <w:p w14:paraId="469B737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大江牌</w:t>
            </w:r>
          </w:p>
        </w:tc>
        <w:tc>
          <w:tcPr>
            <w:tcW w:w="1835" w:type="dxa"/>
            <w:shd w:val="clear" w:color="auto" w:fill="auto"/>
          </w:tcPr>
          <w:p w14:paraId="54A9AB6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0C22062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DJ1500DZK</w:t>
            </w:r>
          </w:p>
        </w:tc>
      </w:tr>
      <w:tr w:rsidR="0059512D" w14:paraId="008E5DF6" w14:textId="77777777">
        <w:trPr>
          <w:trHeight w:val="91"/>
          <w:jc w:val="center"/>
        </w:trPr>
        <w:tc>
          <w:tcPr>
            <w:tcW w:w="567" w:type="dxa"/>
          </w:tcPr>
          <w:p w14:paraId="36CFAA53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57C5F01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洛阳珠峰华鹰三轮摩托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车有限公司</w:t>
            </w:r>
          </w:p>
        </w:tc>
        <w:tc>
          <w:tcPr>
            <w:tcW w:w="938" w:type="dxa"/>
            <w:shd w:val="clear" w:color="auto" w:fill="auto"/>
          </w:tcPr>
          <w:p w14:paraId="5F99910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130</w:t>
            </w:r>
          </w:p>
        </w:tc>
        <w:tc>
          <w:tcPr>
            <w:tcW w:w="858" w:type="dxa"/>
            <w:shd w:val="clear" w:color="auto" w:fill="auto"/>
          </w:tcPr>
          <w:p w14:paraId="215E9DF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耀隆牌</w:t>
            </w:r>
          </w:p>
        </w:tc>
        <w:tc>
          <w:tcPr>
            <w:tcW w:w="1835" w:type="dxa"/>
            <w:shd w:val="clear" w:color="auto" w:fill="auto"/>
          </w:tcPr>
          <w:p w14:paraId="45DF5C2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24DE55C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YL150ZK</w:t>
            </w:r>
          </w:p>
        </w:tc>
      </w:tr>
      <w:tr w:rsidR="0059512D" w14:paraId="3F835EDC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70B75A97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451B43D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重庆万虎成田摩托车制造有限公司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4206BDE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131</w:t>
            </w:r>
          </w:p>
        </w:tc>
        <w:tc>
          <w:tcPr>
            <w:tcW w:w="858" w:type="dxa"/>
            <w:shd w:val="clear" w:color="auto" w:fill="auto"/>
          </w:tcPr>
          <w:p w14:paraId="17B08AE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湘江牌</w:t>
            </w:r>
          </w:p>
        </w:tc>
        <w:tc>
          <w:tcPr>
            <w:tcW w:w="1835" w:type="dxa"/>
            <w:shd w:val="clear" w:color="auto" w:fill="auto"/>
          </w:tcPr>
          <w:p w14:paraId="6ACEACE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15CB9E4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XJ150ZK</w:t>
            </w:r>
          </w:p>
        </w:tc>
      </w:tr>
      <w:tr w:rsidR="0059512D" w14:paraId="63C64DD8" w14:textId="77777777">
        <w:trPr>
          <w:trHeight w:val="91"/>
          <w:jc w:val="center"/>
        </w:trPr>
        <w:tc>
          <w:tcPr>
            <w:tcW w:w="567" w:type="dxa"/>
            <w:vMerge/>
          </w:tcPr>
          <w:p w14:paraId="2DDAF4B1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43E9EAD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7FE2167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1F84921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万虎牌</w:t>
            </w:r>
          </w:p>
        </w:tc>
        <w:tc>
          <w:tcPr>
            <w:tcW w:w="1835" w:type="dxa"/>
            <w:shd w:val="clear" w:color="auto" w:fill="auto"/>
          </w:tcPr>
          <w:p w14:paraId="3BE58BD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7032B13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WH150ZH</w:t>
            </w:r>
          </w:p>
        </w:tc>
      </w:tr>
      <w:tr w:rsidR="0059512D" w14:paraId="364E936C" w14:textId="77777777">
        <w:trPr>
          <w:trHeight w:val="91"/>
          <w:jc w:val="center"/>
        </w:trPr>
        <w:tc>
          <w:tcPr>
            <w:tcW w:w="567" w:type="dxa"/>
          </w:tcPr>
          <w:p w14:paraId="49A54BD5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655B079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广州大运摩托车有限公司</w:t>
            </w:r>
          </w:p>
        </w:tc>
        <w:tc>
          <w:tcPr>
            <w:tcW w:w="938" w:type="dxa"/>
            <w:shd w:val="clear" w:color="auto" w:fill="auto"/>
          </w:tcPr>
          <w:p w14:paraId="703F043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133</w:t>
            </w:r>
          </w:p>
        </w:tc>
        <w:tc>
          <w:tcPr>
            <w:tcW w:w="858" w:type="dxa"/>
            <w:shd w:val="clear" w:color="auto" w:fill="auto"/>
          </w:tcPr>
          <w:p w14:paraId="3C90D1E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大运牌</w:t>
            </w:r>
          </w:p>
        </w:tc>
        <w:tc>
          <w:tcPr>
            <w:tcW w:w="1835" w:type="dxa"/>
            <w:shd w:val="clear" w:color="auto" w:fill="auto"/>
          </w:tcPr>
          <w:p w14:paraId="1AD229F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0BA0E3C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DY125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DY150</w:t>
            </w:r>
          </w:p>
        </w:tc>
      </w:tr>
      <w:tr w:rsidR="0059512D" w14:paraId="6474D20D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7F7A5911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13B7E24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广州市丰豪摩托车实业有限公司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1070967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134</w:t>
            </w:r>
          </w:p>
        </w:tc>
        <w:tc>
          <w:tcPr>
            <w:tcW w:w="858" w:type="dxa"/>
            <w:shd w:val="clear" w:color="auto" w:fill="auto"/>
          </w:tcPr>
          <w:p w14:paraId="4A47F59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光威牌</w:t>
            </w:r>
          </w:p>
        </w:tc>
        <w:tc>
          <w:tcPr>
            <w:tcW w:w="1835" w:type="dxa"/>
            <w:shd w:val="clear" w:color="auto" w:fill="auto"/>
          </w:tcPr>
          <w:p w14:paraId="45A596D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7C97BE8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GW110T</w:t>
            </w:r>
          </w:p>
        </w:tc>
      </w:tr>
      <w:tr w:rsidR="0059512D" w14:paraId="583BB7AC" w14:textId="77777777">
        <w:trPr>
          <w:trHeight w:val="91"/>
          <w:jc w:val="center"/>
        </w:trPr>
        <w:tc>
          <w:tcPr>
            <w:tcW w:w="567" w:type="dxa"/>
            <w:vMerge/>
          </w:tcPr>
          <w:p w14:paraId="70AB1F8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6FE6547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724336F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17A0849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狐润牌</w:t>
            </w:r>
          </w:p>
        </w:tc>
        <w:tc>
          <w:tcPr>
            <w:tcW w:w="1835" w:type="dxa"/>
            <w:shd w:val="clear" w:color="auto" w:fill="auto"/>
          </w:tcPr>
          <w:p w14:paraId="040A524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1B02DF4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HR110T</w:t>
            </w:r>
          </w:p>
        </w:tc>
      </w:tr>
      <w:tr w:rsidR="0059512D" w14:paraId="235F14EF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06023361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1D79C75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重庆东本摩托车制造有限公司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63E00EF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135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25AA2D5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东本牌</w:t>
            </w:r>
          </w:p>
        </w:tc>
        <w:tc>
          <w:tcPr>
            <w:tcW w:w="1835" w:type="dxa"/>
            <w:shd w:val="clear" w:color="auto" w:fill="auto"/>
          </w:tcPr>
          <w:p w14:paraId="0C990FE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670419C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DB125T</w:t>
            </w:r>
          </w:p>
        </w:tc>
      </w:tr>
      <w:tr w:rsidR="0059512D" w14:paraId="4177A540" w14:textId="77777777">
        <w:trPr>
          <w:trHeight w:val="91"/>
          <w:jc w:val="center"/>
        </w:trPr>
        <w:tc>
          <w:tcPr>
            <w:tcW w:w="567" w:type="dxa"/>
            <w:vMerge/>
          </w:tcPr>
          <w:p w14:paraId="11B2DC89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5C320B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79CB58C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091AE3DB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67A3F65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182E40C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DB175ZH</w:t>
            </w:r>
          </w:p>
        </w:tc>
      </w:tr>
      <w:tr w:rsidR="0059512D" w14:paraId="5DB808F0" w14:textId="77777777">
        <w:trPr>
          <w:trHeight w:val="91"/>
          <w:jc w:val="center"/>
        </w:trPr>
        <w:tc>
          <w:tcPr>
            <w:tcW w:w="567" w:type="dxa"/>
          </w:tcPr>
          <w:p w14:paraId="260B605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1D7CC10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重庆众朋实业有限公司</w:t>
            </w:r>
          </w:p>
        </w:tc>
        <w:tc>
          <w:tcPr>
            <w:tcW w:w="938" w:type="dxa"/>
            <w:shd w:val="clear" w:color="auto" w:fill="auto"/>
          </w:tcPr>
          <w:p w14:paraId="56050872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136</w:t>
            </w:r>
          </w:p>
        </w:tc>
        <w:tc>
          <w:tcPr>
            <w:tcW w:w="858" w:type="dxa"/>
            <w:shd w:val="clear" w:color="auto" w:fill="auto"/>
          </w:tcPr>
          <w:p w14:paraId="1A21E96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宗宏牌</w:t>
            </w:r>
          </w:p>
        </w:tc>
        <w:tc>
          <w:tcPr>
            <w:tcW w:w="1835" w:type="dxa"/>
            <w:shd w:val="clear" w:color="auto" w:fill="auto"/>
          </w:tcPr>
          <w:p w14:paraId="22034AF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7360A57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ZH250GY</w:t>
            </w:r>
          </w:p>
        </w:tc>
      </w:tr>
      <w:tr w:rsidR="0059512D" w14:paraId="0B6779E7" w14:textId="77777777">
        <w:trPr>
          <w:trHeight w:val="91"/>
          <w:jc w:val="center"/>
        </w:trPr>
        <w:tc>
          <w:tcPr>
            <w:tcW w:w="567" w:type="dxa"/>
          </w:tcPr>
          <w:p w14:paraId="783BC935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28A2F748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重庆鑫源摩托车股份有限公司</w:t>
            </w:r>
          </w:p>
        </w:tc>
        <w:tc>
          <w:tcPr>
            <w:tcW w:w="938" w:type="dxa"/>
            <w:shd w:val="clear" w:color="auto" w:fill="auto"/>
          </w:tcPr>
          <w:p w14:paraId="0EF556E8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137</w:t>
            </w:r>
          </w:p>
        </w:tc>
        <w:tc>
          <w:tcPr>
            <w:tcW w:w="858" w:type="dxa"/>
            <w:shd w:val="clear" w:color="auto" w:fill="auto"/>
          </w:tcPr>
          <w:p w14:paraId="7513BC4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鑫源牌</w:t>
            </w:r>
          </w:p>
        </w:tc>
        <w:tc>
          <w:tcPr>
            <w:tcW w:w="1835" w:type="dxa"/>
            <w:shd w:val="clear" w:color="auto" w:fill="auto"/>
          </w:tcPr>
          <w:p w14:paraId="112AB9E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2F2A78C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XY500</w:t>
            </w:r>
          </w:p>
        </w:tc>
      </w:tr>
      <w:tr w:rsidR="0059512D" w14:paraId="1B4022BE" w14:textId="77777777">
        <w:trPr>
          <w:trHeight w:val="91"/>
          <w:jc w:val="center"/>
        </w:trPr>
        <w:tc>
          <w:tcPr>
            <w:tcW w:w="567" w:type="dxa"/>
          </w:tcPr>
          <w:p w14:paraId="1BBC5B1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23FEBEAC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重庆力阳弘奔摩托车制造有限公司</w:t>
            </w:r>
          </w:p>
        </w:tc>
        <w:tc>
          <w:tcPr>
            <w:tcW w:w="938" w:type="dxa"/>
            <w:shd w:val="clear" w:color="auto" w:fill="auto"/>
          </w:tcPr>
          <w:p w14:paraId="7EE58CF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858" w:type="dxa"/>
            <w:shd w:val="clear" w:color="auto" w:fill="auto"/>
          </w:tcPr>
          <w:p w14:paraId="475EFB8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嘉庆牌</w:t>
            </w:r>
          </w:p>
        </w:tc>
        <w:tc>
          <w:tcPr>
            <w:tcW w:w="1835" w:type="dxa"/>
            <w:shd w:val="clear" w:color="auto" w:fill="auto"/>
          </w:tcPr>
          <w:p w14:paraId="21E49C0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5A416EA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JQ200ZH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JQ250ZH</w:t>
            </w:r>
          </w:p>
        </w:tc>
      </w:tr>
      <w:tr w:rsidR="0059512D" w14:paraId="11116301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06818D79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331D022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重庆银钢科技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集团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7AE81F3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139</w:t>
            </w:r>
          </w:p>
        </w:tc>
        <w:tc>
          <w:tcPr>
            <w:tcW w:w="858" w:type="dxa"/>
            <w:shd w:val="clear" w:color="auto" w:fill="auto"/>
          </w:tcPr>
          <w:p w14:paraId="3601FEF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韩田牌</w:t>
            </w:r>
          </w:p>
        </w:tc>
        <w:tc>
          <w:tcPr>
            <w:tcW w:w="1835" w:type="dxa"/>
            <w:shd w:val="clear" w:color="auto" w:fill="auto"/>
          </w:tcPr>
          <w:p w14:paraId="059EDA9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3A34A7A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HT800DQT</w:t>
            </w:r>
          </w:p>
        </w:tc>
      </w:tr>
      <w:tr w:rsidR="0059512D" w14:paraId="32736BEB" w14:textId="77777777">
        <w:trPr>
          <w:trHeight w:val="91"/>
          <w:jc w:val="center"/>
        </w:trPr>
        <w:tc>
          <w:tcPr>
            <w:tcW w:w="567" w:type="dxa"/>
            <w:vMerge/>
          </w:tcPr>
          <w:p w14:paraId="630FD7F5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71DCAD7D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39F88C4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14:paraId="0F2B0B1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银钢牌</w:t>
            </w:r>
          </w:p>
        </w:tc>
        <w:tc>
          <w:tcPr>
            <w:tcW w:w="1835" w:type="dxa"/>
            <w:shd w:val="clear" w:color="auto" w:fill="auto"/>
          </w:tcPr>
          <w:p w14:paraId="01543B4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1773042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YG1500DZH</w:t>
            </w:r>
          </w:p>
        </w:tc>
      </w:tr>
      <w:tr w:rsidR="0059512D" w14:paraId="77D86281" w14:textId="77777777">
        <w:trPr>
          <w:trHeight w:val="91"/>
          <w:jc w:val="center"/>
        </w:trPr>
        <w:tc>
          <w:tcPr>
            <w:tcW w:w="567" w:type="dxa"/>
            <w:vMerge/>
          </w:tcPr>
          <w:p w14:paraId="10FFDF3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4324069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81D550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785426C3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4F6007A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321201B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YG200ZH</w:t>
            </w:r>
          </w:p>
        </w:tc>
      </w:tr>
      <w:tr w:rsidR="0059512D" w14:paraId="7C90994B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4347E25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37C286E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江苏金彭集团有限公司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3CBE5CA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140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6DF6565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金彭牌</w:t>
            </w:r>
          </w:p>
        </w:tc>
        <w:tc>
          <w:tcPr>
            <w:tcW w:w="1835" w:type="dxa"/>
            <w:shd w:val="clear" w:color="auto" w:fill="auto"/>
          </w:tcPr>
          <w:p w14:paraId="1E5B9E0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3BCB2D2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JP1000DQT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JP800DQT</w:t>
            </w:r>
          </w:p>
        </w:tc>
      </w:tr>
      <w:tr w:rsidR="0059512D" w14:paraId="5C1DFC36" w14:textId="77777777">
        <w:trPr>
          <w:trHeight w:val="91"/>
          <w:jc w:val="center"/>
        </w:trPr>
        <w:tc>
          <w:tcPr>
            <w:tcW w:w="567" w:type="dxa"/>
            <w:vMerge/>
          </w:tcPr>
          <w:p w14:paraId="5255C7CF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3FDF29E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6F56D39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70FF1CF1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06063D7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3870D81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JP1500DZH</w:t>
            </w:r>
          </w:p>
        </w:tc>
      </w:tr>
      <w:tr w:rsidR="0059512D" w14:paraId="6F93D7BE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05617D03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080583F5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江苏美俊特科技有限公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56A3F364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141</w:t>
            </w:r>
          </w:p>
        </w:tc>
        <w:tc>
          <w:tcPr>
            <w:tcW w:w="858" w:type="dxa"/>
            <w:shd w:val="clear" w:color="auto" w:fill="auto"/>
          </w:tcPr>
          <w:p w14:paraId="6ABD35A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奥征牌</w:t>
            </w:r>
          </w:p>
        </w:tc>
        <w:tc>
          <w:tcPr>
            <w:tcW w:w="1835" w:type="dxa"/>
            <w:shd w:val="clear" w:color="auto" w:fill="auto"/>
          </w:tcPr>
          <w:p w14:paraId="77C0C20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38DF74E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AZ1200DT</w:t>
            </w:r>
          </w:p>
        </w:tc>
      </w:tr>
      <w:tr w:rsidR="0059512D" w14:paraId="58CF494B" w14:textId="77777777">
        <w:trPr>
          <w:trHeight w:val="91"/>
          <w:jc w:val="center"/>
        </w:trPr>
        <w:tc>
          <w:tcPr>
            <w:tcW w:w="567" w:type="dxa"/>
            <w:vMerge/>
          </w:tcPr>
          <w:p w14:paraId="15C8857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48B5005E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62DC03B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2D868C9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宝燕牌</w:t>
            </w:r>
          </w:p>
        </w:tc>
        <w:tc>
          <w:tcPr>
            <w:tcW w:w="1835" w:type="dxa"/>
            <w:shd w:val="clear" w:color="auto" w:fill="auto"/>
          </w:tcPr>
          <w:p w14:paraId="1DCB8CC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24E3F8D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BY1200DT</w:t>
            </w:r>
          </w:p>
        </w:tc>
      </w:tr>
      <w:tr w:rsidR="0059512D" w14:paraId="4D2B9824" w14:textId="77777777">
        <w:trPr>
          <w:trHeight w:val="91"/>
          <w:jc w:val="center"/>
        </w:trPr>
        <w:tc>
          <w:tcPr>
            <w:tcW w:w="567" w:type="dxa"/>
            <w:vMerge/>
          </w:tcPr>
          <w:p w14:paraId="233BAAA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430D709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75A496E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463F3F5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奔迈牌</w:t>
            </w:r>
          </w:p>
        </w:tc>
        <w:tc>
          <w:tcPr>
            <w:tcW w:w="1835" w:type="dxa"/>
            <w:shd w:val="clear" w:color="auto" w:fill="auto"/>
          </w:tcPr>
          <w:p w14:paraId="036ECC6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4CA410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BM1200DT</w:t>
            </w:r>
          </w:p>
        </w:tc>
      </w:tr>
      <w:tr w:rsidR="0059512D" w14:paraId="7892485F" w14:textId="77777777">
        <w:trPr>
          <w:trHeight w:val="91"/>
          <w:jc w:val="center"/>
        </w:trPr>
        <w:tc>
          <w:tcPr>
            <w:tcW w:w="567" w:type="dxa"/>
            <w:vMerge/>
          </w:tcPr>
          <w:p w14:paraId="1C7870B3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538851C7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2FB6157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7762255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凤凰牌</w:t>
            </w:r>
          </w:p>
        </w:tc>
        <w:tc>
          <w:tcPr>
            <w:tcW w:w="1835" w:type="dxa"/>
            <w:shd w:val="clear" w:color="auto" w:fill="auto"/>
          </w:tcPr>
          <w:p w14:paraId="0B401DE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35C8EF5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FH1000DQT</w:t>
            </w:r>
          </w:p>
        </w:tc>
      </w:tr>
      <w:tr w:rsidR="0059512D" w14:paraId="0EB94DA1" w14:textId="77777777">
        <w:trPr>
          <w:trHeight w:val="91"/>
          <w:jc w:val="center"/>
        </w:trPr>
        <w:tc>
          <w:tcPr>
            <w:tcW w:w="567" w:type="dxa"/>
            <w:vMerge/>
          </w:tcPr>
          <w:p w14:paraId="1EEF6311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60B8551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1AA481D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3415B0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华承牌</w:t>
            </w:r>
          </w:p>
        </w:tc>
        <w:tc>
          <w:tcPr>
            <w:tcW w:w="1835" w:type="dxa"/>
            <w:shd w:val="clear" w:color="auto" w:fill="auto"/>
          </w:tcPr>
          <w:p w14:paraId="3F24F72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082BADD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HC1200DT</w:t>
            </w:r>
          </w:p>
        </w:tc>
      </w:tr>
      <w:tr w:rsidR="0059512D" w14:paraId="0F826BBA" w14:textId="77777777">
        <w:trPr>
          <w:trHeight w:val="91"/>
          <w:jc w:val="center"/>
        </w:trPr>
        <w:tc>
          <w:tcPr>
            <w:tcW w:w="567" w:type="dxa"/>
            <w:vMerge/>
          </w:tcPr>
          <w:p w14:paraId="75E3CD43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3F4670E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0C657D8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 w:val="restart"/>
            <w:shd w:val="clear" w:color="auto" w:fill="auto"/>
          </w:tcPr>
          <w:p w14:paraId="2C8D34F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路豹牌</w:t>
            </w:r>
          </w:p>
        </w:tc>
        <w:tc>
          <w:tcPr>
            <w:tcW w:w="1835" w:type="dxa"/>
            <w:shd w:val="clear" w:color="auto" w:fill="auto"/>
          </w:tcPr>
          <w:p w14:paraId="4036369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7AD9C5B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LB1000DT</w:t>
            </w:r>
          </w:p>
        </w:tc>
      </w:tr>
      <w:tr w:rsidR="0059512D" w14:paraId="3A44E7B6" w14:textId="77777777">
        <w:trPr>
          <w:trHeight w:val="91"/>
          <w:jc w:val="center"/>
        </w:trPr>
        <w:tc>
          <w:tcPr>
            <w:tcW w:w="567" w:type="dxa"/>
            <w:vMerge/>
          </w:tcPr>
          <w:p w14:paraId="196B704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49BE0B23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1ABE06E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071C50F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645B0DA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1427145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LB1000DQT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LB500DQT</w:t>
            </w:r>
          </w:p>
        </w:tc>
      </w:tr>
      <w:tr w:rsidR="0059512D" w14:paraId="7C6ECF76" w14:textId="77777777">
        <w:trPr>
          <w:trHeight w:val="91"/>
          <w:jc w:val="center"/>
        </w:trPr>
        <w:tc>
          <w:tcPr>
            <w:tcW w:w="567" w:type="dxa"/>
            <w:vMerge/>
          </w:tcPr>
          <w:p w14:paraId="007A063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644E12D2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2234F92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6546291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天平牌</w:t>
            </w:r>
          </w:p>
        </w:tc>
        <w:tc>
          <w:tcPr>
            <w:tcW w:w="1835" w:type="dxa"/>
            <w:shd w:val="clear" w:color="auto" w:fill="auto"/>
          </w:tcPr>
          <w:p w14:paraId="4FA29FA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2CD4D7F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TP1200DT</w:t>
            </w:r>
          </w:p>
        </w:tc>
      </w:tr>
      <w:tr w:rsidR="0059512D" w14:paraId="05DDCB6A" w14:textId="77777777">
        <w:trPr>
          <w:trHeight w:val="91"/>
          <w:jc w:val="center"/>
        </w:trPr>
        <w:tc>
          <w:tcPr>
            <w:tcW w:w="567" w:type="dxa"/>
          </w:tcPr>
          <w:p w14:paraId="4219D7C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7478D01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无锡市圣宝车辆制造有限公司</w:t>
            </w:r>
          </w:p>
        </w:tc>
        <w:tc>
          <w:tcPr>
            <w:tcW w:w="938" w:type="dxa"/>
            <w:shd w:val="clear" w:color="auto" w:fill="auto"/>
          </w:tcPr>
          <w:p w14:paraId="59D36BB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858" w:type="dxa"/>
            <w:shd w:val="clear" w:color="auto" w:fill="auto"/>
          </w:tcPr>
          <w:p w14:paraId="1ED89E1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欧派牌</w:t>
            </w:r>
          </w:p>
        </w:tc>
        <w:tc>
          <w:tcPr>
            <w:tcW w:w="1835" w:type="dxa"/>
            <w:shd w:val="clear" w:color="auto" w:fill="auto"/>
          </w:tcPr>
          <w:p w14:paraId="77363BF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76A82C0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OP1000DQT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OP500DQT</w:t>
            </w:r>
            <w:r>
              <w:rPr>
                <w:rFonts w:ascii="仿宋_GB2312" w:eastAsia="仿宋_GB2312" w:hint="eastAsia"/>
              </w:rPr>
              <w:t>、</w:t>
            </w:r>
          </w:p>
          <w:p w14:paraId="2CAD0D2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OP600DQT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OP800DQT</w:t>
            </w:r>
          </w:p>
        </w:tc>
      </w:tr>
      <w:tr w:rsidR="0059512D" w14:paraId="61FEDACA" w14:textId="77777777">
        <w:trPr>
          <w:trHeight w:val="91"/>
          <w:jc w:val="center"/>
        </w:trPr>
        <w:tc>
          <w:tcPr>
            <w:tcW w:w="567" w:type="dxa"/>
          </w:tcPr>
          <w:p w14:paraId="28D150D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0118005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浙江永源摩托车制造有限公司</w:t>
            </w:r>
          </w:p>
        </w:tc>
        <w:tc>
          <w:tcPr>
            <w:tcW w:w="938" w:type="dxa"/>
            <w:shd w:val="clear" w:color="auto" w:fill="auto"/>
          </w:tcPr>
          <w:p w14:paraId="10D192C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858" w:type="dxa"/>
            <w:shd w:val="clear" w:color="auto" w:fill="auto"/>
          </w:tcPr>
          <w:p w14:paraId="52F7895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轻捷牌</w:t>
            </w:r>
          </w:p>
        </w:tc>
        <w:tc>
          <w:tcPr>
            <w:tcW w:w="1835" w:type="dxa"/>
            <w:shd w:val="clear" w:color="auto" w:fill="auto"/>
          </w:tcPr>
          <w:p w14:paraId="7D5DDAA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14998E9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QJ800DQT</w:t>
            </w:r>
          </w:p>
        </w:tc>
      </w:tr>
      <w:tr w:rsidR="0059512D" w14:paraId="0ED6B021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091C653B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216446D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浙江雅迪机车有限公司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1EFED87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143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31C1FFD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雅迪牌</w:t>
            </w:r>
          </w:p>
        </w:tc>
        <w:tc>
          <w:tcPr>
            <w:tcW w:w="1835" w:type="dxa"/>
            <w:shd w:val="clear" w:color="auto" w:fill="auto"/>
          </w:tcPr>
          <w:p w14:paraId="7A812CC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489ECAC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YD1000DQT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YD800DQT</w:t>
            </w:r>
          </w:p>
        </w:tc>
      </w:tr>
      <w:tr w:rsidR="0059512D" w14:paraId="7B84A1D5" w14:textId="77777777">
        <w:trPr>
          <w:trHeight w:val="91"/>
          <w:jc w:val="center"/>
        </w:trPr>
        <w:tc>
          <w:tcPr>
            <w:tcW w:w="567" w:type="dxa"/>
            <w:vMerge/>
          </w:tcPr>
          <w:p w14:paraId="5D2FA86B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085D0730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73E968A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5C606239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78A50E4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6F21B75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YD125T</w:t>
            </w:r>
          </w:p>
        </w:tc>
      </w:tr>
      <w:tr w:rsidR="0059512D" w14:paraId="409E7E02" w14:textId="77777777">
        <w:trPr>
          <w:trHeight w:val="91"/>
          <w:jc w:val="center"/>
        </w:trPr>
        <w:tc>
          <w:tcPr>
            <w:tcW w:w="567" w:type="dxa"/>
          </w:tcPr>
          <w:p w14:paraId="2A415EFE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28E5FE6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浙江黄岩三叶集团有限公司</w:t>
            </w:r>
          </w:p>
        </w:tc>
        <w:tc>
          <w:tcPr>
            <w:tcW w:w="938" w:type="dxa"/>
            <w:shd w:val="clear" w:color="auto" w:fill="auto"/>
          </w:tcPr>
          <w:p w14:paraId="1A5E98B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144</w:t>
            </w:r>
          </w:p>
        </w:tc>
        <w:tc>
          <w:tcPr>
            <w:tcW w:w="858" w:type="dxa"/>
            <w:shd w:val="clear" w:color="auto" w:fill="auto"/>
          </w:tcPr>
          <w:p w14:paraId="3A15FE7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狮龙牌</w:t>
            </w:r>
          </w:p>
        </w:tc>
        <w:tc>
          <w:tcPr>
            <w:tcW w:w="1835" w:type="dxa"/>
            <w:shd w:val="clear" w:color="auto" w:fill="auto"/>
          </w:tcPr>
          <w:p w14:paraId="78CF444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427C964A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SL800DQT</w:t>
            </w:r>
          </w:p>
        </w:tc>
      </w:tr>
      <w:tr w:rsidR="0059512D" w14:paraId="47616FBB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1B54E68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231B72D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浙江嘉爵摩托车制造有限公司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6F10D69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145</w:t>
            </w:r>
          </w:p>
        </w:tc>
        <w:tc>
          <w:tcPr>
            <w:tcW w:w="858" w:type="dxa"/>
            <w:shd w:val="clear" w:color="auto" w:fill="auto"/>
          </w:tcPr>
          <w:p w14:paraId="7404C20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阿米尼牌</w:t>
            </w:r>
          </w:p>
        </w:tc>
        <w:tc>
          <w:tcPr>
            <w:tcW w:w="1835" w:type="dxa"/>
            <w:shd w:val="clear" w:color="auto" w:fill="auto"/>
          </w:tcPr>
          <w:p w14:paraId="7593A34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3BEB27C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AMN1000DQT</w:t>
            </w:r>
          </w:p>
        </w:tc>
      </w:tr>
      <w:tr w:rsidR="0059512D" w14:paraId="211B2C38" w14:textId="77777777">
        <w:trPr>
          <w:trHeight w:val="91"/>
          <w:jc w:val="center"/>
        </w:trPr>
        <w:tc>
          <w:tcPr>
            <w:tcW w:w="567" w:type="dxa"/>
            <w:vMerge/>
          </w:tcPr>
          <w:p w14:paraId="0008377F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5645BF74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4CCEA77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shd w:val="clear" w:color="auto" w:fill="auto"/>
          </w:tcPr>
          <w:p w14:paraId="2EFAB3E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嘉爵牌</w:t>
            </w:r>
          </w:p>
        </w:tc>
        <w:tc>
          <w:tcPr>
            <w:tcW w:w="1835" w:type="dxa"/>
            <w:shd w:val="clear" w:color="auto" w:fill="auto"/>
          </w:tcPr>
          <w:p w14:paraId="62D3950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6A0A1D8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JJ1200DT</w:t>
            </w:r>
          </w:p>
        </w:tc>
      </w:tr>
      <w:tr w:rsidR="0059512D" w14:paraId="71557ADF" w14:textId="77777777">
        <w:trPr>
          <w:trHeight w:val="91"/>
          <w:jc w:val="center"/>
        </w:trPr>
        <w:tc>
          <w:tcPr>
            <w:tcW w:w="567" w:type="dxa"/>
          </w:tcPr>
          <w:p w14:paraId="2A7C1CF6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766FE12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河北恒胜金河摩托车有限公司</w:t>
            </w:r>
          </w:p>
        </w:tc>
        <w:tc>
          <w:tcPr>
            <w:tcW w:w="938" w:type="dxa"/>
            <w:shd w:val="clear" w:color="auto" w:fill="auto"/>
          </w:tcPr>
          <w:p w14:paraId="3D1E9D6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147</w:t>
            </w:r>
          </w:p>
        </w:tc>
        <w:tc>
          <w:tcPr>
            <w:tcW w:w="858" w:type="dxa"/>
            <w:shd w:val="clear" w:color="auto" w:fill="auto"/>
          </w:tcPr>
          <w:p w14:paraId="5A89E78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金河星牌</w:t>
            </w:r>
          </w:p>
        </w:tc>
        <w:tc>
          <w:tcPr>
            <w:tcW w:w="1835" w:type="dxa"/>
            <w:shd w:val="clear" w:color="auto" w:fill="auto"/>
          </w:tcPr>
          <w:p w14:paraId="77837E0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正三轮摩托车</w:t>
            </w:r>
          </w:p>
        </w:tc>
        <w:tc>
          <w:tcPr>
            <w:tcW w:w="2700" w:type="dxa"/>
            <w:shd w:val="clear" w:color="auto" w:fill="auto"/>
          </w:tcPr>
          <w:p w14:paraId="0A86D2E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JHX150ZH</w:t>
            </w:r>
          </w:p>
        </w:tc>
      </w:tr>
      <w:tr w:rsidR="0059512D" w14:paraId="0F3210BF" w14:textId="77777777">
        <w:trPr>
          <w:trHeight w:val="91"/>
          <w:jc w:val="center"/>
        </w:trPr>
        <w:tc>
          <w:tcPr>
            <w:tcW w:w="567" w:type="dxa"/>
          </w:tcPr>
          <w:p w14:paraId="7757BB7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7BC09BA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江苏新日电动车股份有限公司</w:t>
            </w:r>
          </w:p>
        </w:tc>
        <w:tc>
          <w:tcPr>
            <w:tcW w:w="938" w:type="dxa"/>
            <w:shd w:val="clear" w:color="auto" w:fill="auto"/>
          </w:tcPr>
          <w:p w14:paraId="271F34A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858" w:type="dxa"/>
            <w:shd w:val="clear" w:color="auto" w:fill="auto"/>
          </w:tcPr>
          <w:p w14:paraId="733390F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新日牌</w:t>
            </w:r>
          </w:p>
        </w:tc>
        <w:tc>
          <w:tcPr>
            <w:tcW w:w="1835" w:type="dxa"/>
            <w:shd w:val="clear" w:color="auto" w:fill="auto"/>
          </w:tcPr>
          <w:p w14:paraId="1C4CD9E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4B4F3C5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XR1000DQT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XR500DQT</w:t>
            </w:r>
            <w:r>
              <w:rPr>
                <w:rFonts w:ascii="仿宋_GB2312" w:eastAsia="仿宋_GB2312" w:hint="eastAsia"/>
              </w:rPr>
              <w:t>、</w:t>
            </w:r>
          </w:p>
          <w:p w14:paraId="39C9D66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XR800DQT</w:t>
            </w:r>
          </w:p>
        </w:tc>
      </w:tr>
      <w:tr w:rsidR="0059512D" w14:paraId="6A816F37" w14:textId="77777777">
        <w:trPr>
          <w:trHeight w:val="91"/>
          <w:jc w:val="center"/>
        </w:trPr>
        <w:tc>
          <w:tcPr>
            <w:tcW w:w="567" w:type="dxa"/>
          </w:tcPr>
          <w:p w14:paraId="0EB92A2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70921D6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天津新日机电有限公司</w:t>
            </w:r>
          </w:p>
        </w:tc>
        <w:tc>
          <w:tcPr>
            <w:tcW w:w="938" w:type="dxa"/>
            <w:shd w:val="clear" w:color="auto" w:fill="auto"/>
          </w:tcPr>
          <w:p w14:paraId="307F34C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858" w:type="dxa"/>
            <w:shd w:val="clear" w:color="auto" w:fill="auto"/>
          </w:tcPr>
          <w:p w14:paraId="1B18F5B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新日牌</w:t>
            </w:r>
          </w:p>
        </w:tc>
        <w:tc>
          <w:tcPr>
            <w:tcW w:w="1835" w:type="dxa"/>
            <w:shd w:val="clear" w:color="auto" w:fill="auto"/>
          </w:tcPr>
          <w:p w14:paraId="27980AA9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0EDDB55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XR500DQT</w:t>
            </w:r>
          </w:p>
        </w:tc>
      </w:tr>
      <w:tr w:rsidR="0059512D" w14:paraId="4FDEEEA2" w14:textId="77777777">
        <w:trPr>
          <w:trHeight w:val="91"/>
          <w:jc w:val="center"/>
        </w:trPr>
        <w:tc>
          <w:tcPr>
            <w:tcW w:w="567" w:type="dxa"/>
          </w:tcPr>
          <w:p w14:paraId="029470D1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13B8C19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立马车业集团有限公司</w:t>
            </w:r>
          </w:p>
        </w:tc>
        <w:tc>
          <w:tcPr>
            <w:tcW w:w="938" w:type="dxa"/>
            <w:shd w:val="clear" w:color="auto" w:fill="auto"/>
          </w:tcPr>
          <w:p w14:paraId="31E88D0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152</w:t>
            </w:r>
          </w:p>
        </w:tc>
        <w:tc>
          <w:tcPr>
            <w:tcW w:w="858" w:type="dxa"/>
            <w:shd w:val="clear" w:color="auto" w:fill="auto"/>
          </w:tcPr>
          <w:p w14:paraId="417688E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立马牌</w:t>
            </w:r>
          </w:p>
        </w:tc>
        <w:tc>
          <w:tcPr>
            <w:tcW w:w="1835" w:type="dxa"/>
            <w:shd w:val="clear" w:color="auto" w:fill="auto"/>
          </w:tcPr>
          <w:p w14:paraId="7B6FC7F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0A56F65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LM1000DQT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LM1500DQT</w:t>
            </w:r>
            <w:r>
              <w:rPr>
                <w:rFonts w:ascii="仿宋_GB2312" w:eastAsia="仿宋_GB2312" w:hint="eastAsia"/>
              </w:rPr>
              <w:t>、</w:t>
            </w:r>
          </w:p>
          <w:p w14:paraId="4536516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LM800DQT</w:t>
            </w:r>
          </w:p>
        </w:tc>
      </w:tr>
      <w:tr w:rsidR="0059512D" w14:paraId="67A5933C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3675987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5867D2DE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增城市奔马实业有限公司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2211783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155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133DF9E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三铃牌</w:t>
            </w:r>
          </w:p>
        </w:tc>
        <w:tc>
          <w:tcPr>
            <w:tcW w:w="1835" w:type="dxa"/>
            <w:shd w:val="clear" w:color="auto" w:fill="auto"/>
          </w:tcPr>
          <w:p w14:paraId="4BA9BD0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49C6B89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SL800DQT</w:t>
            </w:r>
          </w:p>
        </w:tc>
      </w:tr>
      <w:tr w:rsidR="0059512D" w14:paraId="77B3040C" w14:textId="77777777">
        <w:trPr>
          <w:trHeight w:val="91"/>
          <w:jc w:val="center"/>
        </w:trPr>
        <w:tc>
          <w:tcPr>
            <w:tcW w:w="567" w:type="dxa"/>
            <w:vMerge/>
          </w:tcPr>
          <w:p w14:paraId="560E5F1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00626CE5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5AF82C8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7DD0749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41155BE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两轮摩托车</w:t>
            </w:r>
          </w:p>
        </w:tc>
        <w:tc>
          <w:tcPr>
            <w:tcW w:w="2700" w:type="dxa"/>
            <w:shd w:val="clear" w:color="auto" w:fill="auto"/>
          </w:tcPr>
          <w:p w14:paraId="6B74B79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SL100T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SL125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SL150</w:t>
            </w:r>
          </w:p>
        </w:tc>
      </w:tr>
      <w:tr w:rsidR="0059512D" w14:paraId="23E4E2FA" w14:textId="77777777">
        <w:trPr>
          <w:trHeight w:val="91"/>
          <w:jc w:val="center"/>
        </w:trPr>
        <w:tc>
          <w:tcPr>
            <w:tcW w:w="567" w:type="dxa"/>
          </w:tcPr>
          <w:p w14:paraId="29AF409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434CA60F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浙江衢州星月神电动车有限公司</w:t>
            </w:r>
          </w:p>
        </w:tc>
        <w:tc>
          <w:tcPr>
            <w:tcW w:w="938" w:type="dxa"/>
            <w:shd w:val="clear" w:color="auto" w:fill="auto"/>
          </w:tcPr>
          <w:p w14:paraId="6E8B6DC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158</w:t>
            </w:r>
          </w:p>
        </w:tc>
        <w:tc>
          <w:tcPr>
            <w:tcW w:w="858" w:type="dxa"/>
            <w:shd w:val="clear" w:color="auto" w:fill="auto"/>
          </w:tcPr>
          <w:p w14:paraId="7600684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星月神牌</w:t>
            </w:r>
          </w:p>
        </w:tc>
        <w:tc>
          <w:tcPr>
            <w:tcW w:w="1835" w:type="dxa"/>
            <w:shd w:val="clear" w:color="auto" w:fill="auto"/>
          </w:tcPr>
          <w:p w14:paraId="08AE448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208831A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XYS650DQT</w:t>
            </w:r>
          </w:p>
        </w:tc>
      </w:tr>
      <w:tr w:rsidR="0059512D" w14:paraId="0D7CA5B2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1EE4637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3AC8B37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河南小鸟车业有限公司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409A5B10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159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7CA4456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小鸟牌</w:t>
            </w:r>
          </w:p>
        </w:tc>
        <w:tc>
          <w:tcPr>
            <w:tcW w:w="1835" w:type="dxa"/>
            <w:shd w:val="clear" w:color="auto" w:fill="auto"/>
          </w:tcPr>
          <w:p w14:paraId="45089E3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76ABB88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XN400DQT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XN500DQT</w:t>
            </w:r>
            <w:r>
              <w:rPr>
                <w:rFonts w:ascii="仿宋_GB2312" w:eastAsia="仿宋_GB2312" w:hint="eastAsia"/>
              </w:rPr>
              <w:t>、</w:t>
            </w:r>
          </w:p>
          <w:p w14:paraId="34D293C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XN800DQT</w:t>
            </w:r>
          </w:p>
        </w:tc>
      </w:tr>
      <w:tr w:rsidR="0059512D" w14:paraId="77AC7C4F" w14:textId="77777777">
        <w:trPr>
          <w:trHeight w:val="91"/>
          <w:jc w:val="center"/>
        </w:trPr>
        <w:tc>
          <w:tcPr>
            <w:tcW w:w="567" w:type="dxa"/>
            <w:vMerge/>
          </w:tcPr>
          <w:p w14:paraId="01ED5411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08BEBEB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18A6F7E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58804034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4B2BF4C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705B3FD3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XN1500DZH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XN1500DZK</w:t>
            </w:r>
          </w:p>
        </w:tc>
      </w:tr>
      <w:tr w:rsidR="0059512D" w14:paraId="78A22FDC" w14:textId="77777777">
        <w:trPr>
          <w:trHeight w:val="91"/>
          <w:jc w:val="center"/>
        </w:trPr>
        <w:tc>
          <w:tcPr>
            <w:tcW w:w="567" w:type="dxa"/>
          </w:tcPr>
          <w:p w14:paraId="2F29C9E0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713274D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河南立马电动车科技有限公司</w:t>
            </w:r>
          </w:p>
        </w:tc>
        <w:tc>
          <w:tcPr>
            <w:tcW w:w="938" w:type="dxa"/>
            <w:shd w:val="clear" w:color="auto" w:fill="auto"/>
          </w:tcPr>
          <w:p w14:paraId="37B9F7A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160</w:t>
            </w:r>
          </w:p>
        </w:tc>
        <w:tc>
          <w:tcPr>
            <w:tcW w:w="858" w:type="dxa"/>
            <w:shd w:val="clear" w:color="auto" w:fill="auto"/>
          </w:tcPr>
          <w:p w14:paraId="745DE84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立马牌</w:t>
            </w:r>
          </w:p>
        </w:tc>
        <w:tc>
          <w:tcPr>
            <w:tcW w:w="1835" w:type="dxa"/>
            <w:shd w:val="clear" w:color="auto" w:fill="auto"/>
          </w:tcPr>
          <w:p w14:paraId="51A4D13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3AFC35A1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LM800DQT</w:t>
            </w:r>
          </w:p>
        </w:tc>
      </w:tr>
      <w:tr w:rsidR="0059512D" w14:paraId="5231CFFE" w14:textId="77777777">
        <w:trPr>
          <w:trHeight w:val="91"/>
          <w:jc w:val="center"/>
        </w:trPr>
        <w:tc>
          <w:tcPr>
            <w:tcW w:w="567" w:type="dxa"/>
          </w:tcPr>
          <w:p w14:paraId="01130AFA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5298DCA1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常州速派奇车业有限公司</w:t>
            </w:r>
          </w:p>
        </w:tc>
        <w:tc>
          <w:tcPr>
            <w:tcW w:w="938" w:type="dxa"/>
            <w:shd w:val="clear" w:color="auto" w:fill="auto"/>
          </w:tcPr>
          <w:p w14:paraId="4D54F51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161</w:t>
            </w:r>
          </w:p>
        </w:tc>
        <w:tc>
          <w:tcPr>
            <w:tcW w:w="858" w:type="dxa"/>
            <w:shd w:val="clear" w:color="auto" w:fill="auto"/>
          </w:tcPr>
          <w:p w14:paraId="4F4B482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速派奇牌</w:t>
            </w:r>
          </w:p>
        </w:tc>
        <w:tc>
          <w:tcPr>
            <w:tcW w:w="1835" w:type="dxa"/>
            <w:shd w:val="clear" w:color="auto" w:fill="auto"/>
          </w:tcPr>
          <w:p w14:paraId="161CB18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65D25C7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SPQ500DQT</w:t>
            </w:r>
          </w:p>
        </w:tc>
      </w:tr>
      <w:tr w:rsidR="0059512D" w14:paraId="2E0C1EEF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5C0514CB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49FBA19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浙江钻豹电动车股份有限公司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5571E7C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162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0DD5AEA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五星钻豹牌</w:t>
            </w:r>
          </w:p>
        </w:tc>
        <w:tc>
          <w:tcPr>
            <w:tcW w:w="1835" w:type="dxa"/>
            <w:shd w:val="clear" w:color="auto" w:fill="auto"/>
          </w:tcPr>
          <w:p w14:paraId="599A5C6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11D8323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ZB1200DT</w:t>
            </w:r>
          </w:p>
        </w:tc>
      </w:tr>
      <w:tr w:rsidR="0059512D" w14:paraId="66E19994" w14:textId="77777777">
        <w:trPr>
          <w:trHeight w:val="91"/>
          <w:jc w:val="center"/>
        </w:trPr>
        <w:tc>
          <w:tcPr>
            <w:tcW w:w="567" w:type="dxa"/>
            <w:vMerge/>
          </w:tcPr>
          <w:p w14:paraId="220B8953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2F9FE81B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24981B1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7A532B0C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63A75D53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26B41DA2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ZB800DQT</w:t>
            </w:r>
          </w:p>
        </w:tc>
      </w:tr>
      <w:tr w:rsidR="0059512D" w14:paraId="226B0C12" w14:textId="77777777">
        <w:trPr>
          <w:trHeight w:val="91"/>
          <w:jc w:val="center"/>
        </w:trPr>
        <w:tc>
          <w:tcPr>
            <w:tcW w:w="567" w:type="dxa"/>
          </w:tcPr>
          <w:p w14:paraId="77CDB8C6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2A36875B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山东雷迈新能源车业有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限公司</w:t>
            </w:r>
          </w:p>
        </w:tc>
        <w:tc>
          <w:tcPr>
            <w:tcW w:w="938" w:type="dxa"/>
            <w:shd w:val="clear" w:color="auto" w:fill="auto"/>
          </w:tcPr>
          <w:p w14:paraId="08F3789E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166</w:t>
            </w:r>
          </w:p>
        </w:tc>
        <w:tc>
          <w:tcPr>
            <w:tcW w:w="858" w:type="dxa"/>
            <w:shd w:val="clear" w:color="auto" w:fill="auto"/>
          </w:tcPr>
          <w:p w14:paraId="7F66EE9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雷迈牌</w:t>
            </w:r>
          </w:p>
        </w:tc>
        <w:tc>
          <w:tcPr>
            <w:tcW w:w="1835" w:type="dxa"/>
            <w:shd w:val="clear" w:color="auto" w:fill="auto"/>
          </w:tcPr>
          <w:p w14:paraId="2ADCACC4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6EDCA9C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LM1500DZK</w:t>
            </w:r>
          </w:p>
        </w:tc>
      </w:tr>
      <w:tr w:rsidR="0059512D" w14:paraId="6C3FFCDE" w14:textId="77777777">
        <w:trPr>
          <w:trHeight w:val="91"/>
          <w:jc w:val="center"/>
        </w:trPr>
        <w:tc>
          <w:tcPr>
            <w:tcW w:w="567" w:type="dxa"/>
          </w:tcPr>
          <w:p w14:paraId="7FBAC5E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3B475E67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山东牛电汽车科技有限公司</w:t>
            </w:r>
          </w:p>
        </w:tc>
        <w:tc>
          <w:tcPr>
            <w:tcW w:w="938" w:type="dxa"/>
            <w:shd w:val="clear" w:color="auto" w:fill="auto"/>
          </w:tcPr>
          <w:p w14:paraId="3BFD587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167</w:t>
            </w:r>
          </w:p>
        </w:tc>
        <w:tc>
          <w:tcPr>
            <w:tcW w:w="858" w:type="dxa"/>
            <w:shd w:val="clear" w:color="auto" w:fill="auto"/>
          </w:tcPr>
          <w:p w14:paraId="01382FF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牛电牌</w:t>
            </w:r>
          </w:p>
        </w:tc>
        <w:tc>
          <w:tcPr>
            <w:tcW w:w="1835" w:type="dxa"/>
            <w:shd w:val="clear" w:color="auto" w:fill="auto"/>
          </w:tcPr>
          <w:p w14:paraId="6394E2E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61D2BA3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ND1200DZH</w:t>
            </w:r>
          </w:p>
        </w:tc>
      </w:tr>
      <w:tr w:rsidR="0059512D" w14:paraId="2F9690F4" w14:textId="77777777">
        <w:trPr>
          <w:trHeight w:val="91"/>
          <w:jc w:val="center"/>
        </w:trPr>
        <w:tc>
          <w:tcPr>
            <w:tcW w:w="567" w:type="dxa"/>
          </w:tcPr>
          <w:p w14:paraId="6DD4C5C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16B3A01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天津富士达科技有限公司</w:t>
            </w:r>
          </w:p>
        </w:tc>
        <w:tc>
          <w:tcPr>
            <w:tcW w:w="938" w:type="dxa"/>
            <w:shd w:val="clear" w:color="auto" w:fill="auto"/>
          </w:tcPr>
          <w:p w14:paraId="0411222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168</w:t>
            </w:r>
          </w:p>
        </w:tc>
        <w:tc>
          <w:tcPr>
            <w:tcW w:w="858" w:type="dxa"/>
            <w:shd w:val="clear" w:color="auto" w:fill="auto"/>
          </w:tcPr>
          <w:p w14:paraId="20588B9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邦德·富士达牌</w:t>
            </w:r>
          </w:p>
        </w:tc>
        <w:tc>
          <w:tcPr>
            <w:tcW w:w="1835" w:type="dxa"/>
            <w:shd w:val="clear" w:color="auto" w:fill="auto"/>
          </w:tcPr>
          <w:p w14:paraId="7FF0BE2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51BBE03E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FSD500DQT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FSD800DQT</w:t>
            </w:r>
          </w:p>
        </w:tc>
      </w:tr>
      <w:tr w:rsidR="0059512D" w14:paraId="7831A101" w14:textId="77777777">
        <w:trPr>
          <w:trHeight w:val="91"/>
          <w:jc w:val="center"/>
        </w:trPr>
        <w:tc>
          <w:tcPr>
            <w:tcW w:w="567" w:type="dxa"/>
          </w:tcPr>
          <w:p w14:paraId="3E439FBB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4353A086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江苏欧皇电动科技有限公司</w:t>
            </w:r>
          </w:p>
        </w:tc>
        <w:tc>
          <w:tcPr>
            <w:tcW w:w="938" w:type="dxa"/>
            <w:shd w:val="clear" w:color="auto" w:fill="auto"/>
          </w:tcPr>
          <w:p w14:paraId="7A421B7A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858" w:type="dxa"/>
            <w:shd w:val="clear" w:color="auto" w:fill="auto"/>
          </w:tcPr>
          <w:p w14:paraId="55251F9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欧皇牌</w:t>
            </w:r>
          </w:p>
        </w:tc>
        <w:tc>
          <w:tcPr>
            <w:tcW w:w="1835" w:type="dxa"/>
            <w:shd w:val="clear" w:color="auto" w:fill="auto"/>
          </w:tcPr>
          <w:p w14:paraId="0C3AB37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43037F2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OH1000DZH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OH1200DZH</w:t>
            </w:r>
          </w:p>
        </w:tc>
      </w:tr>
      <w:tr w:rsidR="0059512D" w14:paraId="2BB4785F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22FA9927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02D23554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河南省步步先动力科技有限公司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555487EB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172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26EF294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步步先牌</w:t>
            </w:r>
          </w:p>
        </w:tc>
        <w:tc>
          <w:tcPr>
            <w:tcW w:w="1835" w:type="dxa"/>
            <w:shd w:val="clear" w:color="auto" w:fill="auto"/>
          </w:tcPr>
          <w:p w14:paraId="400E55C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00FE028C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BBX1500DZH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BBX1500DZK</w:t>
            </w:r>
          </w:p>
        </w:tc>
      </w:tr>
      <w:tr w:rsidR="0059512D" w14:paraId="26F1C7B8" w14:textId="77777777">
        <w:trPr>
          <w:trHeight w:val="91"/>
          <w:jc w:val="center"/>
        </w:trPr>
        <w:tc>
          <w:tcPr>
            <w:tcW w:w="567" w:type="dxa"/>
            <w:vMerge/>
          </w:tcPr>
          <w:p w14:paraId="457AA13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0C888681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6C9CBCD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54060E06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0754EEC0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电动正三轮轻便摩托车</w:t>
            </w:r>
          </w:p>
        </w:tc>
        <w:tc>
          <w:tcPr>
            <w:tcW w:w="2700" w:type="dxa"/>
            <w:shd w:val="clear" w:color="auto" w:fill="auto"/>
          </w:tcPr>
          <w:p w14:paraId="6057E4CF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BBX500DQZ</w:t>
            </w:r>
          </w:p>
        </w:tc>
      </w:tr>
      <w:tr w:rsidR="0059512D" w14:paraId="2DEA6201" w14:textId="77777777">
        <w:trPr>
          <w:trHeight w:val="91"/>
          <w:jc w:val="center"/>
        </w:trPr>
        <w:tc>
          <w:tcPr>
            <w:tcW w:w="567" w:type="dxa"/>
            <w:vMerge w:val="restart"/>
          </w:tcPr>
          <w:p w14:paraId="2487B49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 w:val="restart"/>
            <w:shd w:val="clear" w:color="auto" w:fill="auto"/>
          </w:tcPr>
          <w:p w14:paraId="0528AB8D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天津大安电动车有限公司</w:t>
            </w:r>
          </w:p>
        </w:tc>
        <w:tc>
          <w:tcPr>
            <w:tcW w:w="938" w:type="dxa"/>
            <w:vMerge w:val="restart"/>
            <w:shd w:val="clear" w:color="auto" w:fill="auto"/>
          </w:tcPr>
          <w:p w14:paraId="044A02C3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858" w:type="dxa"/>
            <w:vMerge w:val="restart"/>
            <w:shd w:val="clear" w:color="auto" w:fill="auto"/>
          </w:tcPr>
          <w:p w14:paraId="2658B1B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大安·罗纳多牌</w:t>
            </w:r>
          </w:p>
        </w:tc>
        <w:tc>
          <w:tcPr>
            <w:tcW w:w="1835" w:type="dxa"/>
            <w:shd w:val="clear" w:color="auto" w:fill="auto"/>
          </w:tcPr>
          <w:p w14:paraId="33A62F7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电动正三轮摩托车</w:t>
            </w:r>
          </w:p>
        </w:tc>
        <w:tc>
          <w:tcPr>
            <w:tcW w:w="2700" w:type="dxa"/>
            <w:shd w:val="clear" w:color="auto" w:fill="auto"/>
          </w:tcPr>
          <w:p w14:paraId="0976CEDB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DA1500DZH</w:t>
            </w:r>
          </w:p>
        </w:tc>
      </w:tr>
      <w:tr w:rsidR="0059512D" w14:paraId="2A733E25" w14:textId="77777777">
        <w:trPr>
          <w:trHeight w:val="91"/>
          <w:jc w:val="center"/>
        </w:trPr>
        <w:tc>
          <w:tcPr>
            <w:tcW w:w="567" w:type="dxa"/>
            <w:vMerge/>
          </w:tcPr>
          <w:p w14:paraId="13BE8DEB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vMerge/>
            <w:shd w:val="clear" w:color="auto" w:fill="auto"/>
          </w:tcPr>
          <w:p w14:paraId="105723C6" w14:textId="77777777" w:rsidR="0059512D" w:rsidRDefault="0059512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938" w:type="dxa"/>
            <w:vMerge/>
            <w:shd w:val="clear" w:color="auto" w:fill="auto"/>
          </w:tcPr>
          <w:p w14:paraId="7A042DA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858" w:type="dxa"/>
            <w:vMerge/>
            <w:shd w:val="clear" w:color="auto" w:fill="auto"/>
          </w:tcPr>
          <w:p w14:paraId="0D577D5E" w14:textId="77777777" w:rsidR="0059512D" w:rsidRDefault="0059512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</w:p>
        </w:tc>
        <w:tc>
          <w:tcPr>
            <w:tcW w:w="1835" w:type="dxa"/>
            <w:shd w:val="clear" w:color="auto" w:fill="auto"/>
          </w:tcPr>
          <w:p w14:paraId="707126A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电动正三轮轻便摩托车</w:t>
            </w:r>
          </w:p>
        </w:tc>
        <w:tc>
          <w:tcPr>
            <w:tcW w:w="2700" w:type="dxa"/>
            <w:shd w:val="clear" w:color="auto" w:fill="auto"/>
          </w:tcPr>
          <w:p w14:paraId="3FE40A7D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DA500DQZ</w:t>
            </w:r>
          </w:p>
        </w:tc>
      </w:tr>
      <w:tr w:rsidR="0059512D" w14:paraId="3D129A95" w14:textId="77777777">
        <w:trPr>
          <w:trHeight w:val="91"/>
          <w:jc w:val="center"/>
        </w:trPr>
        <w:tc>
          <w:tcPr>
            <w:tcW w:w="567" w:type="dxa"/>
          </w:tcPr>
          <w:p w14:paraId="2223D807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54233C10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九号科技有限公司</w:t>
            </w:r>
          </w:p>
        </w:tc>
        <w:tc>
          <w:tcPr>
            <w:tcW w:w="938" w:type="dxa"/>
            <w:shd w:val="clear" w:color="auto" w:fill="auto"/>
          </w:tcPr>
          <w:p w14:paraId="66C42281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176</w:t>
            </w:r>
          </w:p>
        </w:tc>
        <w:tc>
          <w:tcPr>
            <w:tcW w:w="858" w:type="dxa"/>
            <w:shd w:val="clear" w:color="auto" w:fill="auto"/>
          </w:tcPr>
          <w:p w14:paraId="0D6C8FE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九号牌</w:t>
            </w:r>
          </w:p>
        </w:tc>
        <w:tc>
          <w:tcPr>
            <w:tcW w:w="1835" w:type="dxa"/>
            <w:shd w:val="clear" w:color="auto" w:fill="auto"/>
          </w:tcPr>
          <w:p w14:paraId="18D926A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电动两轮摩托车</w:t>
            </w:r>
          </w:p>
        </w:tc>
        <w:tc>
          <w:tcPr>
            <w:tcW w:w="2700" w:type="dxa"/>
            <w:shd w:val="clear" w:color="auto" w:fill="auto"/>
          </w:tcPr>
          <w:p w14:paraId="5DAC7BB4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JH1200DT</w:t>
            </w:r>
          </w:p>
        </w:tc>
      </w:tr>
      <w:tr w:rsidR="0059512D" w14:paraId="6E0B9940" w14:textId="77777777">
        <w:trPr>
          <w:trHeight w:val="91"/>
          <w:jc w:val="center"/>
        </w:trPr>
        <w:tc>
          <w:tcPr>
            <w:tcW w:w="567" w:type="dxa"/>
          </w:tcPr>
          <w:p w14:paraId="0DC1191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43EBCAAA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小刀科技股份有限公司</w:t>
            </w:r>
          </w:p>
        </w:tc>
        <w:tc>
          <w:tcPr>
            <w:tcW w:w="938" w:type="dxa"/>
            <w:shd w:val="clear" w:color="auto" w:fill="auto"/>
          </w:tcPr>
          <w:p w14:paraId="47CAB0A7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177</w:t>
            </w:r>
          </w:p>
        </w:tc>
        <w:tc>
          <w:tcPr>
            <w:tcW w:w="858" w:type="dxa"/>
            <w:shd w:val="clear" w:color="auto" w:fill="auto"/>
          </w:tcPr>
          <w:p w14:paraId="45E7C8C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小刀牌</w:t>
            </w:r>
          </w:p>
        </w:tc>
        <w:tc>
          <w:tcPr>
            <w:tcW w:w="1835" w:type="dxa"/>
            <w:shd w:val="clear" w:color="auto" w:fill="auto"/>
          </w:tcPr>
          <w:p w14:paraId="680ECA38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电动两轮轻便摩托车</w:t>
            </w:r>
          </w:p>
        </w:tc>
        <w:tc>
          <w:tcPr>
            <w:tcW w:w="2700" w:type="dxa"/>
            <w:shd w:val="clear" w:color="auto" w:fill="auto"/>
          </w:tcPr>
          <w:p w14:paraId="1A70A235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XD400DQT</w:t>
            </w:r>
            <w:r>
              <w:rPr>
                <w:rFonts w:ascii="仿宋_GB2312" w:eastAsia="仿宋_GB2312" w:hint="eastAsia"/>
              </w:rPr>
              <w:t>、</w:t>
            </w:r>
            <w:r>
              <w:rPr>
                <w:rFonts w:ascii="仿宋_GB2312" w:eastAsia="仿宋_GB2312" w:hint="eastAsia"/>
              </w:rPr>
              <w:t>XD500DQT</w:t>
            </w:r>
          </w:p>
        </w:tc>
      </w:tr>
      <w:tr w:rsidR="0059512D" w14:paraId="3F10B508" w14:textId="77777777">
        <w:trPr>
          <w:trHeight w:val="91"/>
          <w:jc w:val="center"/>
        </w:trPr>
        <w:tc>
          <w:tcPr>
            <w:tcW w:w="567" w:type="dxa"/>
          </w:tcPr>
          <w:p w14:paraId="4E032FD3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shd w:val="clear" w:color="auto" w:fill="auto"/>
          </w:tcPr>
          <w:p w14:paraId="6B4E89F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同意在《公告》中设立摩托车生产企业，企业名称：无锡比德文动力科技有限公司，企业注册地址：无锡市锡山区安镇街道大成工业园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A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区；企业生产地址：无锡市锡山区安镇街道大成工业园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A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区。</w:t>
            </w:r>
          </w:p>
        </w:tc>
      </w:tr>
      <w:tr w:rsidR="0059512D" w14:paraId="2C4FE31E" w14:textId="77777777">
        <w:trPr>
          <w:trHeight w:val="91"/>
          <w:jc w:val="center"/>
        </w:trPr>
        <w:tc>
          <w:tcPr>
            <w:tcW w:w="567" w:type="dxa"/>
          </w:tcPr>
          <w:p w14:paraId="7EFDD323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shd w:val="clear" w:color="auto" w:fill="auto"/>
          </w:tcPr>
          <w:p w14:paraId="6A99E0B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同意在《公告》中设立摩托车生产企业，企业名称：四川世纪雄风电动科技有限公司，企业注册地址：四川省眉山市仁寿县视高经济开发区；企业生产地址：四川省眉山市仁寿县视高镇新能源路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号。</w:t>
            </w:r>
          </w:p>
        </w:tc>
      </w:tr>
      <w:tr w:rsidR="0059512D" w14:paraId="0B992480" w14:textId="77777777">
        <w:trPr>
          <w:trHeight w:val="91"/>
          <w:jc w:val="center"/>
        </w:trPr>
        <w:tc>
          <w:tcPr>
            <w:tcW w:w="567" w:type="dxa"/>
          </w:tcPr>
          <w:p w14:paraId="0FC8C6AD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shd w:val="clear" w:color="auto" w:fill="auto"/>
          </w:tcPr>
          <w:p w14:paraId="247A86FC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同意在《公告》中设立摩托车生产企业，企业名称：广西贵港市福帅电动车有限公司，企业注册地址：贵港市港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lastRenderedPageBreak/>
              <w:t>北区荷城路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1369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号（港北区财政局办公室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619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室）；企业生产地址：贵港市港北区狮岭路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569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号（国家生态园工业（制糖）示范园西江科技创新产业城）。</w:t>
            </w:r>
          </w:p>
        </w:tc>
      </w:tr>
      <w:tr w:rsidR="0059512D" w14:paraId="69F3734C" w14:textId="77777777">
        <w:trPr>
          <w:trHeight w:val="91"/>
          <w:jc w:val="center"/>
        </w:trPr>
        <w:tc>
          <w:tcPr>
            <w:tcW w:w="567" w:type="dxa"/>
          </w:tcPr>
          <w:p w14:paraId="0D1A09C3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shd w:val="clear" w:color="auto" w:fill="auto"/>
          </w:tcPr>
          <w:p w14:paraId="3AF5275A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同意在《公告》中设立摩托车生产企业，企业名称：徐氏巨龙（江苏）科技有限公司，企业注册地址：无锡市锡山区安镇街道走马塘西路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49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号；企业生产地址：无锡市锡山区安镇街道走马塘西路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49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号。</w:t>
            </w:r>
          </w:p>
        </w:tc>
      </w:tr>
      <w:tr w:rsidR="0059512D" w14:paraId="626944C0" w14:textId="77777777">
        <w:trPr>
          <w:trHeight w:val="91"/>
          <w:jc w:val="center"/>
        </w:trPr>
        <w:tc>
          <w:tcPr>
            <w:tcW w:w="567" w:type="dxa"/>
          </w:tcPr>
          <w:p w14:paraId="3B9B0F04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shd w:val="clear" w:color="auto" w:fill="auto"/>
          </w:tcPr>
          <w:p w14:paraId="469BCF37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同意在《公告》中设立摩托车生产企业，企业名称：广西美豹电动车科技有限公司，企业注册地址：玉林市玉州区城西印刷工业园；企业生产地址：玉林市玉州区城西印刷工业园。</w:t>
            </w:r>
          </w:p>
        </w:tc>
      </w:tr>
      <w:tr w:rsidR="0059512D" w14:paraId="7CA06146" w14:textId="77777777">
        <w:trPr>
          <w:trHeight w:val="91"/>
          <w:jc w:val="center"/>
        </w:trPr>
        <w:tc>
          <w:tcPr>
            <w:tcW w:w="567" w:type="dxa"/>
          </w:tcPr>
          <w:p w14:paraId="7B7F566F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shd w:val="clear" w:color="auto" w:fill="auto"/>
          </w:tcPr>
          <w:p w14:paraId="5F23D49D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同意在《公告》中设立摩托车生产企业，企业名称：安徽双鹿车业有限公司，企业注册地址：安徽省宿州市砀山县经济开发区人民东路；企业生产地址：安徽省宿州市砀山县经济开发区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人民东路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1388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号。</w:t>
            </w:r>
          </w:p>
        </w:tc>
      </w:tr>
      <w:tr w:rsidR="0059512D" w14:paraId="1A74E9FC" w14:textId="77777777">
        <w:trPr>
          <w:trHeight w:val="91"/>
          <w:jc w:val="center"/>
        </w:trPr>
        <w:tc>
          <w:tcPr>
            <w:tcW w:w="567" w:type="dxa"/>
          </w:tcPr>
          <w:p w14:paraId="2FC0BD41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shd w:val="clear" w:color="auto" w:fill="auto"/>
          </w:tcPr>
          <w:p w14:paraId="1029462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摩托车生产企业，企业名称：商丘市白天鹅车业有限公司，企业注册地址：河南省商丘市虞城县产业集聚区至信三路西段北侧；企业生产地址：河南省商丘市虞城县产业集聚区至信三路西段北侧。</w:t>
            </w:r>
          </w:p>
        </w:tc>
      </w:tr>
      <w:tr w:rsidR="0059512D" w14:paraId="0B308973" w14:textId="77777777">
        <w:trPr>
          <w:trHeight w:val="91"/>
          <w:jc w:val="center"/>
        </w:trPr>
        <w:tc>
          <w:tcPr>
            <w:tcW w:w="567" w:type="dxa"/>
          </w:tcPr>
          <w:p w14:paraId="12413BA5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shd w:val="clear" w:color="auto" w:fill="auto"/>
          </w:tcPr>
          <w:p w14:paraId="6B99ED46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同意在《公告》中设立摩托车生产企业，企业名称：山东鲁阔车辆制造有限公司，企业注册地址：山东省菏泽市曹县青菏街道办事处赵楼村；企业生产地址：山东省菏泽市曹县青菏街道办事处赵楼村昆仑山路。</w:t>
            </w:r>
          </w:p>
        </w:tc>
      </w:tr>
      <w:tr w:rsidR="0059512D" w14:paraId="6D2402F7" w14:textId="77777777">
        <w:trPr>
          <w:trHeight w:val="91"/>
          <w:jc w:val="center"/>
        </w:trPr>
        <w:tc>
          <w:tcPr>
            <w:tcW w:w="567" w:type="dxa"/>
          </w:tcPr>
          <w:p w14:paraId="6015AD5C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shd w:val="clear" w:color="auto" w:fill="auto"/>
          </w:tcPr>
          <w:p w14:paraId="3AA87F2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同意在《公告》中设立摩托车生产企业，企业名称：山东金立车业有限公司，企业注册地址：山东省临沂市兰山区工业园工业三路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0001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号楼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101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；企业生产地址：山东省临沂市兰山区工业园工业三路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0001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号。</w:t>
            </w:r>
          </w:p>
        </w:tc>
      </w:tr>
      <w:tr w:rsidR="0059512D" w14:paraId="424185CA" w14:textId="77777777">
        <w:trPr>
          <w:trHeight w:val="91"/>
          <w:jc w:val="center"/>
        </w:trPr>
        <w:tc>
          <w:tcPr>
            <w:tcW w:w="567" w:type="dxa"/>
          </w:tcPr>
          <w:p w14:paraId="1992B63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shd w:val="clear" w:color="auto" w:fill="auto"/>
          </w:tcPr>
          <w:p w14:paraId="2C6538D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同意在《公告》中设立摩托车生产企业，企业名称：河南金彭车业有限公司，企业注册地址：孟津县华阳产业集聚区炎黄大道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126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（洛阳市孟津县白鹤镇）；企业生产地址：孟津县华阳产业集聚区炎黄大道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126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号（洛阳市孟津县白鹤镇）。</w:t>
            </w:r>
          </w:p>
        </w:tc>
      </w:tr>
      <w:tr w:rsidR="0059512D" w14:paraId="73FE63E6" w14:textId="77777777">
        <w:trPr>
          <w:trHeight w:val="91"/>
          <w:jc w:val="center"/>
        </w:trPr>
        <w:tc>
          <w:tcPr>
            <w:tcW w:w="567" w:type="dxa"/>
          </w:tcPr>
          <w:p w14:paraId="66B66462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shd w:val="clear" w:color="auto" w:fill="auto"/>
          </w:tcPr>
          <w:p w14:paraId="7E35E0CF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同意在《公告》中设立摩托车生产企业，企业名称：小鸟车业有限公司，企业注册地址：无锡市锡山区锡北镇泾麟路南、泾霞路东；企业生产地址：江苏省无锡市锡山区锡北镇泾霞路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6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号。</w:t>
            </w:r>
          </w:p>
        </w:tc>
      </w:tr>
      <w:tr w:rsidR="0059512D" w14:paraId="6D95B451" w14:textId="77777777">
        <w:trPr>
          <w:trHeight w:val="91"/>
          <w:jc w:val="center"/>
        </w:trPr>
        <w:tc>
          <w:tcPr>
            <w:tcW w:w="567" w:type="dxa"/>
          </w:tcPr>
          <w:p w14:paraId="014B74C1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shd w:val="clear" w:color="auto" w:fill="auto"/>
          </w:tcPr>
          <w:p w14:paraId="46CACFE1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同意在《公告》中设立摩托车生产企业，企业名称：无锡超爵格泰车业有限公司，企业注册地址：无锡市锡山区锡北镇张泾泾新路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18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号；企业生产地址：无锡市锡山区锡北镇张泾泾新路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18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号。</w:t>
            </w:r>
          </w:p>
        </w:tc>
      </w:tr>
      <w:tr w:rsidR="0059512D" w14:paraId="0E14BF82" w14:textId="77777777">
        <w:trPr>
          <w:trHeight w:val="91"/>
          <w:jc w:val="center"/>
        </w:trPr>
        <w:tc>
          <w:tcPr>
            <w:tcW w:w="567" w:type="dxa"/>
          </w:tcPr>
          <w:p w14:paraId="23337AF8" w14:textId="77777777" w:rsidR="0059512D" w:rsidRDefault="0059512D">
            <w:pPr>
              <w:numPr>
                <w:ilvl w:val="0"/>
                <w:numId w:val="6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8079" w:type="dxa"/>
            <w:gridSpan w:val="5"/>
            <w:shd w:val="clear" w:color="auto" w:fill="auto"/>
          </w:tcPr>
          <w:p w14:paraId="0901332B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同意在《公告》中设立摩托车生产企业，企业名称：天津小鸟车业有限公司，企业注册地址：天津市滨海新区大港经济开发西区安和路；企业生产地址：天津市滨海新区大港经济开发西区安和路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376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号。</w:t>
            </w:r>
          </w:p>
        </w:tc>
      </w:tr>
    </w:tbl>
    <w:p w14:paraId="4D038B42" w14:textId="77777777" w:rsidR="0059512D" w:rsidRDefault="0059512D">
      <w:pPr>
        <w:rPr>
          <w:rFonts w:ascii="黑体" w:eastAsia="黑体"/>
          <w:b/>
          <w:spacing w:val="20"/>
          <w:szCs w:val="21"/>
        </w:rPr>
      </w:pPr>
    </w:p>
    <w:p w14:paraId="1C024330" w14:textId="77777777" w:rsidR="0059512D" w:rsidRDefault="00C6583D">
      <w:pPr>
        <w:numPr>
          <w:ilvl w:val="0"/>
          <w:numId w:val="2"/>
        </w:numPr>
        <w:autoSpaceDN w:val="0"/>
        <w:ind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低速汽车产企业</w:t>
      </w:r>
    </w:p>
    <w:tbl>
      <w:tblPr>
        <w:tblW w:w="864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48"/>
        <w:gridCol w:w="938"/>
        <w:gridCol w:w="858"/>
        <w:gridCol w:w="1835"/>
        <w:gridCol w:w="2700"/>
      </w:tblGrid>
      <w:tr w:rsidR="0059512D" w14:paraId="24981404" w14:textId="77777777">
        <w:trPr>
          <w:trHeight w:val="20"/>
          <w:tblHeader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8449B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CC2AE" w14:textId="77777777" w:rsidR="0059512D" w:rsidRDefault="00C6583D">
            <w:pPr>
              <w:autoSpaceDN w:val="0"/>
              <w:ind w:leftChars="10" w:left="21"/>
              <w:jc w:val="center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554EB" w14:textId="77777777" w:rsidR="0059512D" w:rsidRDefault="00C6583D">
            <w:pPr>
              <w:pStyle w:val="01"/>
              <w:autoSpaceDE/>
              <w:rPr>
                <w:rFonts w:hAnsi="Times New Roman"/>
                <w:spacing w:val="-4"/>
              </w:rPr>
            </w:pPr>
            <w:r>
              <w:rPr>
                <w:rFonts w:hAnsi="Times New Roman" w:hint="eastAsia"/>
                <w:spacing w:val="-4"/>
              </w:rPr>
              <w:t>《目录》序号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78EB1" w14:textId="77777777" w:rsidR="0059512D" w:rsidRDefault="00C6583D">
            <w:pPr>
              <w:pStyle w:val="01"/>
              <w:adjustRightInd w:val="0"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商标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9F58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D95C9" w14:textId="77777777" w:rsidR="0059512D" w:rsidRDefault="00C6583D">
            <w:pPr>
              <w:autoSpaceDN w:val="0"/>
              <w:ind w:leftChars="10" w:left="21"/>
              <w:jc w:val="center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</w:tr>
      <w:tr w:rsidR="0059512D" w14:paraId="1DFCE3C7" w14:textId="77777777">
        <w:trPr>
          <w:trHeight w:val="91"/>
          <w:jc w:val="center"/>
        </w:trPr>
        <w:tc>
          <w:tcPr>
            <w:tcW w:w="567" w:type="dxa"/>
          </w:tcPr>
          <w:p w14:paraId="7944A8AE" w14:textId="77777777" w:rsidR="0059512D" w:rsidRDefault="0059512D">
            <w:pPr>
              <w:numPr>
                <w:ilvl w:val="0"/>
                <w:numId w:val="7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5A080323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3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山东时风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集团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有限责任公司</w:t>
            </w:r>
          </w:p>
        </w:tc>
        <w:tc>
          <w:tcPr>
            <w:tcW w:w="938" w:type="dxa"/>
            <w:shd w:val="clear" w:color="auto" w:fill="auto"/>
          </w:tcPr>
          <w:p w14:paraId="006D2D29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7</w:t>
            </w:r>
          </w:p>
        </w:tc>
        <w:tc>
          <w:tcPr>
            <w:tcW w:w="858" w:type="dxa"/>
            <w:shd w:val="clear" w:color="auto" w:fill="auto"/>
          </w:tcPr>
          <w:p w14:paraId="776A3065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时风牌</w:t>
            </w:r>
          </w:p>
        </w:tc>
        <w:tc>
          <w:tcPr>
            <w:tcW w:w="1835" w:type="dxa"/>
            <w:shd w:val="clear" w:color="auto" w:fill="auto"/>
          </w:tcPr>
          <w:p w14:paraId="3FCF7CD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自卸三轮汽车</w:t>
            </w:r>
          </w:p>
        </w:tc>
        <w:tc>
          <w:tcPr>
            <w:tcW w:w="2700" w:type="dxa"/>
            <w:shd w:val="clear" w:color="auto" w:fill="auto"/>
          </w:tcPr>
          <w:p w14:paraId="15F61E80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7YP-1175DJA1</w:t>
            </w:r>
          </w:p>
        </w:tc>
      </w:tr>
      <w:tr w:rsidR="0059512D" w14:paraId="201A5563" w14:textId="77777777">
        <w:trPr>
          <w:trHeight w:val="91"/>
          <w:jc w:val="center"/>
        </w:trPr>
        <w:tc>
          <w:tcPr>
            <w:tcW w:w="567" w:type="dxa"/>
          </w:tcPr>
          <w:p w14:paraId="09BB0384" w14:textId="77777777" w:rsidR="0059512D" w:rsidRDefault="0059512D">
            <w:pPr>
              <w:numPr>
                <w:ilvl w:val="0"/>
                <w:numId w:val="7"/>
              </w:numPr>
              <w:tabs>
                <w:tab w:val="left" w:pos="220"/>
              </w:tabs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748" w:type="dxa"/>
            <w:shd w:val="clear" w:color="auto" w:fill="auto"/>
          </w:tcPr>
          <w:p w14:paraId="66829799" w14:textId="77777777" w:rsidR="0059512D" w:rsidRDefault="00C6583D">
            <w:pPr>
              <w:tabs>
                <w:tab w:val="left" w:pos="1660"/>
              </w:tabs>
              <w:ind w:rightChars="41" w:right="86"/>
              <w:rPr>
                <w:rFonts w:ascii="仿宋_GB2312" w:eastAsia="仿宋_GB2312" w:hAnsi="仿宋_GB2312" w:cs="仿宋_GB2312"/>
                <w:snapToGrid w:val="0"/>
                <w:spacing w:val="-32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32"/>
                <w:kern w:val="0"/>
                <w:szCs w:val="21"/>
              </w:rPr>
              <w:t>山东双力车辆有限公司</w:t>
            </w:r>
          </w:p>
        </w:tc>
        <w:tc>
          <w:tcPr>
            <w:tcW w:w="938" w:type="dxa"/>
            <w:shd w:val="clear" w:color="auto" w:fill="auto"/>
          </w:tcPr>
          <w:p w14:paraId="3AFEAEB6" w14:textId="77777777" w:rsidR="0059512D" w:rsidRDefault="00C6583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858" w:type="dxa"/>
            <w:shd w:val="clear" w:color="auto" w:fill="auto"/>
          </w:tcPr>
          <w:p w14:paraId="578145B2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双力牌</w:t>
            </w:r>
          </w:p>
        </w:tc>
        <w:tc>
          <w:tcPr>
            <w:tcW w:w="1835" w:type="dxa"/>
            <w:shd w:val="clear" w:color="auto" w:fill="auto"/>
          </w:tcPr>
          <w:p w14:paraId="155BA5BE" w14:textId="77777777" w:rsidR="0059512D" w:rsidRDefault="00C6583D">
            <w:pPr>
              <w:ind w:rightChars="21" w:right="44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spacing w:val="-23"/>
                <w:kern w:val="0"/>
                <w:szCs w:val="21"/>
              </w:rPr>
              <w:t>罐式三轮汽车</w:t>
            </w:r>
          </w:p>
        </w:tc>
        <w:tc>
          <w:tcPr>
            <w:tcW w:w="2700" w:type="dxa"/>
            <w:shd w:val="clear" w:color="auto" w:fill="auto"/>
          </w:tcPr>
          <w:p w14:paraId="77F228F6" w14:textId="77777777" w:rsidR="0059512D" w:rsidRDefault="00C6583D">
            <w:pPr>
              <w:autoSpaceDN w:val="0"/>
              <w:ind w:rightChars="20" w:right="42"/>
              <w:textAlignment w:val="bottom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7YPJZ-14150G1</w:t>
            </w:r>
          </w:p>
        </w:tc>
      </w:tr>
    </w:tbl>
    <w:p w14:paraId="2D4A7FB9" w14:textId="77777777" w:rsidR="0059512D" w:rsidRDefault="0059512D">
      <w:pPr>
        <w:ind w:firstLineChars="600" w:firstLine="2168"/>
        <w:rPr>
          <w:rFonts w:ascii="黑体" w:eastAsia="黑体"/>
          <w:b/>
          <w:spacing w:val="20"/>
          <w:sz w:val="32"/>
        </w:rPr>
      </w:pPr>
    </w:p>
    <w:p w14:paraId="1E129DFF" w14:textId="77777777" w:rsidR="0059512D" w:rsidRDefault="00C6583D">
      <w:pPr>
        <w:ind w:firstLineChars="600" w:firstLine="2168"/>
        <w:rPr>
          <w:rFonts w:ascii="黑体" w:eastAsia="黑体"/>
          <w:b/>
          <w:spacing w:val="20"/>
          <w:sz w:val="32"/>
        </w:rPr>
      </w:pPr>
      <w:r>
        <w:rPr>
          <w:rFonts w:ascii="黑体" w:eastAsia="黑体" w:hint="eastAsia"/>
          <w:b/>
          <w:spacing w:val="20"/>
          <w:sz w:val="32"/>
        </w:rPr>
        <w:t>第二部分</w:t>
      </w:r>
      <w:r>
        <w:rPr>
          <w:rFonts w:ascii="黑体" w:eastAsia="黑体" w:hint="eastAsia"/>
          <w:b/>
          <w:spacing w:val="20"/>
          <w:sz w:val="32"/>
        </w:rPr>
        <w:t xml:space="preserve">  </w:t>
      </w:r>
      <w:r>
        <w:rPr>
          <w:rFonts w:ascii="黑体" w:eastAsia="黑体" w:hint="eastAsia"/>
          <w:b/>
          <w:spacing w:val="20"/>
          <w:sz w:val="32"/>
        </w:rPr>
        <w:t>变更扩展产品</w:t>
      </w:r>
    </w:p>
    <w:p w14:paraId="4B44058B" w14:textId="77777777" w:rsidR="0059512D" w:rsidRDefault="00C6583D">
      <w:pPr>
        <w:numPr>
          <w:ilvl w:val="0"/>
          <w:numId w:val="8"/>
        </w:numPr>
        <w:autoSpaceDN w:val="0"/>
        <w:ind w:hanging="1032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参数变更</w:t>
      </w:r>
    </w:p>
    <w:p w14:paraId="0B959165" w14:textId="77777777" w:rsidR="0059512D" w:rsidRDefault="00C6583D">
      <w:pPr>
        <w:ind w:firstLineChars="118" w:firstLine="426"/>
        <w:rPr>
          <w:rFonts w:ascii="黑体" w:eastAsia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(</w:t>
      </w:r>
      <w:r>
        <w:rPr>
          <w:rFonts w:ascii="黑体" w:eastAsia="黑体" w:hAnsi="黑体" w:hint="eastAsia"/>
          <w:b/>
          <w:spacing w:val="20"/>
          <w:sz w:val="32"/>
        </w:rPr>
        <w:t>一</w:t>
      </w:r>
      <w:r>
        <w:rPr>
          <w:rFonts w:ascii="黑体" w:eastAsia="黑体" w:hAnsi="黑体" w:hint="eastAsia"/>
          <w:b/>
          <w:spacing w:val="20"/>
          <w:sz w:val="32"/>
        </w:rPr>
        <w:t>)</w:t>
      </w:r>
      <w:r>
        <w:rPr>
          <w:rFonts w:ascii="黑体" w:eastAsia="黑体" w:hint="eastAsia"/>
          <w:b/>
          <w:spacing w:val="20"/>
          <w:sz w:val="32"/>
        </w:rPr>
        <w:t>汽车生产企业</w:t>
      </w:r>
    </w:p>
    <w:tbl>
      <w:tblPr>
        <w:tblW w:w="8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25"/>
        <w:gridCol w:w="3261"/>
        <w:gridCol w:w="1134"/>
        <w:gridCol w:w="1134"/>
        <w:gridCol w:w="2409"/>
      </w:tblGrid>
      <w:tr w:rsidR="0059512D" w14:paraId="0A40F415" w14:textId="77777777">
        <w:trPr>
          <w:trHeight w:val="20"/>
          <w:tblHeader/>
          <w:jc w:val="center"/>
        </w:trPr>
        <w:tc>
          <w:tcPr>
            <w:tcW w:w="625" w:type="dxa"/>
            <w:vAlign w:val="center"/>
          </w:tcPr>
          <w:p w14:paraId="03F798C0" w14:textId="77777777" w:rsidR="0059512D" w:rsidRDefault="00C6583D">
            <w:pPr>
              <w:pStyle w:val="01"/>
              <w:autoSpaceDE/>
              <w:rPr>
                <w:kern w:val="0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3261" w:type="dxa"/>
            <w:vAlign w:val="center"/>
          </w:tcPr>
          <w:p w14:paraId="4CABB50C" w14:textId="77777777" w:rsidR="0059512D" w:rsidRDefault="00C6583D">
            <w:pPr>
              <w:pStyle w:val="01"/>
              <w:autoSpaceDE/>
              <w:ind w:leftChars="-13" w:left="-27" w:rightChars="-14" w:right="-29"/>
              <w:rPr>
                <w:szCs w:val="21"/>
              </w:rPr>
            </w:pPr>
            <w:r>
              <w:rPr>
                <w:rFonts w:hint="eastAsia"/>
                <w:szCs w:val="21"/>
              </w:rPr>
              <w:t>企业名称</w:t>
            </w:r>
          </w:p>
        </w:tc>
        <w:tc>
          <w:tcPr>
            <w:tcW w:w="1134" w:type="dxa"/>
            <w:vAlign w:val="center"/>
          </w:tcPr>
          <w:p w14:paraId="724D6925" w14:textId="77777777" w:rsidR="0059512D" w:rsidRDefault="00C6583D">
            <w:pPr>
              <w:pStyle w:val="01"/>
              <w:autoSpaceDE/>
              <w:ind w:leftChars="-13" w:left="-27" w:rightChars="-13" w:right="-27"/>
              <w:rPr>
                <w:szCs w:val="21"/>
              </w:rPr>
            </w:pPr>
            <w:r>
              <w:rPr>
                <w:rFonts w:hint="eastAsia"/>
                <w:szCs w:val="21"/>
              </w:rPr>
              <w:t>《目录》</w:t>
            </w:r>
          </w:p>
          <w:p w14:paraId="1EC79DD7" w14:textId="77777777" w:rsidR="0059512D" w:rsidRDefault="00C6583D">
            <w:pPr>
              <w:pStyle w:val="01"/>
              <w:autoSpaceDE/>
              <w:ind w:leftChars="-13" w:left="-27" w:rightChars="-13" w:right="-27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134" w:type="dxa"/>
          </w:tcPr>
          <w:p w14:paraId="6AFEFC12" w14:textId="77777777" w:rsidR="0059512D" w:rsidRDefault="00C6583D">
            <w:pPr>
              <w:pStyle w:val="01"/>
              <w:autoSpaceDE/>
              <w:ind w:leftChars="-13" w:left="-27" w:rightChars="-13" w:right="-27"/>
              <w:rPr>
                <w:szCs w:val="21"/>
              </w:rPr>
            </w:pPr>
            <w:r>
              <w:rPr>
                <w:rFonts w:hint="eastAsia"/>
                <w:szCs w:val="21"/>
              </w:rPr>
              <w:t>变更内容</w:t>
            </w:r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>项</w:t>
            </w:r>
            <w:r>
              <w:rPr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14:paraId="53193CDE" w14:textId="77777777" w:rsidR="0059512D" w:rsidRDefault="00C6583D">
            <w:pPr>
              <w:pStyle w:val="01"/>
              <w:autoSpaceDE/>
              <w:ind w:leftChars="-12" w:left="-25" w:rightChars="52" w:right="109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59512D" w14:paraId="674CE26C" w14:textId="77777777">
        <w:trPr>
          <w:trHeight w:val="20"/>
          <w:jc w:val="center"/>
        </w:trPr>
        <w:tc>
          <w:tcPr>
            <w:tcW w:w="625" w:type="dxa"/>
          </w:tcPr>
          <w:p w14:paraId="78E07E8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762E40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中国第一汽车集团有限公司</w:t>
            </w:r>
          </w:p>
        </w:tc>
        <w:tc>
          <w:tcPr>
            <w:tcW w:w="1134" w:type="dxa"/>
            <w:shd w:val="clear" w:color="auto" w:fill="auto"/>
          </w:tcPr>
          <w:p w14:paraId="07D292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43A98D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</w:t>
            </w:r>
          </w:p>
        </w:tc>
        <w:tc>
          <w:tcPr>
            <w:tcW w:w="2409" w:type="dxa"/>
            <w:shd w:val="clear" w:color="auto" w:fill="auto"/>
          </w:tcPr>
          <w:p w14:paraId="4706B4A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077CEC1" w14:textId="77777777">
        <w:trPr>
          <w:trHeight w:val="20"/>
          <w:jc w:val="center"/>
        </w:trPr>
        <w:tc>
          <w:tcPr>
            <w:tcW w:w="625" w:type="dxa"/>
          </w:tcPr>
          <w:p w14:paraId="0B974A3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605DE1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一汽凌源汽车制造有限公司</w:t>
            </w:r>
          </w:p>
        </w:tc>
        <w:tc>
          <w:tcPr>
            <w:tcW w:w="1134" w:type="dxa"/>
            <w:shd w:val="clear" w:color="auto" w:fill="auto"/>
          </w:tcPr>
          <w:p w14:paraId="6A2508B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9CC4CD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DABBCD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9550E1E" w14:textId="77777777">
        <w:trPr>
          <w:trHeight w:val="20"/>
          <w:jc w:val="center"/>
        </w:trPr>
        <w:tc>
          <w:tcPr>
            <w:tcW w:w="625" w:type="dxa"/>
          </w:tcPr>
          <w:p w14:paraId="6F43B5B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39F84D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东风汽车股份有限公司</w:t>
            </w:r>
          </w:p>
        </w:tc>
        <w:tc>
          <w:tcPr>
            <w:tcW w:w="1134" w:type="dxa"/>
            <w:shd w:val="clear" w:color="auto" w:fill="auto"/>
          </w:tcPr>
          <w:p w14:paraId="69B76DF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3D036CD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99</w:t>
            </w:r>
          </w:p>
        </w:tc>
        <w:tc>
          <w:tcPr>
            <w:tcW w:w="2409" w:type="dxa"/>
            <w:shd w:val="clear" w:color="auto" w:fill="auto"/>
          </w:tcPr>
          <w:p w14:paraId="4774079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82F17B6" w14:textId="77777777">
        <w:trPr>
          <w:trHeight w:val="20"/>
          <w:jc w:val="center"/>
        </w:trPr>
        <w:tc>
          <w:tcPr>
            <w:tcW w:w="625" w:type="dxa"/>
          </w:tcPr>
          <w:p w14:paraId="5F0B66F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37927C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东风汽车集团有限公司</w:t>
            </w:r>
          </w:p>
        </w:tc>
        <w:tc>
          <w:tcPr>
            <w:tcW w:w="1134" w:type="dxa"/>
            <w:shd w:val="clear" w:color="auto" w:fill="auto"/>
          </w:tcPr>
          <w:p w14:paraId="69F803A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AB0783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22</w:t>
            </w:r>
          </w:p>
        </w:tc>
        <w:tc>
          <w:tcPr>
            <w:tcW w:w="2409" w:type="dxa"/>
            <w:shd w:val="clear" w:color="auto" w:fill="auto"/>
          </w:tcPr>
          <w:p w14:paraId="0F0043A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1D502AB" w14:textId="77777777">
        <w:trPr>
          <w:trHeight w:val="20"/>
          <w:jc w:val="center"/>
        </w:trPr>
        <w:tc>
          <w:tcPr>
            <w:tcW w:w="625" w:type="dxa"/>
          </w:tcPr>
          <w:p w14:paraId="61AD58A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22E55E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东风商用车有限公司</w:t>
            </w:r>
          </w:p>
        </w:tc>
        <w:tc>
          <w:tcPr>
            <w:tcW w:w="1134" w:type="dxa"/>
            <w:shd w:val="clear" w:color="auto" w:fill="auto"/>
          </w:tcPr>
          <w:p w14:paraId="56A2865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34078D8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</w:t>
            </w:r>
          </w:p>
        </w:tc>
        <w:tc>
          <w:tcPr>
            <w:tcW w:w="2409" w:type="dxa"/>
            <w:shd w:val="clear" w:color="auto" w:fill="auto"/>
          </w:tcPr>
          <w:p w14:paraId="20CCF4B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49353D3" w14:textId="77777777">
        <w:trPr>
          <w:trHeight w:val="20"/>
          <w:jc w:val="center"/>
        </w:trPr>
        <w:tc>
          <w:tcPr>
            <w:tcW w:w="625" w:type="dxa"/>
          </w:tcPr>
          <w:p w14:paraId="13D4536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3917FC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东风小康汽车有限公司</w:t>
            </w:r>
          </w:p>
        </w:tc>
        <w:tc>
          <w:tcPr>
            <w:tcW w:w="1134" w:type="dxa"/>
            <w:shd w:val="clear" w:color="auto" w:fill="auto"/>
          </w:tcPr>
          <w:p w14:paraId="0FE090F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35266E7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114</w:t>
            </w:r>
          </w:p>
        </w:tc>
        <w:tc>
          <w:tcPr>
            <w:tcW w:w="2409" w:type="dxa"/>
            <w:shd w:val="clear" w:color="auto" w:fill="auto"/>
          </w:tcPr>
          <w:p w14:paraId="1E685BB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同意东风小康汽车有限公司已列入《公告》的部分产品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生产地址变更为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湖北省十堰市东环路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1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号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重庆市江津区双福新区九江大道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1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号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0183FA2B" w14:textId="77777777">
        <w:trPr>
          <w:trHeight w:val="20"/>
          <w:jc w:val="center"/>
        </w:trPr>
        <w:tc>
          <w:tcPr>
            <w:tcW w:w="625" w:type="dxa"/>
          </w:tcPr>
          <w:p w14:paraId="43037F0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82DCE7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6"/>
                <w:kern w:val="0"/>
              </w:rPr>
            </w:pPr>
            <w:r>
              <w:rPr>
                <w:rFonts w:ascii="仿宋_GB2312" w:eastAsia="仿宋_GB2312" w:hAnsi="宋体" w:hint="eastAsia"/>
                <w:spacing w:val="-16"/>
                <w:kern w:val="0"/>
              </w:rPr>
              <w:t>北京北方华德尼奥普兰客车股份有限公司</w:t>
            </w:r>
          </w:p>
        </w:tc>
        <w:tc>
          <w:tcPr>
            <w:tcW w:w="1134" w:type="dxa"/>
            <w:shd w:val="clear" w:color="auto" w:fill="auto"/>
          </w:tcPr>
          <w:p w14:paraId="1055B22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42A0214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428EFC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79AE940" w14:textId="77777777">
        <w:trPr>
          <w:trHeight w:val="20"/>
          <w:jc w:val="center"/>
        </w:trPr>
        <w:tc>
          <w:tcPr>
            <w:tcW w:w="625" w:type="dxa"/>
          </w:tcPr>
          <w:p w14:paraId="3F20F8A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EF0A90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北京汽车制造厂有限公司</w:t>
            </w:r>
          </w:p>
        </w:tc>
        <w:tc>
          <w:tcPr>
            <w:tcW w:w="1134" w:type="dxa"/>
            <w:shd w:val="clear" w:color="auto" w:fill="auto"/>
          </w:tcPr>
          <w:p w14:paraId="2191BFA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6F72F7A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21</w:t>
            </w:r>
          </w:p>
        </w:tc>
        <w:tc>
          <w:tcPr>
            <w:tcW w:w="2409" w:type="dxa"/>
            <w:shd w:val="clear" w:color="auto" w:fill="auto"/>
          </w:tcPr>
          <w:p w14:paraId="2892ED0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5E2ABBF" w14:textId="77777777">
        <w:trPr>
          <w:trHeight w:val="20"/>
          <w:jc w:val="center"/>
        </w:trPr>
        <w:tc>
          <w:tcPr>
            <w:tcW w:w="625" w:type="dxa"/>
          </w:tcPr>
          <w:p w14:paraId="7CF3045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1FA00A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北汽福田汽车股份有限公司</w:t>
            </w:r>
          </w:p>
        </w:tc>
        <w:tc>
          <w:tcPr>
            <w:tcW w:w="1134" w:type="dxa"/>
            <w:shd w:val="clear" w:color="auto" w:fill="auto"/>
          </w:tcPr>
          <w:p w14:paraId="3EF8D7E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6B8041D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29</w:t>
            </w:r>
          </w:p>
        </w:tc>
        <w:tc>
          <w:tcPr>
            <w:tcW w:w="2409" w:type="dxa"/>
            <w:shd w:val="clear" w:color="auto" w:fill="auto"/>
          </w:tcPr>
          <w:p w14:paraId="326B9FE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3AE4E1D" w14:textId="77777777">
        <w:trPr>
          <w:trHeight w:val="20"/>
          <w:jc w:val="center"/>
        </w:trPr>
        <w:tc>
          <w:tcPr>
            <w:tcW w:w="625" w:type="dxa"/>
          </w:tcPr>
          <w:p w14:paraId="43E3B32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15BAC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北京福田戴姆勒汽车有限公司</w:t>
            </w:r>
          </w:p>
        </w:tc>
        <w:tc>
          <w:tcPr>
            <w:tcW w:w="1134" w:type="dxa"/>
            <w:shd w:val="clear" w:color="auto" w:fill="auto"/>
          </w:tcPr>
          <w:p w14:paraId="04EE632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14:paraId="485EFD8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F30F18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1998D89" w14:textId="77777777">
        <w:trPr>
          <w:trHeight w:val="20"/>
          <w:jc w:val="center"/>
        </w:trPr>
        <w:tc>
          <w:tcPr>
            <w:tcW w:w="625" w:type="dxa"/>
          </w:tcPr>
          <w:p w14:paraId="20F77D7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193EF6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/>
                <w:spacing w:val="-12"/>
                <w:kern w:val="0"/>
              </w:rPr>
              <w:t>天津一汽夏利汽车股份有限公司</w:t>
            </w:r>
          </w:p>
        </w:tc>
        <w:tc>
          <w:tcPr>
            <w:tcW w:w="1134" w:type="dxa"/>
            <w:shd w:val="clear" w:color="auto" w:fill="auto"/>
          </w:tcPr>
          <w:p w14:paraId="33551C3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14:paraId="632827D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68E713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同意天津一汽夏利汽车股份有限公司已列入《公告》的所有产品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法人代表变更为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雷平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4CDEA046" w14:textId="77777777">
        <w:trPr>
          <w:trHeight w:val="20"/>
          <w:jc w:val="center"/>
        </w:trPr>
        <w:tc>
          <w:tcPr>
            <w:tcW w:w="625" w:type="dxa"/>
          </w:tcPr>
          <w:p w14:paraId="2AD7C31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2635E9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河北长安汽车有限公司</w:t>
            </w:r>
          </w:p>
        </w:tc>
        <w:tc>
          <w:tcPr>
            <w:tcW w:w="1134" w:type="dxa"/>
            <w:shd w:val="clear" w:color="auto" w:fill="auto"/>
          </w:tcPr>
          <w:p w14:paraId="29305A3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14:paraId="3F00B80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9A0E78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C371C60" w14:textId="77777777">
        <w:trPr>
          <w:trHeight w:val="20"/>
          <w:jc w:val="center"/>
        </w:trPr>
        <w:tc>
          <w:tcPr>
            <w:tcW w:w="625" w:type="dxa"/>
          </w:tcPr>
          <w:p w14:paraId="13B777C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07B82D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北奔重型汽车集团有限公司</w:t>
            </w:r>
          </w:p>
        </w:tc>
        <w:tc>
          <w:tcPr>
            <w:tcW w:w="1134" w:type="dxa"/>
            <w:shd w:val="clear" w:color="auto" w:fill="auto"/>
          </w:tcPr>
          <w:p w14:paraId="1D57084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14:paraId="2EE5A95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3B9F601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8C8D86E" w14:textId="77777777">
        <w:trPr>
          <w:trHeight w:val="20"/>
          <w:jc w:val="center"/>
        </w:trPr>
        <w:tc>
          <w:tcPr>
            <w:tcW w:w="625" w:type="dxa"/>
          </w:tcPr>
          <w:p w14:paraId="19487D5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CFC82B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沈阳金杯车辆制造有限公司</w:t>
            </w:r>
          </w:p>
        </w:tc>
        <w:tc>
          <w:tcPr>
            <w:tcW w:w="1134" w:type="dxa"/>
            <w:shd w:val="clear" w:color="auto" w:fill="auto"/>
          </w:tcPr>
          <w:p w14:paraId="4E305F3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14:paraId="30C23AB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265367F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D203744" w14:textId="77777777">
        <w:trPr>
          <w:trHeight w:val="20"/>
          <w:jc w:val="center"/>
        </w:trPr>
        <w:tc>
          <w:tcPr>
            <w:tcW w:w="625" w:type="dxa"/>
          </w:tcPr>
          <w:p w14:paraId="7C23E267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7B17F9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上汽大通汽车有限公司</w:t>
            </w:r>
          </w:p>
        </w:tc>
        <w:tc>
          <w:tcPr>
            <w:tcW w:w="1134" w:type="dxa"/>
            <w:shd w:val="clear" w:color="auto" w:fill="auto"/>
          </w:tcPr>
          <w:p w14:paraId="3F783BD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41</w:t>
            </w:r>
          </w:p>
        </w:tc>
        <w:tc>
          <w:tcPr>
            <w:tcW w:w="1134" w:type="dxa"/>
            <w:shd w:val="clear" w:color="auto" w:fill="auto"/>
          </w:tcPr>
          <w:p w14:paraId="029C70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468A926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B1EFBDA" w14:textId="77777777">
        <w:trPr>
          <w:trHeight w:val="20"/>
          <w:jc w:val="center"/>
        </w:trPr>
        <w:tc>
          <w:tcPr>
            <w:tcW w:w="625" w:type="dxa"/>
          </w:tcPr>
          <w:p w14:paraId="67F50A1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E91CF4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南京汽车集团有限公司</w:t>
            </w:r>
          </w:p>
        </w:tc>
        <w:tc>
          <w:tcPr>
            <w:tcW w:w="1134" w:type="dxa"/>
            <w:shd w:val="clear" w:color="auto" w:fill="auto"/>
          </w:tcPr>
          <w:p w14:paraId="7AC9C15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44</w:t>
            </w:r>
          </w:p>
        </w:tc>
        <w:tc>
          <w:tcPr>
            <w:tcW w:w="1134" w:type="dxa"/>
            <w:shd w:val="clear" w:color="auto" w:fill="auto"/>
          </w:tcPr>
          <w:p w14:paraId="290B0BA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27CC13C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BBCF89B" w14:textId="77777777">
        <w:trPr>
          <w:trHeight w:val="20"/>
          <w:jc w:val="center"/>
        </w:trPr>
        <w:tc>
          <w:tcPr>
            <w:tcW w:w="625" w:type="dxa"/>
          </w:tcPr>
          <w:p w14:paraId="4EB0B62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C480B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北汽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常州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汽车有限公司</w:t>
            </w:r>
          </w:p>
        </w:tc>
        <w:tc>
          <w:tcPr>
            <w:tcW w:w="1134" w:type="dxa"/>
            <w:shd w:val="clear" w:color="auto" w:fill="auto"/>
          </w:tcPr>
          <w:p w14:paraId="22E721E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45</w:t>
            </w:r>
          </w:p>
        </w:tc>
        <w:tc>
          <w:tcPr>
            <w:tcW w:w="1134" w:type="dxa"/>
            <w:shd w:val="clear" w:color="auto" w:fill="auto"/>
          </w:tcPr>
          <w:p w14:paraId="180B8D8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0E41574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33D6D13" w14:textId="77777777">
        <w:trPr>
          <w:trHeight w:val="20"/>
          <w:jc w:val="center"/>
        </w:trPr>
        <w:tc>
          <w:tcPr>
            <w:tcW w:w="625" w:type="dxa"/>
          </w:tcPr>
          <w:p w14:paraId="1B9A41A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7D57A8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浙江吉利汽车有限公司</w:t>
            </w:r>
          </w:p>
        </w:tc>
        <w:tc>
          <w:tcPr>
            <w:tcW w:w="1134" w:type="dxa"/>
            <w:shd w:val="clear" w:color="auto" w:fill="auto"/>
          </w:tcPr>
          <w:p w14:paraId="23C9BB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52</w:t>
            </w:r>
          </w:p>
        </w:tc>
        <w:tc>
          <w:tcPr>
            <w:tcW w:w="1134" w:type="dxa"/>
            <w:shd w:val="clear" w:color="auto" w:fill="auto"/>
          </w:tcPr>
          <w:p w14:paraId="0D1A865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4D9FB70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F4ADB0C" w14:textId="77777777">
        <w:trPr>
          <w:trHeight w:val="20"/>
          <w:jc w:val="center"/>
        </w:trPr>
        <w:tc>
          <w:tcPr>
            <w:tcW w:w="625" w:type="dxa"/>
          </w:tcPr>
          <w:p w14:paraId="668E2A1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6F1E3C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安徽江淮汽车集团股份有限公司</w:t>
            </w:r>
          </w:p>
        </w:tc>
        <w:tc>
          <w:tcPr>
            <w:tcW w:w="1134" w:type="dxa"/>
            <w:shd w:val="clear" w:color="auto" w:fill="auto"/>
          </w:tcPr>
          <w:p w14:paraId="38BBA92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56</w:t>
            </w:r>
          </w:p>
        </w:tc>
        <w:tc>
          <w:tcPr>
            <w:tcW w:w="1134" w:type="dxa"/>
            <w:shd w:val="clear" w:color="auto" w:fill="auto"/>
          </w:tcPr>
          <w:p w14:paraId="1254F3A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72</w:t>
            </w:r>
          </w:p>
        </w:tc>
        <w:tc>
          <w:tcPr>
            <w:tcW w:w="2409" w:type="dxa"/>
            <w:shd w:val="clear" w:color="auto" w:fill="auto"/>
          </w:tcPr>
          <w:p w14:paraId="6013B67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3651BFB" w14:textId="77777777">
        <w:trPr>
          <w:trHeight w:val="20"/>
          <w:jc w:val="center"/>
        </w:trPr>
        <w:tc>
          <w:tcPr>
            <w:tcW w:w="625" w:type="dxa"/>
          </w:tcPr>
          <w:p w14:paraId="25C25EE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CC0CF2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福建新福达汽车工业有限公司</w:t>
            </w:r>
          </w:p>
        </w:tc>
        <w:tc>
          <w:tcPr>
            <w:tcW w:w="1134" w:type="dxa"/>
            <w:shd w:val="clear" w:color="auto" w:fill="auto"/>
          </w:tcPr>
          <w:p w14:paraId="7BD85E0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58</w:t>
            </w:r>
          </w:p>
        </w:tc>
        <w:tc>
          <w:tcPr>
            <w:tcW w:w="1134" w:type="dxa"/>
            <w:shd w:val="clear" w:color="auto" w:fill="auto"/>
          </w:tcPr>
          <w:p w14:paraId="369B9E8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</w:t>
            </w:r>
          </w:p>
        </w:tc>
        <w:tc>
          <w:tcPr>
            <w:tcW w:w="2409" w:type="dxa"/>
            <w:shd w:val="clear" w:color="auto" w:fill="auto"/>
          </w:tcPr>
          <w:p w14:paraId="0B1DDAF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20D6141" w14:textId="77777777">
        <w:trPr>
          <w:trHeight w:val="20"/>
          <w:jc w:val="center"/>
        </w:trPr>
        <w:tc>
          <w:tcPr>
            <w:tcW w:w="625" w:type="dxa"/>
          </w:tcPr>
          <w:p w14:paraId="28EF2A27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A30D5F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江铃汽车股份有限公司</w:t>
            </w:r>
          </w:p>
        </w:tc>
        <w:tc>
          <w:tcPr>
            <w:tcW w:w="1134" w:type="dxa"/>
            <w:shd w:val="clear" w:color="auto" w:fill="auto"/>
          </w:tcPr>
          <w:p w14:paraId="3E8D164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61</w:t>
            </w:r>
          </w:p>
        </w:tc>
        <w:tc>
          <w:tcPr>
            <w:tcW w:w="1134" w:type="dxa"/>
            <w:shd w:val="clear" w:color="auto" w:fill="auto"/>
          </w:tcPr>
          <w:p w14:paraId="459BBE5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02E2CE3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39C702A" w14:textId="77777777">
        <w:trPr>
          <w:trHeight w:val="20"/>
          <w:jc w:val="center"/>
        </w:trPr>
        <w:tc>
          <w:tcPr>
            <w:tcW w:w="625" w:type="dxa"/>
          </w:tcPr>
          <w:p w14:paraId="6658D59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9066CD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江西江铃集团晶马汽车有限公司</w:t>
            </w:r>
          </w:p>
        </w:tc>
        <w:tc>
          <w:tcPr>
            <w:tcW w:w="1134" w:type="dxa"/>
            <w:shd w:val="clear" w:color="auto" w:fill="auto"/>
          </w:tcPr>
          <w:p w14:paraId="068BAC9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62</w:t>
            </w:r>
          </w:p>
        </w:tc>
        <w:tc>
          <w:tcPr>
            <w:tcW w:w="1134" w:type="dxa"/>
            <w:shd w:val="clear" w:color="auto" w:fill="auto"/>
          </w:tcPr>
          <w:p w14:paraId="3769B16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19</w:t>
            </w:r>
          </w:p>
        </w:tc>
        <w:tc>
          <w:tcPr>
            <w:tcW w:w="2409" w:type="dxa"/>
            <w:shd w:val="clear" w:color="auto" w:fill="auto"/>
          </w:tcPr>
          <w:p w14:paraId="6CC81A0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80FB75C" w14:textId="77777777">
        <w:trPr>
          <w:trHeight w:val="20"/>
          <w:jc w:val="center"/>
        </w:trPr>
        <w:tc>
          <w:tcPr>
            <w:tcW w:w="625" w:type="dxa"/>
          </w:tcPr>
          <w:p w14:paraId="3387D67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D3AAF6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中国重汽集团福建海西汽车有限公司</w:t>
            </w:r>
          </w:p>
        </w:tc>
        <w:tc>
          <w:tcPr>
            <w:tcW w:w="1134" w:type="dxa"/>
            <w:shd w:val="clear" w:color="auto" w:fill="auto"/>
          </w:tcPr>
          <w:p w14:paraId="4F68C48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14:paraId="014890D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7E85B9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012C4E8" w14:textId="77777777">
        <w:trPr>
          <w:trHeight w:val="20"/>
          <w:jc w:val="center"/>
        </w:trPr>
        <w:tc>
          <w:tcPr>
            <w:tcW w:w="625" w:type="dxa"/>
          </w:tcPr>
          <w:p w14:paraId="5DFA062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BCA2BA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中国重汽集团济南卡车股份有限公司</w:t>
            </w:r>
          </w:p>
        </w:tc>
        <w:tc>
          <w:tcPr>
            <w:tcW w:w="1134" w:type="dxa"/>
            <w:shd w:val="clear" w:color="auto" w:fill="auto"/>
          </w:tcPr>
          <w:p w14:paraId="75F995A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14:paraId="02F0499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14:paraId="574513B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9A2C9FF" w14:textId="77777777">
        <w:trPr>
          <w:trHeight w:val="20"/>
          <w:jc w:val="center"/>
        </w:trPr>
        <w:tc>
          <w:tcPr>
            <w:tcW w:w="625" w:type="dxa"/>
          </w:tcPr>
          <w:p w14:paraId="3B18A5D7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B9EED5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中国重汽集团济南商用车有限公司</w:t>
            </w:r>
          </w:p>
        </w:tc>
        <w:tc>
          <w:tcPr>
            <w:tcW w:w="1134" w:type="dxa"/>
            <w:shd w:val="clear" w:color="auto" w:fill="auto"/>
          </w:tcPr>
          <w:p w14:paraId="5B04F4D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14:paraId="6831665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21</w:t>
            </w:r>
          </w:p>
        </w:tc>
        <w:tc>
          <w:tcPr>
            <w:tcW w:w="2409" w:type="dxa"/>
            <w:shd w:val="clear" w:color="auto" w:fill="auto"/>
          </w:tcPr>
          <w:p w14:paraId="4A311FE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同意中国重汽集团济南商用车有限公司已列入《公告》的部分产品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生产地址变更为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山东省章丘市圣井潘王路西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四川省成都市青白江区弥牟镇长城路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8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号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64931453" w14:textId="77777777">
        <w:trPr>
          <w:trHeight w:val="20"/>
          <w:jc w:val="center"/>
        </w:trPr>
        <w:tc>
          <w:tcPr>
            <w:tcW w:w="625" w:type="dxa"/>
          </w:tcPr>
          <w:p w14:paraId="552C21F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920C56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中国重汽集团济宁商用车有限公司</w:t>
            </w:r>
          </w:p>
        </w:tc>
        <w:tc>
          <w:tcPr>
            <w:tcW w:w="1134" w:type="dxa"/>
            <w:shd w:val="clear" w:color="auto" w:fill="auto"/>
          </w:tcPr>
          <w:p w14:paraId="19418F6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14:paraId="032748D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15226BE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BB304BA" w14:textId="77777777">
        <w:trPr>
          <w:trHeight w:val="20"/>
          <w:jc w:val="center"/>
        </w:trPr>
        <w:tc>
          <w:tcPr>
            <w:tcW w:w="625" w:type="dxa"/>
          </w:tcPr>
          <w:p w14:paraId="797FB1F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2DADCD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山东时风商用车有限公司</w:t>
            </w:r>
          </w:p>
        </w:tc>
        <w:tc>
          <w:tcPr>
            <w:tcW w:w="1134" w:type="dxa"/>
            <w:shd w:val="clear" w:color="auto" w:fill="auto"/>
          </w:tcPr>
          <w:p w14:paraId="11581AF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70</w:t>
            </w:r>
          </w:p>
        </w:tc>
        <w:tc>
          <w:tcPr>
            <w:tcW w:w="1134" w:type="dxa"/>
            <w:shd w:val="clear" w:color="auto" w:fill="auto"/>
          </w:tcPr>
          <w:p w14:paraId="7C0F92A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</w:t>
            </w:r>
          </w:p>
        </w:tc>
        <w:tc>
          <w:tcPr>
            <w:tcW w:w="2409" w:type="dxa"/>
            <w:shd w:val="clear" w:color="auto" w:fill="auto"/>
          </w:tcPr>
          <w:p w14:paraId="7C7911F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6D3675D" w14:textId="77777777">
        <w:trPr>
          <w:trHeight w:val="20"/>
          <w:jc w:val="center"/>
        </w:trPr>
        <w:tc>
          <w:tcPr>
            <w:tcW w:w="625" w:type="dxa"/>
          </w:tcPr>
          <w:p w14:paraId="2DC91EE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7B23FE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郑州宇通客车股份有限公司</w:t>
            </w:r>
          </w:p>
        </w:tc>
        <w:tc>
          <w:tcPr>
            <w:tcW w:w="1134" w:type="dxa"/>
            <w:shd w:val="clear" w:color="auto" w:fill="auto"/>
          </w:tcPr>
          <w:p w14:paraId="2C4A7A8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71</w:t>
            </w:r>
          </w:p>
        </w:tc>
        <w:tc>
          <w:tcPr>
            <w:tcW w:w="1134" w:type="dxa"/>
            <w:shd w:val="clear" w:color="auto" w:fill="auto"/>
          </w:tcPr>
          <w:p w14:paraId="404B5F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58</w:t>
            </w:r>
          </w:p>
        </w:tc>
        <w:tc>
          <w:tcPr>
            <w:tcW w:w="2409" w:type="dxa"/>
            <w:shd w:val="clear" w:color="auto" w:fill="auto"/>
          </w:tcPr>
          <w:p w14:paraId="26946AD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23095FC" w14:textId="77777777">
        <w:trPr>
          <w:trHeight w:val="20"/>
          <w:jc w:val="center"/>
        </w:trPr>
        <w:tc>
          <w:tcPr>
            <w:tcW w:w="625" w:type="dxa"/>
          </w:tcPr>
          <w:p w14:paraId="1731298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41342F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郑州日产汽车有限公司</w:t>
            </w:r>
          </w:p>
        </w:tc>
        <w:tc>
          <w:tcPr>
            <w:tcW w:w="1134" w:type="dxa"/>
            <w:shd w:val="clear" w:color="auto" w:fill="auto"/>
          </w:tcPr>
          <w:p w14:paraId="01FBC6A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72</w:t>
            </w:r>
          </w:p>
        </w:tc>
        <w:tc>
          <w:tcPr>
            <w:tcW w:w="1134" w:type="dxa"/>
            <w:shd w:val="clear" w:color="auto" w:fill="auto"/>
          </w:tcPr>
          <w:p w14:paraId="3301E4B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6AB022B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2C3E931" w14:textId="77777777">
        <w:trPr>
          <w:trHeight w:val="20"/>
          <w:jc w:val="center"/>
        </w:trPr>
        <w:tc>
          <w:tcPr>
            <w:tcW w:w="625" w:type="dxa"/>
          </w:tcPr>
          <w:p w14:paraId="1CF68D4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997E25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湖北新楚风汽车股份有限公司</w:t>
            </w:r>
          </w:p>
        </w:tc>
        <w:tc>
          <w:tcPr>
            <w:tcW w:w="1134" w:type="dxa"/>
            <w:shd w:val="clear" w:color="auto" w:fill="auto"/>
          </w:tcPr>
          <w:p w14:paraId="12D3483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73</w:t>
            </w:r>
          </w:p>
        </w:tc>
        <w:tc>
          <w:tcPr>
            <w:tcW w:w="1134" w:type="dxa"/>
            <w:shd w:val="clear" w:color="auto" w:fill="auto"/>
          </w:tcPr>
          <w:p w14:paraId="4E868F0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1B29844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BE4E7CD" w14:textId="77777777">
        <w:trPr>
          <w:trHeight w:val="20"/>
          <w:jc w:val="center"/>
        </w:trPr>
        <w:tc>
          <w:tcPr>
            <w:tcW w:w="625" w:type="dxa"/>
          </w:tcPr>
          <w:p w14:paraId="50D5B10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0F5242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三一汽车制造有限公司</w:t>
            </w:r>
          </w:p>
        </w:tc>
        <w:tc>
          <w:tcPr>
            <w:tcW w:w="1134" w:type="dxa"/>
            <w:shd w:val="clear" w:color="auto" w:fill="auto"/>
          </w:tcPr>
          <w:p w14:paraId="4779828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80</w:t>
            </w:r>
          </w:p>
        </w:tc>
        <w:tc>
          <w:tcPr>
            <w:tcW w:w="1134" w:type="dxa"/>
            <w:shd w:val="clear" w:color="auto" w:fill="auto"/>
          </w:tcPr>
          <w:p w14:paraId="1B91470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2F5E335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B73CFC9" w14:textId="77777777">
        <w:trPr>
          <w:trHeight w:val="20"/>
          <w:jc w:val="center"/>
        </w:trPr>
        <w:tc>
          <w:tcPr>
            <w:tcW w:w="625" w:type="dxa"/>
          </w:tcPr>
          <w:p w14:paraId="279D70B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DFA4D7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安徽华菱汽车有限公司</w:t>
            </w:r>
          </w:p>
        </w:tc>
        <w:tc>
          <w:tcPr>
            <w:tcW w:w="1134" w:type="dxa"/>
            <w:shd w:val="clear" w:color="auto" w:fill="auto"/>
          </w:tcPr>
          <w:p w14:paraId="667A830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81</w:t>
            </w:r>
          </w:p>
        </w:tc>
        <w:tc>
          <w:tcPr>
            <w:tcW w:w="1134" w:type="dxa"/>
            <w:shd w:val="clear" w:color="auto" w:fill="auto"/>
          </w:tcPr>
          <w:p w14:paraId="05028C1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4DC5770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1F4425B" w14:textId="77777777">
        <w:trPr>
          <w:trHeight w:val="20"/>
          <w:jc w:val="center"/>
        </w:trPr>
        <w:tc>
          <w:tcPr>
            <w:tcW w:w="625" w:type="dxa"/>
          </w:tcPr>
          <w:p w14:paraId="14F72B1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93DA9E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深圳东风汽车有限公司</w:t>
            </w:r>
          </w:p>
        </w:tc>
        <w:tc>
          <w:tcPr>
            <w:tcW w:w="1134" w:type="dxa"/>
            <w:shd w:val="clear" w:color="auto" w:fill="auto"/>
          </w:tcPr>
          <w:p w14:paraId="7DAB45B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85</w:t>
            </w:r>
          </w:p>
        </w:tc>
        <w:tc>
          <w:tcPr>
            <w:tcW w:w="1134" w:type="dxa"/>
            <w:shd w:val="clear" w:color="auto" w:fill="auto"/>
          </w:tcPr>
          <w:p w14:paraId="2E9DD4D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21</w:t>
            </w:r>
          </w:p>
        </w:tc>
        <w:tc>
          <w:tcPr>
            <w:tcW w:w="2409" w:type="dxa"/>
            <w:shd w:val="clear" w:color="auto" w:fill="auto"/>
          </w:tcPr>
          <w:p w14:paraId="77FC37C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9F3F0A3" w14:textId="77777777">
        <w:trPr>
          <w:trHeight w:val="20"/>
          <w:jc w:val="center"/>
        </w:trPr>
        <w:tc>
          <w:tcPr>
            <w:tcW w:w="625" w:type="dxa"/>
          </w:tcPr>
          <w:p w14:paraId="32A2631E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AC1495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广州广汽比亚迪新能源客车有限公司</w:t>
            </w:r>
          </w:p>
        </w:tc>
        <w:tc>
          <w:tcPr>
            <w:tcW w:w="1134" w:type="dxa"/>
            <w:shd w:val="clear" w:color="auto" w:fill="auto"/>
          </w:tcPr>
          <w:p w14:paraId="042882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89</w:t>
            </w:r>
          </w:p>
        </w:tc>
        <w:tc>
          <w:tcPr>
            <w:tcW w:w="1134" w:type="dxa"/>
            <w:shd w:val="clear" w:color="auto" w:fill="auto"/>
          </w:tcPr>
          <w:p w14:paraId="211C889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EAFD10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3C8D8D6" w14:textId="77777777">
        <w:trPr>
          <w:trHeight w:val="20"/>
          <w:jc w:val="center"/>
        </w:trPr>
        <w:tc>
          <w:tcPr>
            <w:tcW w:w="625" w:type="dxa"/>
          </w:tcPr>
          <w:p w14:paraId="3E635BEE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4CA949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桂林客车工业集团有限公司</w:t>
            </w:r>
          </w:p>
        </w:tc>
        <w:tc>
          <w:tcPr>
            <w:tcW w:w="1134" w:type="dxa"/>
            <w:shd w:val="clear" w:color="auto" w:fill="auto"/>
          </w:tcPr>
          <w:p w14:paraId="6AB2A07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90</w:t>
            </w:r>
          </w:p>
        </w:tc>
        <w:tc>
          <w:tcPr>
            <w:tcW w:w="1134" w:type="dxa"/>
            <w:shd w:val="clear" w:color="auto" w:fill="auto"/>
          </w:tcPr>
          <w:p w14:paraId="61C2157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6DBE978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8ACB586" w14:textId="77777777">
        <w:trPr>
          <w:trHeight w:val="20"/>
          <w:jc w:val="center"/>
        </w:trPr>
        <w:tc>
          <w:tcPr>
            <w:tcW w:w="625" w:type="dxa"/>
          </w:tcPr>
          <w:p w14:paraId="0B3350B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AABBD6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东风柳州汽车有限公司</w:t>
            </w:r>
          </w:p>
        </w:tc>
        <w:tc>
          <w:tcPr>
            <w:tcW w:w="1134" w:type="dxa"/>
            <w:shd w:val="clear" w:color="auto" w:fill="auto"/>
          </w:tcPr>
          <w:p w14:paraId="398D816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91</w:t>
            </w:r>
          </w:p>
        </w:tc>
        <w:tc>
          <w:tcPr>
            <w:tcW w:w="1134" w:type="dxa"/>
            <w:shd w:val="clear" w:color="auto" w:fill="auto"/>
          </w:tcPr>
          <w:p w14:paraId="04AAA26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17</w:t>
            </w:r>
          </w:p>
        </w:tc>
        <w:tc>
          <w:tcPr>
            <w:tcW w:w="2409" w:type="dxa"/>
            <w:shd w:val="clear" w:color="auto" w:fill="auto"/>
          </w:tcPr>
          <w:p w14:paraId="21258D5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991EAEF" w14:textId="77777777">
        <w:trPr>
          <w:trHeight w:val="20"/>
          <w:jc w:val="center"/>
        </w:trPr>
        <w:tc>
          <w:tcPr>
            <w:tcW w:w="625" w:type="dxa"/>
          </w:tcPr>
          <w:p w14:paraId="54BCAAD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4F41B0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上汽依维柯红岩商用车有限公司</w:t>
            </w:r>
          </w:p>
        </w:tc>
        <w:tc>
          <w:tcPr>
            <w:tcW w:w="1134" w:type="dxa"/>
            <w:shd w:val="clear" w:color="auto" w:fill="auto"/>
          </w:tcPr>
          <w:p w14:paraId="03BCE8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94</w:t>
            </w:r>
          </w:p>
        </w:tc>
        <w:tc>
          <w:tcPr>
            <w:tcW w:w="1134" w:type="dxa"/>
            <w:shd w:val="clear" w:color="auto" w:fill="auto"/>
          </w:tcPr>
          <w:p w14:paraId="012024A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4929F46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14A5F5F" w14:textId="77777777">
        <w:trPr>
          <w:trHeight w:val="20"/>
          <w:jc w:val="center"/>
        </w:trPr>
        <w:tc>
          <w:tcPr>
            <w:tcW w:w="625" w:type="dxa"/>
          </w:tcPr>
          <w:p w14:paraId="1DEEBE2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B00894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重庆长安汽车股份有限公司</w:t>
            </w:r>
          </w:p>
        </w:tc>
        <w:tc>
          <w:tcPr>
            <w:tcW w:w="1134" w:type="dxa"/>
            <w:shd w:val="clear" w:color="auto" w:fill="auto"/>
          </w:tcPr>
          <w:p w14:paraId="0EA000E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96</w:t>
            </w:r>
          </w:p>
        </w:tc>
        <w:tc>
          <w:tcPr>
            <w:tcW w:w="1134" w:type="dxa"/>
            <w:shd w:val="clear" w:color="auto" w:fill="auto"/>
          </w:tcPr>
          <w:p w14:paraId="2B4E6A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47</w:t>
            </w:r>
          </w:p>
        </w:tc>
        <w:tc>
          <w:tcPr>
            <w:tcW w:w="2409" w:type="dxa"/>
            <w:shd w:val="clear" w:color="auto" w:fill="auto"/>
          </w:tcPr>
          <w:p w14:paraId="7A51703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802D716" w14:textId="77777777">
        <w:trPr>
          <w:trHeight w:val="20"/>
          <w:jc w:val="center"/>
        </w:trPr>
        <w:tc>
          <w:tcPr>
            <w:tcW w:w="625" w:type="dxa"/>
          </w:tcPr>
          <w:p w14:paraId="3D39895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355BF0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中植一客成都汽车有限公司</w:t>
            </w:r>
          </w:p>
        </w:tc>
        <w:tc>
          <w:tcPr>
            <w:tcW w:w="1134" w:type="dxa"/>
            <w:shd w:val="clear" w:color="auto" w:fill="auto"/>
          </w:tcPr>
          <w:p w14:paraId="6B8EE1E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637E7EF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06D9AE5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71BAB0D" w14:textId="77777777">
        <w:trPr>
          <w:trHeight w:val="20"/>
          <w:jc w:val="center"/>
        </w:trPr>
        <w:tc>
          <w:tcPr>
            <w:tcW w:w="625" w:type="dxa"/>
          </w:tcPr>
          <w:p w14:paraId="500254C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47A9AA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成都大运汽车集团有限公司</w:t>
            </w:r>
          </w:p>
        </w:tc>
        <w:tc>
          <w:tcPr>
            <w:tcW w:w="1134" w:type="dxa"/>
            <w:shd w:val="clear" w:color="auto" w:fill="auto"/>
          </w:tcPr>
          <w:p w14:paraId="6E8BBC0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101</w:t>
            </w:r>
          </w:p>
        </w:tc>
        <w:tc>
          <w:tcPr>
            <w:tcW w:w="1134" w:type="dxa"/>
            <w:shd w:val="clear" w:color="auto" w:fill="auto"/>
          </w:tcPr>
          <w:p w14:paraId="01B93DB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36</w:t>
            </w:r>
          </w:p>
        </w:tc>
        <w:tc>
          <w:tcPr>
            <w:tcW w:w="2409" w:type="dxa"/>
            <w:shd w:val="clear" w:color="auto" w:fill="auto"/>
          </w:tcPr>
          <w:p w14:paraId="3A80B7E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同意成都大运汽车集团有限公司已列入《公告》的部分产品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生产地址变更为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四川省成都市经济技术开发区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(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龙泉驿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)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车城东七路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388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号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广东省广州市花都区狮岭镇平步大道奇星路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运城市空港经济开发区机场大道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1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号东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湖北省十堰市郧阳经济开发区大运路一号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72F195DA" w14:textId="77777777">
        <w:trPr>
          <w:trHeight w:val="20"/>
          <w:jc w:val="center"/>
        </w:trPr>
        <w:tc>
          <w:tcPr>
            <w:tcW w:w="625" w:type="dxa"/>
          </w:tcPr>
          <w:p w14:paraId="7B7E00E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BF6002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中国重汽集团成都王牌商用车有限公司</w:t>
            </w:r>
          </w:p>
        </w:tc>
        <w:tc>
          <w:tcPr>
            <w:tcW w:w="1134" w:type="dxa"/>
            <w:shd w:val="clear" w:color="auto" w:fill="auto"/>
          </w:tcPr>
          <w:p w14:paraId="176FB3D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101</w:t>
            </w:r>
          </w:p>
        </w:tc>
        <w:tc>
          <w:tcPr>
            <w:tcW w:w="1134" w:type="dxa"/>
            <w:shd w:val="clear" w:color="auto" w:fill="auto"/>
          </w:tcPr>
          <w:p w14:paraId="33537F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253EBD5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9B7FA6F" w14:textId="77777777">
        <w:trPr>
          <w:trHeight w:val="20"/>
          <w:jc w:val="center"/>
        </w:trPr>
        <w:tc>
          <w:tcPr>
            <w:tcW w:w="625" w:type="dxa"/>
          </w:tcPr>
          <w:p w14:paraId="390ECCB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7CFB64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一汽红塔云南汽车制造有限公司</w:t>
            </w:r>
          </w:p>
        </w:tc>
        <w:tc>
          <w:tcPr>
            <w:tcW w:w="1134" w:type="dxa"/>
            <w:shd w:val="clear" w:color="auto" w:fill="auto"/>
          </w:tcPr>
          <w:p w14:paraId="4690DE6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107</w:t>
            </w:r>
          </w:p>
        </w:tc>
        <w:tc>
          <w:tcPr>
            <w:tcW w:w="1134" w:type="dxa"/>
            <w:shd w:val="clear" w:color="auto" w:fill="auto"/>
          </w:tcPr>
          <w:p w14:paraId="3EB0944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1735E5A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BE57E92" w14:textId="77777777">
        <w:trPr>
          <w:trHeight w:val="20"/>
          <w:jc w:val="center"/>
        </w:trPr>
        <w:tc>
          <w:tcPr>
            <w:tcW w:w="625" w:type="dxa"/>
          </w:tcPr>
          <w:p w14:paraId="720F21B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98DDF9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陕西汽车集团有限责任公司</w:t>
            </w:r>
          </w:p>
        </w:tc>
        <w:tc>
          <w:tcPr>
            <w:tcW w:w="1134" w:type="dxa"/>
            <w:shd w:val="clear" w:color="auto" w:fill="auto"/>
          </w:tcPr>
          <w:p w14:paraId="62C8A4C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110</w:t>
            </w:r>
          </w:p>
        </w:tc>
        <w:tc>
          <w:tcPr>
            <w:tcW w:w="1134" w:type="dxa"/>
            <w:shd w:val="clear" w:color="auto" w:fill="auto"/>
          </w:tcPr>
          <w:p w14:paraId="4665AA0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32</w:t>
            </w:r>
          </w:p>
        </w:tc>
        <w:tc>
          <w:tcPr>
            <w:tcW w:w="2409" w:type="dxa"/>
            <w:shd w:val="clear" w:color="auto" w:fill="auto"/>
          </w:tcPr>
          <w:p w14:paraId="45398D1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56DCCC2" w14:textId="77777777">
        <w:trPr>
          <w:trHeight w:val="20"/>
          <w:jc w:val="center"/>
        </w:trPr>
        <w:tc>
          <w:tcPr>
            <w:tcW w:w="625" w:type="dxa"/>
          </w:tcPr>
          <w:p w14:paraId="3E35862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667405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金龙联合汽车工业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苏州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14:paraId="621CCEE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112</w:t>
            </w:r>
          </w:p>
        </w:tc>
        <w:tc>
          <w:tcPr>
            <w:tcW w:w="1134" w:type="dxa"/>
            <w:shd w:val="clear" w:color="auto" w:fill="auto"/>
          </w:tcPr>
          <w:p w14:paraId="0639763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62</w:t>
            </w:r>
          </w:p>
        </w:tc>
        <w:tc>
          <w:tcPr>
            <w:tcW w:w="2409" w:type="dxa"/>
            <w:shd w:val="clear" w:color="auto" w:fill="auto"/>
          </w:tcPr>
          <w:p w14:paraId="6577F13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3073CF9" w14:textId="77777777">
        <w:trPr>
          <w:trHeight w:val="20"/>
          <w:jc w:val="center"/>
        </w:trPr>
        <w:tc>
          <w:tcPr>
            <w:tcW w:w="625" w:type="dxa"/>
          </w:tcPr>
          <w:p w14:paraId="2054F90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6E277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东风商用车新疆有限公司</w:t>
            </w:r>
          </w:p>
        </w:tc>
        <w:tc>
          <w:tcPr>
            <w:tcW w:w="1134" w:type="dxa"/>
            <w:shd w:val="clear" w:color="auto" w:fill="auto"/>
          </w:tcPr>
          <w:p w14:paraId="690E7FC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115</w:t>
            </w:r>
          </w:p>
        </w:tc>
        <w:tc>
          <w:tcPr>
            <w:tcW w:w="1134" w:type="dxa"/>
            <w:shd w:val="clear" w:color="auto" w:fill="auto"/>
          </w:tcPr>
          <w:p w14:paraId="6C48C3E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</w:t>
            </w:r>
          </w:p>
        </w:tc>
        <w:tc>
          <w:tcPr>
            <w:tcW w:w="2409" w:type="dxa"/>
            <w:shd w:val="clear" w:color="auto" w:fill="auto"/>
          </w:tcPr>
          <w:p w14:paraId="3E8FF06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0FD1348" w14:textId="77777777">
        <w:trPr>
          <w:trHeight w:val="20"/>
          <w:jc w:val="center"/>
        </w:trPr>
        <w:tc>
          <w:tcPr>
            <w:tcW w:w="625" w:type="dxa"/>
          </w:tcPr>
          <w:p w14:paraId="37BAD8D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61DE61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/>
                <w:spacing w:val="-12"/>
                <w:kern w:val="0"/>
              </w:rPr>
              <w:t>四川现代汽车有限公司</w:t>
            </w:r>
          </w:p>
        </w:tc>
        <w:tc>
          <w:tcPr>
            <w:tcW w:w="1134" w:type="dxa"/>
            <w:shd w:val="clear" w:color="auto" w:fill="auto"/>
          </w:tcPr>
          <w:p w14:paraId="14117B8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</w:rPr>
              <w:t>118</w:t>
            </w:r>
          </w:p>
        </w:tc>
        <w:tc>
          <w:tcPr>
            <w:tcW w:w="1134" w:type="dxa"/>
            <w:shd w:val="clear" w:color="auto" w:fill="auto"/>
          </w:tcPr>
          <w:p w14:paraId="7DBC4B6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3BA556B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同意四川现代汽车有限公司已列入《公告》的所有产品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法人代表变更为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殷文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2D40BAF5" w14:textId="77777777">
        <w:trPr>
          <w:trHeight w:val="20"/>
          <w:jc w:val="center"/>
        </w:trPr>
        <w:tc>
          <w:tcPr>
            <w:tcW w:w="625" w:type="dxa"/>
          </w:tcPr>
          <w:p w14:paraId="17D998B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1C432A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厦门金龙联合汽车工业有限公司</w:t>
            </w:r>
          </w:p>
        </w:tc>
        <w:tc>
          <w:tcPr>
            <w:tcW w:w="1134" w:type="dxa"/>
            <w:shd w:val="clear" w:color="auto" w:fill="auto"/>
          </w:tcPr>
          <w:p w14:paraId="2ED7A4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123</w:t>
            </w:r>
          </w:p>
        </w:tc>
        <w:tc>
          <w:tcPr>
            <w:tcW w:w="1134" w:type="dxa"/>
            <w:shd w:val="clear" w:color="auto" w:fill="auto"/>
          </w:tcPr>
          <w:p w14:paraId="21BE7FB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44</w:t>
            </w:r>
          </w:p>
        </w:tc>
        <w:tc>
          <w:tcPr>
            <w:tcW w:w="2409" w:type="dxa"/>
            <w:shd w:val="clear" w:color="auto" w:fill="auto"/>
          </w:tcPr>
          <w:p w14:paraId="2435566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CCA9C0B" w14:textId="77777777">
        <w:trPr>
          <w:trHeight w:val="20"/>
          <w:jc w:val="center"/>
        </w:trPr>
        <w:tc>
          <w:tcPr>
            <w:tcW w:w="625" w:type="dxa"/>
          </w:tcPr>
          <w:p w14:paraId="2751276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F61E24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中通客车控股股份有限公司</w:t>
            </w:r>
          </w:p>
        </w:tc>
        <w:tc>
          <w:tcPr>
            <w:tcW w:w="1134" w:type="dxa"/>
            <w:shd w:val="clear" w:color="auto" w:fill="auto"/>
          </w:tcPr>
          <w:p w14:paraId="19319BC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125</w:t>
            </w:r>
          </w:p>
        </w:tc>
        <w:tc>
          <w:tcPr>
            <w:tcW w:w="1134" w:type="dxa"/>
            <w:shd w:val="clear" w:color="auto" w:fill="auto"/>
          </w:tcPr>
          <w:p w14:paraId="1F32C65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79EFBA4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C59EACC" w14:textId="77777777">
        <w:trPr>
          <w:trHeight w:val="20"/>
          <w:jc w:val="center"/>
        </w:trPr>
        <w:tc>
          <w:tcPr>
            <w:tcW w:w="625" w:type="dxa"/>
          </w:tcPr>
          <w:p w14:paraId="03D1593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159741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吉利四川商用车有限公司</w:t>
            </w:r>
          </w:p>
        </w:tc>
        <w:tc>
          <w:tcPr>
            <w:tcW w:w="1134" w:type="dxa"/>
            <w:shd w:val="clear" w:color="auto" w:fill="auto"/>
          </w:tcPr>
          <w:p w14:paraId="2FC87F8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138</w:t>
            </w:r>
          </w:p>
        </w:tc>
        <w:tc>
          <w:tcPr>
            <w:tcW w:w="1134" w:type="dxa"/>
            <w:shd w:val="clear" w:color="auto" w:fill="auto"/>
          </w:tcPr>
          <w:p w14:paraId="39D08B8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14:paraId="1086543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E09127F" w14:textId="77777777">
        <w:trPr>
          <w:trHeight w:val="20"/>
          <w:jc w:val="center"/>
        </w:trPr>
        <w:tc>
          <w:tcPr>
            <w:tcW w:w="625" w:type="dxa"/>
          </w:tcPr>
          <w:p w14:paraId="709150A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1CFE78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江苏九龙汽车制造有限公司</w:t>
            </w:r>
          </w:p>
        </w:tc>
        <w:tc>
          <w:tcPr>
            <w:tcW w:w="1134" w:type="dxa"/>
            <w:shd w:val="clear" w:color="auto" w:fill="auto"/>
          </w:tcPr>
          <w:p w14:paraId="6FF18C7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141</w:t>
            </w:r>
          </w:p>
        </w:tc>
        <w:tc>
          <w:tcPr>
            <w:tcW w:w="1134" w:type="dxa"/>
            <w:shd w:val="clear" w:color="auto" w:fill="auto"/>
          </w:tcPr>
          <w:p w14:paraId="20A799F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14:paraId="58C94FD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151C3BE" w14:textId="77777777">
        <w:trPr>
          <w:trHeight w:val="20"/>
          <w:jc w:val="center"/>
        </w:trPr>
        <w:tc>
          <w:tcPr>
            <w:tcW w:w="625" w:type="dxa"/>
          </w:tcPr>
          <w:p w14:paraId="7D1763BB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559F5B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南京金龙客车制造有限公司</w:t>
            </w:r>
          </w:p>
        </w:tc>
        <w:tc>
          <w:tcPr>
            <w:tcW w:w="1134" w:type="dxa"/>
            <w:shd w:val="clear" w:color="auto" w:fill="auto"/>
          </w:tcPr>
          <w:p w14:paraId="6734663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142</w:t>
            </w:r>
          </w:p>
        </w:tc>
        <w:tc>
          <w:tcPr>
            <w:tcW w:w="1134" w:type="dxa"/>
            <w:shd w:val="clear" w:color="auto" w:fill="auto"/>
          </w:tcPr>
          <w:p w14:paraId="6041312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164</w:t>
            </w:r>
          </w:p>
        </w:tc>
        <w:tc>
          <w:tcPr>
            <w:tcW w:w="2409" w:type="dxa"/>
            <w:shd w:val="clear" w:color="auto" w:fill="auto"/>
          </w:tcPr>
          <w:p w14:paraId="4008813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2C0EB96" w14:textId="77777777">
        <w:trPr>
          <w:trHeight w:val="20"/>
          <w:jc w:val="center"/>
        </w:trPr>
        <w:tc>
          <w:tcPr>
            <w:tcW w:w="625" w:type="dxa"/>
          </w:tcPr>
          <w:p w14:paraId="58CF22AB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D71E16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长沙梅花汽车制造有限公司</w:t>
            </w:r>
          </w:p>
        </w:tc>
        <w:tc>
          <w:tcPr>
            <w:tcW w:w="1134" w:type="dxa"/>
            <w:shd w:val="clear" w:color="auto" w:fill="auto"/>
          </w:tcPr>
          <w:p w14:paraId="34DFDEE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143</w:t>
            </w:r>
          </w:p>
        </w:tc>
        <w:tc>
          <w:tcPr>
            <w:tcW w:w="1134" w:type="dxa"/>
            <w:shd w:val="clear" w:color="auto" w:fill="auto"/>
          </w:tcPr>
          <w:p w14:paraId="0B76A17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17</w:t>
            </w:r>
          </w:p>
        </w:tc>
        <w:tc>
          <w:tcPr>
            <w:tcW w:w="2409" w:type="dxa"/>
            <w:shd w:val="clear" w:color="auto" w:fill="auto"/>
          </w:tcPr>
          <w:p w14:paraId="611CA3B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97CF8D7" w14:textId="77777777">
        <w:trPr>
          <w:trHeight w:val="20"/>
          <w:jc w:val="center"/>
        </w:trPr>
        <w:tc>
          <w:tcPr>
            <w:tcW w:w="625" w:type="dxa"/>
          </w:tcPr>
          <w:p w14:paraId="5E1AA00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E78F6E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汉腾汽车有限公司</w:t>
            </w:r>
          </w:p>
        </w:tc>
        <w:tc>
          <w:tcPr>
            <w:tcW w:w="1134" w:type="dxa"/>
            <w:shd w:val="clear" w:color="auto" w:fill="auto"/>
          </w:tcPr>
          <w:p w14:paraId="41A563D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145</w:t>
            </w:r>
          </w:p>
        </w:tc>
        <w:tc>
          <w:tcPr>
            <w:tcW w:w="1134" w:type="dxa"/>
            <w:shd w:val="clear" w:color="auto" w:fill="auto"/>
          </w:tcPr>
          <w:p w14:paraId="00F34FF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14:paraId="114EDCE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5761399" w14:textId="77777777">
        <w:trPr>
          <w:trHeight w:val="20"/>
          <w:jc w:val="center"/>
        </w:trPr>
        <w:tc>
          <w:tcPr>
            <w:tcW w:w="625" w:type="dxa"/>
          </w:tcPr>
          <w:p w14:paraId="6A62FF3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2E5145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中车时代电动汽车股份有限公司</w:t>
            </w:r>
          </w:p>
        </w:tc>
        <w:tc>
          <w:tcPr>
            <w:tcW w:w="1134" w:type="dxa"/>
            <w:shd w:val="clear" w:color="auto" w:fill="auto"/>
          </w:tcPr>
          <w:p w14:paraId="594B2B3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151</w:t>
            </w:r>
          </w:p>
        </w:tc>
        <w:tc>
          <w:tcPr>
            <w:tcW w:w="1134" w:type="dxa"/>
            <w:shd w:val="clear" w:color="auto" w:fill="auto"/>
          </w:tcPr>
          <w:p w14:paraId="33C5F1D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4BDC820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DEB5721" w14:textId="77777777">
        <w:trPr>
          <w:trHeight w:val="20"/>
          <w:jc w:val="center"/>
        </w:trPr>
        <w:tc>
          <w:tcPr>
            <w:tcW w:w="625" w:type="dxa"/>
          </w:tcPr>
          <w:p w14:paraId="7DDABD7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BA3FCE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程力汽车集团股份有限公司</w:t>
            </w:r>
          </w:p>
        </w:tc>
        <w:tc>
          <w:tcPr>
            <w:tcW w:w="1134" w:type="dxa"/>
            <w:shd w:val="clear" w:color="auto" w:fill="auto"/>
          </w:tcPr>
          <w:p w14:paraId="6D2A5FC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153</w:t>
            </w:r>
          </w:p>
        </w:tc>
        <w:tc>
          <w:tcPr>
            <w:tcW w:w="1134" w:type="dxa"/>
            <w:shd w:val="clear" w:color="auto" w:fill="auto"/>
          </w:tcPr>
          <w:p w14:paraId="0DA8DC5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2219AC1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3314BCC" w14:textId="77777777">
        <w:trPr>
          <w:trHeight w:val="20"/>
          <w:jc w:val="center"/>
        </w:trPr>
        <w:tc>
          <w:tcPr>
            <w:tcW w:w="625" w:type="dxa"/>
          </w:tcPr>
          <w:p w14:paraId="587A5AF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901791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森源汽车股份有限公司</w:t>
            </w:r>
          </w:p>
        </w:tc>
        <w:tc>
          <w:tcPr>
            <w:tcW w:w="1134" w:type="dxa"/>
            <w:shd w:val="clear" w:color="auto" w:fill="auto"/>
          </w:tcPr>
          <w:p w14:paraId="7890729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155</w:t>
            </w:r>
          </w:p>
        </w:tc>
        <w:tc>
          <w:tcPr>
            <w:tcW w:w="1134" w:type="dxa"/>
            <w:shd w:val="clear" w:color="auto" w:fill="auto"/>
          </w:tcPr>
          <w:p w14:paraId="58895DB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28DCA1A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36E3F99" w14:textId="77777777">
        <w:trPr>
          <w:trHeight w:val="20"/>
          <w:jc w:val="center"/>
        </w:trPr>
        <w:tc>
          <w:tcPr>
            <w:tcW w:w="625" w:type="dxa"/>
          </w:tcPr>
          <w:p w14:paraId="05358E5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2A1EF5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珠海广通汽车有限公司</w:t>
            </w:r>
          </w:p>
        </w:tc>
        <w:tc>
          <w:tcPr>
            <w:tcW w:w="1134" w:type="dxa"/>
            <w:shd w:val="clear" w:color="auto" w:fill="auto"/>
          </w:tcPr>
          <w:p w14:paraId="49682A6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169</w:t>
            </w:r>
          </w:p>
        </w:tc>
        <w:tc>
          <w:tcPr>
            <w:tcW w:w="1134" w:type="dxa"/>
            <w:shd w:val="clear" w:color="auto" w:fill="auto"/>
          </w:tcPr>
          <w:p w14:paraId="3C30BCF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66</w:t>
            </w:r>
          </w:p>
        </w:tc>
        <w:tc>
          <w:tcPr>
            <w:tcW w:w="2409" w:type="dxa"/>
            <w:shd w:val="clear" w:color="auto" w:fill="auto"/>
          </w:tcPr>
          <w:p w14:paraId="34CE250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5F17013" w14:textId="77777777">
        <w:trPr>
          <w:trHeight w:val="20"/>
          <w:jc w:val="center"/>
        </w:trPr>
        <w:tc>
          <w:tcPr>
            <w:tcW w:w="625" w:type="dxa"/>
          </w:tcPr>
          <w:p w14:paraId="178ABF2E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0D4FF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前途汽车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苏州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14:paraId="464AAB6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171</w:t>
            </w:r>
          </w:p>
        </w:tc>
        <w:tc>
          <w:tcPr>
            <w:tcW w:w="1134" w:type="dxa"/>
            <w:shd w:val="clear" w:color="auto" w:fill="auto"/>
          </w:tcPr>
          <w:p w14:paraId="399DB7E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2A3EE1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1C138C0" w14:textId="77777777">
        <w:trPr>
          <w:trHeight w:val="20"/>
          <w:jc w:val="center"/>
        </w:trPr>
        <w:tc>
          <w:tcPr>
            <w:tcW w:w="625" w:type="dxa"/>
          </w:tcPr>
          <w:p w14:paraId="6A6557A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CE077D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中兴智能汽车有限公司</w:t>
            </w:r>
          </w:p>
        </w:tc>
        <w:tc>
          <w:tcPr>
            <w:tcW w:w="1134" w:type="dxa"/>
            <w:shd w:val="clear" w:color="auto" w:fill="auto"/>
          </w:tcPr>
          <w:p w14:paraId="5A62223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181</w:t>
            </w:r>
          </w:p>
        </w:tc>
        <w:tc>
          <w:tcPr>
            <w:tcW w:w="1134" w:type="dxa"/>
            <w:shd w:val="clear" w:color="auto" w:fill="auto"/>
          </w:tcPr>
          <w:p w14:paraId="01C83B4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997DB3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756CF0A" w14:textId="77777777">
        <w:trPr>
          <w:trHeight w:val="20"/>
          <w:jc w:val="center"/>
        </w:trPr>
        <w:tc>
          <w:tcPr>
            <w:tcW w:w="625" w:type="dxa"/>
          </w:tcPr>
          <w:p w14:paraId="7CAB0D0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91F488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江西博能上饶客车有限公司</w:t>
            </w:r>
          </w:p>
        </w:tc>
        <w:tc>
          <w:tcPr>
            <w:tcW w:w="1134" w:type="dxa"/>
            <w:shd w:val="clear" w:color="auto" w:fill="auto"/>
          </w:tcPr>
          <w:p w14:paraId="502EBA2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187</w:t>
            </w:r>
          </w:p>
        </w:tc>
        <w:tc>
          <w:tcPr>
            <w:tcW w:w="1134" w:type="dxa"/>
            <w:shd w:val="clear" w:color="auto" w:fill="auto"/>
          </w:tcPr>
          <w:p w14:paraId="2BA8A38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30</w:t>
            </w:r>
          </w:p>
        </w:tc>
        <w:tc>
          <w:tcPr>
            <w:tcW w:w="2409" w:type="dxa"/>
            <w:shd w:val="clear" w:color="auto" w:fill="auto"/>
          </w:tcPr>
          <w:p w14:paraId="7F96CD8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59DB9EB" w14:textId="77777777">
        <w:trPr>
          <w:trHeight w:val="20"/>
          <w:jc w:val="center"/>
        </w:trPr>
        <w:tc>
          <w:tcPr>
            <w:tcW w:w="625" w:type="dxa"/>
          </w:tcPr>
          <w:p w14:paraId="3851922B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C6145C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山东丽驰新能源汽车有限公司</w:t>
            </w:r>
          </w:p>
        </w:tc>
        <w:tc>
          <w:tcPr>
            <w:tcW w:w="1134" w:type="dxa"/>
            <w:shd w:val="clear" w:color="auto" w:fill="auto"/>
          </w:tcPr>
          <w:p w14:paraId="2ABF9C9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14:paraId="13E6516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05CC9C8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同意山东丽驰新能源汽车有限公司已列入《公告》的所有产品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目录序号变更为“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1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92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”。</w:t>
            </w:r>
          </w:p>
        </w:tc>
      </w:tr>
      <w:tr w:rsidR="0059512D" w14:paraId="0BD2AFF4" w14:textId="77777777">
        <w:trPr>
          <w:trHeight w:val="20"/>
          <w:jc w:val="center"/>
        </w:trPr>
        <w:tc>
          <w:tcPr>
            <w:tcW w:w="625" w:type="dxa"/>
          </w:tcPr>
          <w:p w14:paraId="5EF21BC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921607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/>
                <w:spacing w:val="-12"/>
                <w:kern w:val="0"/>
              </w:rPr>
              <w:t>杭州长江汽车有限公司</w:t>
            </w:r>
          </w:p>
        </w:tc>
        <w:tc>
          <w:tcPr>
            <w:tcW w:w="1134" w:type="dxa"/>
            <w:shd w:val="clear" w:color="auto" w:fill="auto"/>
          </w:tcPr>
          <w:p w14:paraId="607F6D2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193</w:t>
            </w:r>
          </w:p>
        </w:tc>
        <w:tc>
          <w:tcPr>
            <w:tcW w:w="1134" w:type="dxa"/>
            <w:shd w:val="clear" w:color="auto" w:fill="auto"/>
          </w:tcPr>
          <w:p w14:paraId="138B77E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8832FE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同意杭州长江汽车有限公司已列入《公告》的所有产品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目录序号变更为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193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12FE5196" w14:textId="77777777">
        <w:trPr>
          <w:trHeight w:val="20"/>
          <w:jc w:val="center"/>
        </w:trPr>
        <w:tc>
          <w:tcPr>
            <w:tcW w:w="625" w:type="dxa"/>
          </w:tcPr>
          <w:p w14:paraId="2CB4EC1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3D2475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/>
                <w:spacing w:val="-12"/>
                <w:kern w:val="0"/>
              </w:rPr>
              <w:t>北京市政中燕工程机械制造有限公司</w:t>
            </w:r>
          </w:p>
        </w:tc>
        <w:tc>
          <w:tcPr>
            <w:tcW w:w="1134" w:type="dxa"/>
            <w:shd w:val="clear" w:color="auto" w:fill="auto"/>
          </w:tcPr>
          <w:p w14:paraId="25086AD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一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)04</w:t>
            </w:r>
          </w:p>
        </w:tc>
        <w:tc>
          <w:tcPr>
            <w:tcW w:w="1134" w:type="dxa"/>
            <w:shd w:val="clear" w:color="auto" w:fill="auto"/>
          </w:tcPr>
          <w:p w14:paraId="4EF697F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5308F8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同意北京市政中燕工程机械制造有限公司已列入《公告》的所有产品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注册地址变更为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北京市大兴区长子营镇工业区企融路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1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号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生产地址变更为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山东省枣庄市山亭区府前西路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55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号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2D563586" w14:textId="77777777">
        <w:trPr>
          <w:trHeight w:val="20"/>
          <w:jc w:val="center"/>
        </w:trPr>
        <w:tc>
          <w:tcPr>
            <w:tcW w:w="625" w:type="dxa"/>
          </w:tcPr>
          <w:p w14:paraId="418C956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94D375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航天新长征电动汽车技术有限公司</w:t>
            </w:r>
          </w:p>
        </w:tc>
        <w:tc>
          <w:tcPr>
            <w:tcW w:w="1134" w:type="dxa"/>
            <w:shd w:val="clear" w:color="auto" w:fill="auto"/>
          </w:tcPr>
          <w:p w14:paraId="3250B5A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)23</w:t>
            </w:r>
          </w:p>
        </w:tc>
        <w:tc>
          <w:tcPr>
            <w:tcW w:w="1134" w:type="dxa"/>
            <w:shd w:val="clear" w:color="auto" w:fill="auto"/>
          </w:tcPr>
          <w:p w14:paraId="5D56D37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66FA59D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7021FB7" w14:textId="77777777">
        <w:trPr>
          <w:trHeight w:val="20"/>
          <w:jc w:val="center"/>
        </w:trPr>
        <w:tc>
          <w:tcPr>
            <w:tcW w:w="625" w:type="dxa"/>
          </w:tcPr>
          <w:p w14:paraId="5F501F0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FC36F7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中天高科特种车辆有限公司</w:t>
            </w:r>
          </w:p>
        </w:tc>
        <w:tc>
          <w:tcPr>
            <w:tcW w:w="1134" w:type="dxa"/>
            <w:shd w:val="clear" w:color="auto" w:fill="auto"/>
          </w:tcPr>
          <w:p w14:paraId="27970D5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)08</w:t>
            </w:r>
          </w:p>
        </w:tc>
        <w:tc>
          <w:tcPr>
            <w:tcW w:w="1134" w:type="dxa"/>
            <w:shd w:val="clear" w:color="auto" w:fill="auto"/>
          </w:tcPr>
          <w:p w14:paraId="68E8249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2CD0881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EF7C8AA" w14:textId="77777777">
        <w:trPr>
          <w:trHeight w:val="20"/>
          <w:jc w:val="center"/>
        </w:trPr>
        <w:tc>
          <w:tcPr>
            <w:tcW w:w="625" w:type="dxa"/>
          </w:tcPr>
          <w:p w14:paraId="07879A4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835833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天津市东方先科石油机械有限公司</w:t>
            </w:r>
          </w:p>
        </w:tc>
        <w:tc>
          <w:tcPr>
            <w:tcW w:w="1134" w:type="dxa"/>
            <w:shd w:val="clear" w:color="auto" w:fill="auto"/>
          </w:tcPr>
          <w:p w14:paraId="37F8638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)18</w:t>
            </w:r>
          </w:p>
        </w:tc>
        <w:tc>
          <w:tcPr>
            <w:tcW w:w="1134" w:type="dxa"/>
            <w:shd w:val="clear" w:color="auto" w:fill="auto"/>
          </w:tcPr>
          <w:p w14:paraId="4F0FC81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2B7C69E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7ABB192" w14:textId="77777777">
        <w:trPr>
          <w:trHeight w:val="20"/>
          <w:jc w:val="center"/>
        </w:trPr>
        <w:tc>
          <w:tcPr>
            <w:tcW w:w="625" w:type="dxa"/>
          </w:tcPr>
          <w:p w14:paraId="62DA045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0E63F1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天津市图强专用汽车制造有限公司</w:t>
            </w:r>
          </w:p>
        </w:tc>
        <w:tc>
          <w:tcPr>
            <w:tcW w:w="1134" w:type="dxa"/>
            <w:shd w:val="clear" w:color="auto" w:fill="auto"/>
          </w:tcPr>
          <w:p w14:paraId="7C10723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)25</w:t>
            </w:r>
          </w:p>
        </w:tc>
        <w:tc>
          <w:tcPr>
            <w:tcW w:w="1134" w:type="dxa"/>
            <w:shd w:val="clear" w:color="auto" w:fill="auto"/>
          </w:tcPr>
          <w:p w14:paraId="1DFA55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27A7B3D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9A41281" w14:textId="77777777">
        <w:trPr>
          <w:trHeight w:val="20"/>
          <w:jc w:val="center"/>
        </w:trPr>
        <w:tc>
          <w:tcPr>
            <w:tcW w:w="625" w:type="dxa"/>
          </w:tcPr>
          <w:p w14:paraId="40C8262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96C602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唐山亚特专用汽车有限公司</w:t>
            </w:r>
          </w:p>
        </w:tc>
        <w:tc>
          <w:tcPr>
            <w:tcW w:w="1134" w:type="dxa"/>
            <w:shd w:val="clear" w:color="auto" w:fill="auto"/>
          </w:tcPr>
          <w:p w14:paraId="2DB1F55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)03</w:t>
            </w:r>
          </w:p>
        </w:tc>
        <w:tc>
          <w:tcPr>
            <w:tcW w:w="1134" w:type="dxa"/>
            <w:shd w:val="clear" w:color="auto" w:fill="auto"/>
          </w:tcPr>
          <w:p w14:paraId="1F1EBCE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14:paraId="7942257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A044B3A" w14:textId="77777777">
        <w:trPr>
          <w:trHeight w:val="20"/>
          <w:jc w:val="center"/>
        </w:trPr>
        <w:tc>
          <w:tcPr>
            <w:tcW w:w="625" w:type="dxa"/>
          </w:tcPr>
          <w:p w14:paraId="2666DBC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309E69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河北昌骅专用汽车有限公司</w:t>
            </w:r>
          </w:p>
        </w:tc>
        <w:tc>
          <w:tcPr>
            <w:tcW w:w="1134" w:type="dxa"/>
            <w:shd w:val="clear" w:color="auto" w:fill="auto"/>
          </w:tcPr>
          <w:p w14:paraId="3DE0EAE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)07</w:t>
            </w:r>
          </w:p>
        </w:tc>
        <w:tc>
          <w:tcPr>
            <w:tcW w:w="1134" w:type="dxa"/>
            <w:shd w:val="clear" w:color="auto" w:fill="auto"/>
          </w:tcPr>
          <w:p w14:paraId="78A07FE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17</w:t>
            </w:r>
          </w:p>
        </w:tc>
        <w:tc>
          <w:tcPr>
            <w:tcW w:w="2409" w:type="dxa"/>
            <w:shd w:val="clear" w:color="auto" w:fill="auto"/>
          </w:tcPr>
          <w:p w14:paraId="40578E8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F285197" w14:textId="77777777">
        <w:trPr>
          <w:trHeight w:val="20"/>
          <w:jc w:val="center"/>
        </w:trPr>
        <w:tc>
          <w:tcPr>
            <w:tcW w:w="625" w:type="dxa"/>
          </w:tcPr>
          <w:p w14:paraId="11C6DD0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519C07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唐鸿重工专用汽车股份有限公司</w:t>
            </w:r>
          </w:p>
        </w:tc>
        <w:tc>
          <w:tcPr>
            <w:tcW w:w="1134" w:type="dxa"/>
            <w:shd w:val="clear" w:color="auto" w:fill="auto"/>
          </w:tcPr>
          <w:p w14:paraId="17FA53A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)09</w:t>
            </w:r>
          </w:p>
        </w:tc>
        <w:tc>
          <w:tcPr>
            <w:tcW w:w="1134" w:type="dxa"/>
            <w:shd w:val="clear" w:color="auto" w:fill="auto"/>
          </w:tcPr>
          <w:p w14:paraId="7968ECA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494B0C6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EB02EF1" w14:textId="77777777">
        <w:trPr>
          <w:trHeight w:val="20"/>
          <w:jc w:val="center"/>
        </w:trPr>
        <w:tc>
          <w:tcPr>
            <w:tcW w:w="625" w:type="dxa"/>
          </w:tcPr>
          <w:p w14:paraId="28CEFD3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7D4643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新兴能源装备股份有限公司</w:t>
            </w:r>
          </w:p>
        </w:tc>
        <w:tc>
          <w:tcPr>
            <w:tcW w:w="1134" w:type="dxa"/>
            <w:shd w:val="clear" w:color="auto" w:fill="auto"/>
          </w:tcPr>
          <w:p w14:paraId="1A15984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)18</w:t>
            </w:r>
          </w:p>
        </w:tc>
        <w:tc>
          <w:tcPr>
            <w:tcW w:w="1134" w:type="dxa"/>
            <w:shd w:val="clear" w:color="auto" w:fill="auto"/>
          </w:tcPr>
          <w:p w14:paraId="497EBC4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</w:t>
            </w:r>
          </w:p>
        </w:tc>
        <w:tc>
          <w:tcPr>
            <w:tcW w:w="2409" w:type="dxa"/>
            <w:shd w:val="clear" w:color="auto" w:fill="auto"/>
          </w:tcPr>
          <w:p w14:paraId="1E0987E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78FA055" w14:textId="77777777">
        <w:trPr>
          <w:trHeight w:val="20"/>
          <w:jc w:val="center"/>
        </w:trPr>
        <w:tc>
          <w:tcPr>
            <w:tcW w:w="625" w:type="dxa"/>
          </w:tcPr>
          <w:p w14:paraId="7805B4F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DFBF9F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秦皇岛新谊工程有限公司</w:t>
            </w:r>
          </w:p>
        </w:tc>
        <w:tc>
          <w:tcPr>
            <w:tcW w:w="1134" w:type="dxa"/>
            <w:shd w:val="clear" w:color="auto" w:fill="auto"/>
          </w:tcPr>
          <w:p w14:paraId="16B04B6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)28</w:t>
            </w:r>
          </w:p>
        </w:tc>
        <w:tc>
          <w:tcPr>
            <w:tcW w:w="1134" w:type="dxa"/>
            <w:shd w:val="clear" w:color="auto" w:fill="auto"/>
          </w:tcPr>
          <w:p w14:paraId="044A42E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2FF57B8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EC407B2" w14:textId="77777777">
        <w:trPr>
          <w:trHeight w:val="20"/>
          <w:jc w:val="center"/>
        </w:trPr>
        <w:tc>
          <w:tcPr>
            <w:tcW w:w="625" w:type="dxa"/>
          </w:tcPr>
          <w:p w14:paraId="5C06DDFB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E7EBED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邯郸市肥乡区远达车辆制造有限公司</w:t>
            </w:r>
          </w:p>
        </w:tc>
        <w:tc>
          <w:tcPr>
            <w:tcW w:w="1134" w:type="dxa"/>
            <w:shd w:val="clear" w:color="auto" w:fill="auto"/>
          </w:tcPr>
          <w:p w14:paraId="2F6B79E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)44</w:t>
            </w:r>
          </w:p>
        </w:tc>
        <w:tc>
          <w:tcPr>
            <w:tcW w:w="1134" w:type="dxa"/>
            <w:shd w:val="clear" w:color="auto" w:fill="auto"/>
          </w:tcPr>
          <w:p w14:paraId="4931215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7CD8A87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FECDBFF" w14:textId="77777777">
        <w:trPr>
          <w:trHeight w:val="20"/>
          <w:jc w:val="center"/>
        </w:trPr>
        <w:tc>
          <w:tcPr>
            <w:tcW w:w="625" w:type="dxa"/>
          </w:tcPr>
          <w:p w14:paraId="6167F42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C0D863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河北顺捷专用汽车制造有限责任公司</w:t>
            </w:r>
          </w:p>
        </w:tc>
        <w:tc>
          <w:tcPr>
            <w:tcW w:w="1134" w:type="dxa"/>
            <w:shd w:val="clear" w:color="auto" w:fill="auto"/>
          </w:tcPr>
          <w:p w14:paraId="5DE3630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)46</w:t>
            </w:r>
          </w:p>
        </w:tc>
        <w:tc>
          <w:tcPr>
            <w:tcW w:w="1134" w:type="dxa"/>
            <w:shd w:val="clear" w:color="auto" w:fill="auto"/>
          </w:tcPr>
          <w:p w14:paraId="775A8BB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7AE973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2823F6D" w14:textId="77777777">
        <w:trPr>
          <w:trHeight w:val="20"/>
          <w:jc w:val="center"/>
        </w:trPr>
        <w:tc>
          <w:tcPr>
            <w:tcW w:w="625" w:type="dxa"/>
          </w:tcPr>
          <w:p w14:paraId="2CC0A18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500797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河北渤海石油装备专用车有限公司</w:t>
            </w:r>
          </w:p>
        </w:tc>
        <w:tc>
          <w:tcPr>
            <w:tcW w:w="1134" w:type="dxa"/>
            <w:shd w:val="clear" w:color="auto" w:fill="auto"/>
          </w:tcPr>
          <w:p w14:paraId="2E4200B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)52</w:t>
            </w:r>
          </w:p>
        </w:tc>
        <w:tc>
          <w:tcPr>
            <w:tcW w:w="1134" w:type="dxa"/>
            <w:shd w:val="clear" w:color="auto" w:fill="auto"/>
          </w:tcPr>
          <w:p w14:paraId="35221E7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78F74E4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BC8E475" w14:textId="77777777">
        <w:trPr>
          <w:trHeight w:val="20"/>
          <w:jc w:val="center"/>
        </w:trPr>
        <w:tc>
          <w:tcPr>
            <w:tcW w:w="625" w:type="dxa"/>
          </w:tcPr>
          <w:p w14:paraId="19C7FF6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89E053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秦皇岛市思嘉特专用汽车制造有限公司</w:t>
            </w:r>
          </w:p>
        </w:tc>
        <w:tc>
          <w:tcPr>
            <w:tcW w:w="1134" w:type="dxa"/>
            <w:shd w:val="clear" w:color="auto" w:fill="auto"/>
          </w:tcPr>
          <w:p w14:paraId="513AA69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)55</w:t>
            </w:r>
          </w:p>
        </w:tc>
        <w:tc>
          <w:tcPr>
            <w:tcW w:w="1134" w:type="dxa"/>
            <w:shd w:val="clear" w:color="auto" w:fill="auto"/>
          </w:tcPr>
          <w:p w14:paraId="5215844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E80BC6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63F3F5B" w14:textId="77777777">
        <w:trPr>
          <w:trHeight w:val="20"/>
          <w:jc w:val="center"/>
        </w:trPr>
        <w:tc>
          <w:tcPr>
            <w:tcW w:w="625" w:type="dxa"/>
          </w:tcPr>
          <w:p w14:paraId="74F12DF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37CAE2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河北华旗专用汽车制造有限公司</w:t>
            </w:r>
          </w:p>
        </w:tc>
        <w:tc>
          <w:tcPr>
            <w:tcW w:w="1134" w:type="dxa"/>
            <w:shd w:val="clear" w:color="auto" w:fill="auto"/>
          </w:tcPr>
          <w:p w14:paraId="4130DC5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)57</w:t>
            </w:r>
          </w:p>
        </w:tc>
        <w:tc>
          <w:tcPr>
            <w:tcW w:w="1134" w:type="dxa"/>
            <w:shd w:val="clear" w:color="auto" w:fill="auto"/>
          </w:tcPr>
          <w:p w14:paraId="0A82B45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534DAEF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9F2BB7D" w14:textId="77777777">
        <w:trPr>
          <w:trHeight w:val="20"/>
          <w:jc w:val="center"/>
        </w:trPr>
        <w:tc>
          <w:tcPr>
            <w:tcW w:w="625" w:type="dxa"/>
          </w:tcPr>
          <w:p w14:paraId="236E744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F6FA90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河北金运专用汽车有限公司</w:t>
            </w:r>
          </w:p>
        </w:tc>
        <w:tc>
          <w:tcPr>
            <w:tcW w:w="1134" w:type="dxa"/>
            <w:shd w:val="clear" w:color="auto" w:fill="auto"/>
          </w:tcPr>
          <w:p w14:paraId="59B528B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)69</w:t>
            </w:r>
          </w:p>
        </w:tc>
        <w:tc>
          <w:tcPr>
            <w:tcW w:w="1134" w:type="dxa"/>
            <w:shd w:val="clear" w:color="auto" w:fill="auto"/>
          </w:tcPr>
          <w:p w14:paraId="15E8023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00AAF7D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D085F37" w14:textId="77777777">
        <w:trPr>
          <w:trHeight w:val="20"/>
          <w:jc w:val="center"/>
        </w:trPr>
        <w:tc>
          <w:tcPr>
            <w:tcW w:w="625" w:type="dxa"/>
          </w:tcPr>
          <w:p w14:paraId="300F6FB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B3DCBD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河北鼎安专用汽车制造有限公司</w:t>
            </w:r>
          </w:p>
        </w:tc>
        <w:tc>
          <w:tcPr>
            <w:tcW w:w="1134" w:type="dxa"/>
            <w:shd w:val="clear" w:color="auto" w:fill="auto"/>
          </w:tcPr>
          <w:p w14:paraId="6CC1194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)105</w:t>
            </w:r>
          </w:p>
        </w:tc>
        <w:tc>
          <w:tcPr>
            <w:tcW w:w="1134" w:type="dxa"/>
            <w:shd w:val="clear" w:color="auto" w:fill="auto"/>
          </w:tcPr>
          <w:p w14:paraId="46F4429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23AA72F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860069B" w14:textId="77777777">
        <w:trPr>
          <w:trHeight w:val="20"/>
          <w:jc w:val="center"/>
        </w:trPr>
        <w:tc>
          <w:tcPr>
            <w:tcW w:w="625" w:type="dxa"/>
          </w:tcPr>
          <w:p w14:paraId="2539AEC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0F1D99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河北洪春专用车制造有限公司</w:t>
            </w:r>
          </w:p>
        </w:tc>
        <w:tc>
          <w:tcPr>
            <w:tcW w:w="1134" w:type="dxa"/>
            <w:shd w:val="clear" w:color="auto" w:fill="auto"/>
          </w:tcPr>
          <w:p w14:paraId="49342CA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)115</w:t>
            </w:r>
          </w:p>
        </w:tc>
        <w:tc>
          <w:tcPr>
            <w:tcW w:w="1134" w:type="dxa"/>
            <w:shd w:val="clear" w:color="auto" w:fill="auto"/>
          </w:tcPr>
          <w:p w14:paraId="71A2A7A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0805FA4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8F06840" w14:textId="77777777">
        <w:trPr>
          <w:trHeight w:val="20"/>
          <w:jc w:val="center"/>
        </w:trPr>
        <w:tc>
          <w:tcPr>
            <w:tcW w:w="625" w:type="dxa"/>
          </w:tcPr>
          <w:p w14:paraId="46EA4FB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600C61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河北洁诺专用车有限公司</w:t>
            </w:r>
          </w:p>
        </w:tc>
        <w:tc>
          <w:tcPr>
            <w:tcW w:w="1134" w:type="dxa"/>
            <w:shd w:val="clear" w:color="auto" w:fill="auto"/>
          </w:tcPr>
          <w:p w14:paraId="06BB68E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)136</w:t>
            </w:r>
          </w:p>
        </w:tc>
        <w:tc>
          <w:tcPr>
            <w:tcW w:w="1134" w:type="dxa"/>
            <w:shd w:val="clear" w:color="auto" w:fill="auto"/>
          </w:tcPr>
          <w:p w14:paraId="5EB4EB0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DA9DF8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930AA45" w14:textId="77777777">
        <w:trPr>
          <w:trHeight w:val="20"/>
          <w:jc w:val="center"/>
        </w:trPr>
        <w:tc>
          <w:tcPr>
            <w:tcW w:w="625" w:type="dxa"/>
          </w:tcPr>
          <w:p w14:paraId="19DC39E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0A6979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大运汽车股份有限公司</w:t>
            </w:r>
          </w:p>
        </w:tc>
        <w:tc>
          <w:tcPr>
            <w:tcW w:w="1134" w:type="dxa"/>
            <w:shd w:val="clear" w:color="auto" w:fill="auto"/>
          </w:tcPr>
          <w:p w14:paraId="0212E7B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)20</w:t>
            </w:r>
          </w:p>
        </w:tc>
        <w:tc>
          <w:tcPr>
            <w:tcW w:w="1134" w:type="dxa"/>
            <w:shd w:val="clear" w:color="auto" w:fill="auto"/>
          </w:tcPr>
          <w:p w14:paraId="2A50C34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14:paraId="77606C8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AF8A710" w14:textId="77777777">
        <w:trPr>
          <w:trHeight w:val="20"/>
          <w:jc w:val="center"/>
        </w:trPr>
        <w:tc>
          <w:tcPr>
            <w:tcW w:w="625" w:type="dxa"/>
          </w:tcPr>
          <w:p w14:paraId="6B01057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13C5FE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山西承泰专用车制造有限公司</w:t>
            </w:r>
          </w:p>
        </w:tc>
        <w:tc>
          <w:tcPr>
            <w:tcW w:w="1134" w:type="dxa"/>
            <w:shd w:val="clear" w:color="auto" w:fill="auto"/>
          </w:tcPr>
          <w:p w14:paraId="2437221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)23</w:t>
            </w:r>
          </w:p>
        </w:tc>
        <w:tc>
          <w:tcPr>
            <w:tcW w:w="1134" w:type="dxa"/>
            <w:shd w:val="clear" w:color="auto" w:fill="auto"/>
          </w:tcPr>
          <w:p w14:paraId="7222AC2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37336D6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837C6AC" w14:textId="77777777">
        <w:trPr>
          <w:trHeight w:val="20"/>
          <w:jc w:val="center"/>
        </w:trPr>
        <w:tc>
          <w:tcPr>
            <w:tcW w:w="625" w:type="dxa"/>
          </w:tcPr>
          <w:p w14:paraId="402DF5D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E3C271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山西惠丰特种汽车有限公司</w:t>
            </w:r>
          </w:p>
        </w:tc>
        <w:tc>
          <w:tcPr>
            <w:tcW w:w="1134" w:type="dxa"/>
            <w:shd w:val="clear" w:color="auto" w:fill="auto"/>
          </w:tcPr>
          <w:p w14:paraId="24B3B6B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)24</w:t>
            </w:r>
          </w:p>
        </w:tc>
        <w:tc>
          <w:tcPr>
            <w:tcW w:w="1134" w:type="dxa"/>
            <w:shd w:val="clear" w:color="auto" w:fill="auto"/>
          </w:tcPr>
          <w:p w14:paraId="1D74F71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2B376C0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EF146C4" w14:textId="77777777">
        <w:trPr>
          <w:trHeight w:val="20"/>
          <w:jc w:val="center"/>
        </w:trPr>
        <w:tc>
          <w:tcPr>
            <w:tcW w:w="625" w:type="dxa"/>
          </w:tcPr>
          <w:p w14:paraId="5ECD799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BBD9BA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大同市和鼎交通设备制造有限责任公司</w:t>
            </w:r>
          </w:p>
        </w:tc>
        <w:tc>
          <w:tcPr>
            <w:tcW w:w="1134" w:type="dxa"/>
            <w:shd w:val="clear" w:color="auto" w:fill="auto"/>
          </w:tcPr>
          <w:p w14:paraId="0408FF5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)28</w:t>
            </w:r>
          </w:p>
        </w:tc>
        <w:tc>
          <w:tcPr>
            <w:tcW w:w="1134" w:type="dxa"/>
            <w:shd w:val="clear" w:color="auto" w:fill="auto"/>
          </w:tcPr>
          <w:p w14:paraId="6838130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4A3FDC3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7D32177" w14:textId="77777777">
        <w:trPr>
          <w:trHeight w:val="20"/>
          <w:jc w:val="center"/>
        </w:trPr>
        <w:tc>
          <w:tcPr>
            <w:tcW w:w="625" w:type="dxa"/>
          </w:tcPr>
          <w:p w14:paraId="5934739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  <w:color w:val="FF0000"/>
              </w:rPr>
            </w:pPr>
          </w:p>
        </w:tc>
        <w:tc>
          <w:tcPr>
            <w:tcW w:w="3261" w:type="dxa"/>
            <w:shd w:val="clear" w:color="auto" w:fill="auto"/>
          </w:tcPr>
          <w:p w14:paraId="4C425B8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/>
                <w:spacing w:val="-12"/>
                <w:kern w:val="0"/>
              </w:rPr>
              <w:t>山西斯纳德新能源专用汽车科技有限公司</w:t>
            </w:r>
            <w:r>
              <w:rPr>
                <w:rFonts w:ascii="仿宋_GB2312" w:eastAsia="仿宋_GB2312" w:hAnsi="宋体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/>
                <w:spacing w:val="-12"/>
                <w:kern w:val="0"/>
              </w:rPr>
              <w:t>原包头市大成专用汽车制造有限公司</w:t>
            </w:r>
            <w:r>
              <w:rPr>
                <w:rFonts w:ascii="仿宋_GB2312" w:eastAsia="仿宋_GB2312" w:hAnsi="宋体"/>
                <w:spacing w:val="-12"/>
                <w:kern w:val="0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28BDA8A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四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42</w:t>
            </w:r>
          </w:p>
        </w:tc>
        <w:tc>
          <w:tcPr>
            <w:tcW w:w="1134" w:type="dxa"/>
            <w:shd w:val="clear" w:color="auto" w:fill="auto"/>
          </w:tcPr>
          <w:p w14:paraId="0EFADB8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48C4252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同意包头市大成专用汽车制造有限公司已列入《公告》的所有产品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企业名称变更为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山西斯纳德新能源专用汽车科技有限公司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注册和生产地址变更为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山西省晋中市山西示范区晋中开发区新能源汽车园区兴源路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819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号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法人代表变更为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阙文秀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产品商标变更为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斯纳德汽车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目录序号变更为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“(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四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)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42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531BFFD9" w14:textId="77777777">
        <w:trPr>
          <w:trHeight w:val="20"/>
          <w:jc w:val="center"/>
        </w:trPr>
        <w:tc>
          <w:tcPr>
            <w:tcW w:w="625" w:type="dxa"/>
          </w:tcPr>
          <w:p w14:paraId="69B79E3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43D382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内蒙古北方重工业集团有限公司</w:t>
            </w:r>
          </w:p>
        </w:tc>
        <w:tc>
          <w:tcPr>
            <w:tcW w:w="1134" w:type="dxa"/>
            <w:shd w:val="clear" w:color="auto" w:fill="auto"/>
          </w:tcPr>
          <w:p w14:paraId="7B9F6B3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)08</w:t>
            </w:r>
          </w:p>
        </w:tc>
        <w:tc>
          <w:tcPr>
            <w:tcW w:w="1134" w:type="dxa"/>
            <w:shd w:val="clear" w:color="auto" w:fill="auto"/>
          </w:tcPr>
          <w:p w14:paraId="2DE1B27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4687643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D80912E" w14:textId="77777777">
        <w:trPr>
          <w:trHeight w:val="20"/>
          <w:jc w:val="center"/>
        </w:trPr>
        <w:tc>
          <w:tcPr>
            <w:tcW w:w="625" w:type="dxa"/>
          </w:tcPr>
          <w:p w14:paraId="7433035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413324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铁岭陆平专用汽车有限责任公司</w:t>
            </w:r>
          </w:p>
        </w:tc>
        <w:tc>
          <w:tcPr>
            <w:tcW w:w="1134" w:type="dxa"/>
            <w:shd w:val="clear" w:color="auto" w:fill="auto"/>
          </w:tcPr>
          <w:p w14:paraId="4F7DF28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)08</w:t>
            </w:r>
          </w:p>
        </w:tc>
        <w:tc>
          <w:tcPr>
            <w:tcW w:w="1134" w:type="dxa"/>
            <w:shd w:val="clear" w:color="auto" w:fill="auto"/>
          </w:tcPr>
          <w:p w14:paraId="2DCD886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</w:t>
            </w:r>
          </w:p>
        </w:tc>
        <w:tc>
          <w:tcPr>
            <w:tcW w:w="2409" w:type="dxa"/>
            <w:shd w:val="clear" w:color="auto" w:fill="auto"/>
          </w:tcPr>
          <w:p w14:paraId="40F7623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8B523A8" w14:textId="77777777">
        <w:trPr>
          <w:trHeight w:val="20"/>
          <w:jc w:val="center"/>
        </w:trPr>
        <w:tc>
          <w:tcPr>
            <w:tcW w:w="625" w:type="dxa"/>
          </w:tcPr>
          <w:p w14:paraId="784E757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4FC40E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沈阳天鹰专用汽车制造有限公司</w:t>
            </w:r>
          </w:p>
        </w:tc>
        <w:tc>
          <w:tcPr>
            <w:tcW w:w="1134" w:type="dxa"/>
            <w:shd w:val="clear" w:color="auto" w:fill="auto"/>
          </w:tcPr>
          <w:p w14:paraId="0C52911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)19</w:t>
            </w:r>
          </w:p>
        </w:tc>
        <w:tc>
          <w:tcPr>
            <w:tcW w:w="1134" w:type="dxa"/>
            <w:shd w:val="clear" w:color="auto" w:fill="auto"/>
          </w:tcPr>
          <w:p w14:paraId="569521F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32447E7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9C7FEE4" w14:textId="77777777">
        <w:trPr>
          <w:trHeight w:val="20"/>
          <w:jc w:val="center"/>
        </w:trPr>
        <w:tc>
          <w:tcPr>
            <w:tcW w:w="625" w:type="dxa"/>
          </w:tcPr>
          <w:p w14:paraId="282597E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540874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沈阳捷通消防车有限公司</w:t>
            </w:r>
          </w:p>
        </w:tc>
        <w:tc>
          <w:tcPr>
            <w:tcW w:w="1134" w:type="dxa"/>
            <w:shd w:val="clear" w:color="auto" w:fill="auto"/>
          </w:tcPr>
          <w:p w14:paraId="57918D6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)20</w:t>
            </w:r>
          </w:p>
        </w:tc>
        <w:tc>
          <w:tcPr>
            <w:tcW w:w="1134" w:type="dxa"/>
            <w:shd w:val="clear" w:color="auto" w:fill="auto"/>
          </w:tcPr>
          <w:p w14:paraId="05EA522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29</w:t>
            </w:r>
          </w:p>
        </w:tc>
        <w:tc>
          <w:tcPr>
            <w:tcW w:w="2409" w:type="dxa"/>
            <w:shd w:val="clear" w:color="auto" w:fill="auto"/>
          </w:tcPr>
          <w:p w14:paraId="095E82A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26815BA" w14:textId="77777777">
        <w:trPr>
          <w:trHeight w:val="20"/>
          <w:jc w:val="center"/>
        </w:trPr>
        <w:tc>
          <w:tcPr>
            <w:tcW w:w="625" w:type="dxa"/>
          </w:tcPr>
          <w:p w14:paraId="588A34B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91519A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沈阳北方交通工程公司</w:t>
            </w:r>
          </w:p>
        </w:tc>
        <w:tc>
          <w:tcPr>
            <w:tcW w:w="1134" w:type="dxa"/>
            <w:shd w:val="clear" w:color="auto" w:fill="auto"/>
          </w:tcPr>
          <w:p w14:paraId="49873A2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)46</w:t>
            </w:r>
          </w:p>
        </w:tc>
        <w:tc>
          <w:tcPr>
            <w:tcW w:w="1134" w:type="dxa"/>
            <w:shd w:val="clear" w:color="auto" w:fill="auto"/>
          </w:tcPr>
          <w:p w14:paraId="63CF7D8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2A0F923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DA64D1B" w14:textId="77777777">
        <w:trPr>
          <w:trHeight w:val="20"/>
          <w:jc w:val="center"/>
        </w:trPr>
        <w:tc>
          <w:tcPr>
            <w:tcW w:w="625" w:type="dxa"/>
          </w:tcPr>
          <w:p w14:paraId="5E1655B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9E227F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盘锦金碧专用汽车制造有限公司</w:t>
            </w:r>
          </w:p>
        </w:tc>
        <w:tc>
          <w:tcPr>
            <w:tcW w:w="1134" w:type="dxa"/>
            <w:shd w:val="clear" w:color="auto" w:fill="auto"/>
          </w:tcPr>
          <w:p w14:paraId="1423FF3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)53</w:t>
            </w:r>
          </w:p>
        </w:tc>
        <w:tc>
          <w:tcPr>
            <w:tcW w:w="1134" w:type="dxa"/>
            <w:shd w:val="clear" w:color="auto" w:fill="auto"/>
          </w:tcPr>
          <w:p w14:paraId="44024AE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26FF5D2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4405C8A" w14:textId="77777777">
        <w:trPr>
          <w:trHeight w:val="20"/>
          <w:jc w:val="center"/>
        </w:trPr>
        <w:tc>
          <w:tcPr>
            <w:tcW w:w="625" w:type="dxa"/>
          </w:tcPr>
          <w:p w14:paraId="5FE8E2C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45070D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丹东黄海特种专用车有限责任公司</w:t>
            </w:r>
          </w:p>
        </w:tc>
        <w:tc>
          <w:tcPr>
            <w:tcW w:w="1134" w:type="dxa"/>
            <w:shd w:val="clear" w:color="auto" w:fill="auto"/>
          </w:tcPr>
          <w:p w14:paraId="1D06AB3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)60</w:t>
            </w:r>
          </w:p>
        </w:tc>
        <w:tc>
          <w:tcPr>
            <w:tcW w:w="1134" w:type="dxa"/>
            <w:shd w:val="clear" w:color="auto" w:fill="auto"/>
          </w:tcPr>
          <w:p w14:paraId="23E27FF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4355238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DC80BBC" w14:textId="77777777">
        <w:trPr>
          <w:trHeight w:val="20"/>
          <w:jc w:val="center"/>
        </w:trPr>
        <w:tc>
          <w:tcPr>
            <w:tcW w:w="625" w:type="dxa"/>
          </w:tcPr>
          <w:p w14:paraId="242AEEF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E1DD1C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辽宁金天马专用车制造有限公司</w:t>
            </w:r>
          </w:p>
        </w:tc>
        <w:tc>
          <w:tcPr>
            <w:tcW w:w="1134" w:type="dxa"/>
            <w:shd w:val="clear" w:color="auto" w:fill="auto"/>
          </w:tcPr>
          <w:p w14:paraId="790639B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)65</w:t>
            </w:r>
          </w:p>
        </w:tc>
        <w:tc>
          <w:tcPr>
            <w:tcW w:w="1134" w:type="dxa"/>
            <w:shd w:val="clear" w:color="auto" w:fill="auto"/>
          </w:tcPr>
          <w:p w14:paraId="7EE089E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07164E5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F21B65E" w14:textId="77777777">
        <w:trPr>
          <w:trHeight w:val="20"/>
          <w:jc w:val="center"/>
        </w:trPr>
        <w:tc>
          <w:tcPr>
            <w:tcW w:w="625" w:type="dxa"/>
          </w:tcPr>
          <w:p w14:paraId="7E772AF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CB8801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华晨专用车装备科技（大连）有限公司</w:t>
            </w:r>
          </w:p>
        </w:tc>
        <w:tc>
          <w:tcPr>
            <w:tcW w:w="1134" w:type="dxa"/>
            <w:shd w:val="clear" w:color="auto" w:fill="auto"/>
          </w:tcPr>
          <w:p w14:paraId="0D164F3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)67</w:t>
            </w:r>
          </w:p>
        </w:tc>
        <w:tc>
          <w:tcPr>
            <w:tcW w:w="1134" w:type="dxa"/>
            <w:shd w:val="clear" w:color="auto" w:fill="auto"/>
          </w:tcPr>
          <w:p w14:paraId="2BE9C38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41FFD88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34CB9F0" w14:textId="77777777">
        <w:trPr>
          <w:trHeight w:val="20"/>
          <w:jc w:val="center"/>
        </w:trPr>
        <w:tc>
          <w:tcPr>
            <w:tcW w:w="625" w:type="dxa"/>
          </w:tcPr>
          <w:p w14:paraId="1B5DDE0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B1BC75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辽宁陕汽金玺装备制造有限公司</w:t>
            </w:r>
          </w:p>
        </w:tc>
        <w:tc>
          <w:tcPr>
            <w:tcW w:w="1134" w:type="dxa"/>
            <w:shd w:val="clear" w:color="auto" w:fill="auto"/>
          </w:tcPr>
          <w:p w14:paraId="73BB977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)72</w:t>
            </w:r>
          </w:p>
        </w:tc>
        <w:tc>
          <w:tcPr>
            <w:tcW w:w="1134" w:type="dxa"/>
            <w:shd w:val="clear" w:color="auto" w:fill="auto"/>
          </w:tcPr>
          <w:p w14:paraId="7EAFA7D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33C6F90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749ABAC" w14:textId="77777777">
        <w:trPr>
          <w:trHeight w:val="20"/>
          <w:jc w:val="center"/>
        </w:trPr>
        <w:tc>
          <w:tcPr>
            <w:tcW w:w="625" w:type="dxa"/>
          </w:tcPr>
          <w:p w14:paraId="61862D1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37BA8D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营口安泰隆欣交通设备有限公司</w:t>
            </w:r>
          </w:p>
        </w:tc>
        <w:tc>
          <w:tcPr>
            <w:tcW w:w="1134" w:type="dxa"/>
            <w:shd w:val="clear" w:color="auto" w:fill="auto"/>
          </w:tcPr>
          <w:p w14:paraId="6A08F46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)83</w:t>
            </w:r>
          </w:p>
        </w:tc>
        <w:tc>
          <w:tcPr>
            <w:tcW w:w="1134" w:type="dxa"/>
            <w:shd w:val="clear" w:color="auto" w:fill="auto"/>
          </w:tcPr>
          <w:p w14:paraId="74950B8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4E81A6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A9CB16F" w14:textId="77777777">
        <w:trPr>
          <w:trHeight w:val="20"/>
          <w:jc w:val="center"/>
        </w:trPr>
        <w:tc>
          <w:tcPr>
            <w:tcW w:w="625" w:type="dxa"/>
          </w:tcPr>
          <w:p w14:paraId="504BBF8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500447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通化石油化工机械制造有限责任公司</w:t>
            </w:r>
          </w:p>
        </w:tc>
        <w:tc>
          <w:tcPr>
            <w:tcW w:w="1134" w:type="dxa"/>
            <w:shd w:val="clear" w:color="auto" w:fill="auto"/>
          </w:tcPr>
          <w:p w14:paraId="764E49B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)13</w:t>
            </w:r>
          </w:p>
        </w:tc>
        <w:tc>
          <w:tcPr>
            <w:tcW w:w="1134" w:type="dxa"/>
            <w:shd w:val="clear" w:color="auto" w:fill="auto"/>
          </w:tcPr>
          <w:p w14:paraId="346EC0D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17E86CA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909D438" w14:textId="77777777">
        <w:trPr>
          <w:trHeight w:val="20"/>
          <w:jc w:val="center"/>
        </w:trPr>
        <w:tc>
          <w:tcPr>
            <w:tcW w:w="625" w:type="dxa"/>
          </w:tcPr>
          <w:p w14:paraId="784FD1B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92CD33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松原市大庆油田汽车改装有限公司</w:t>
            </w:r>
          </w:p>
        </w:tc>
        <w:tc>
          <w:tcPr>
            <w:tcW w:w="1134" w:type="dxa"/>
            <w:shd w:val="clear" w:color="auto" w:fill="auto"/>
          </w:tcPr>
          <w:p w14:paraId="37AEA86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)21</w:t>
            </w:r>
          </w:p>
        </w:tc>
        <w:tc>
          <w:tcPr>
            <w:tcW w:w="1134" w:type="dxa"/>
            <w:shd w:val="clear" w:color="auto" w:fill="auto"/>
          </w:tcPr>
          <w:p w14:paraId="427EB08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147580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EDDF1F5" w14:textId="77777777">
        <w:trPr>
          <w:trHeight w:val="20"/>
          <w:jc w:val="center"/>
        </w:trPr>
        <w:tc>
          <w:tcPr>
            <w:tcW w:w="625" w:type="dxa"/>
          </w:tcPr>
          <w:p w14:paraId="091F5EF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38AA52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牡丹江森田特种车辆改装有限责任公司</w:t>
            </w:r>
          </w:p>
        </w:tc>
        <w:tc>
          <w:tcPr>
            <w:tcW w:w="1134" w:type="dxa"/>
            <w:shd w:val="clear" w:color="auto" w:fill="auto"/>
          </w:tcPr>
          <w:p w14:paraId="48EEECA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)02</w:t>
            </w:r>
          </w:p>
        </w:tc>
        <w:tc>
          <w:tcPr>
            <w:tcW w:w="1134" w:type="dxa"/>
            <w:shd w:val="clear" w:color="auto" w:fill="auto"/>
          </w:tcPr>
          <w:p w14:paraId="10F9F64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60699DF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10143FB" w14:textId="77777777">
        <w:trPr>
          <w:trHeight w:val="20"/>
          <w:jc w:val="center"/>
        </w:trPr>
        <w:tc>
          <w:tcPr>
            <w:tcW w:w="625" w:type="dxa"/>
          </w:tcPr>
          <w:p w14:paraId="33982D0E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0053EE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凯山重工机械有限公司</w:t>
            </w:r>
          </w:p>
        </w:tc>
        <w:tc>
          <w:tcPr>
            <w:tcW w:w="1134" w:type="dxa"/>
            <w:shd w:val="clear" w:color="auto" w:fill="auto"/>
          </w:tcPr>
          <w:p w14:paraId="144A6B4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)07</w:t>
            </w:r>
          </w:p>
        </w:tc>
        <w:tc>
          <w:tcPr>
            <w:tcW w:w="1134" w:type="dxa"/>
            <w:shd w:val="clear" w:color="auto" w:fill="auto"/>
          </w:tcPr>
          <w:p w14:paraId="060229F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1C115BF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0B2E6FA" w14:textId="77777777">
        <w:trPr>
          <w:trHeight w:val="20"/>
          <w:jc w:val="center"/>
        </w:trPr>
        <w:tc>
          <w:tcPr>
            <w:tcW w:w="625" w:type="dxa"/>
          </w:tcPr>
          <w:p w14:paraId="0899D1B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00E678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大庆油田石油专用设备有限公司</w:t>
            </w:r>
          </w:p>
        </w:tc>
        <w:tc>
          <w:tcPr>
            <w:tcW w:w="1134" w:type="dxa"/>
            <w:shd w:val="clear" w:color="auto" w:fill="auto"/>
          </w:tcPr>
          <w:p w14:paraId="13A6023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)21</w:t>
            </w:r>
          </w:p>
        </w:tc>
        <w:tc>
          <w:tcPr>
            <w:tcW w:w="1134" w:type="dxa"/>
            <w:shd w:val="clear" w:color="auto" w:fill="auto"/>
          </w:tcPr>
          <w:p w14:paraId="62B04BA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</w:t>
            </w:r>
          </w:p>
        </w:tc>
        <w:tc>
          <w:tcPr>
            <w:tcW w:w="2409" w:type="dxa"/>
            <w:shd w:val="clear" w:color="auto" w:fill="auto"/>
          </w:tcPr>
          <w:p w14:paraId="205324A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5B47CC3" w14:textId="77777777">
        <w:trPr>
          <w:trHeight w:val="20"/>
          <w:jc w:val="center"/>
        </w:trPr>
        <w:tc>
          <w:tcPr>
            <w:tcW w:w="625" w:type="dxa"/>
          </w:tcPr>
          <w:p w14:paraId="5A53CE6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C22072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上海龙澄专用车辆有限公司</w:t>
            </w:r>
          </w:p>
        </w:tc>
        <w:tc>
          <w:tcPr>
            <w:tcW w:w="1134" w:type="dxa"/>
            <w:shd w:val="clear" w:color="auto" w:fill="auto"/>
          </w:tcPr>
          <w:p w14:paraId="2078624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九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)32</w:t>
            </w:r>
          </w:p>
        </w:tc>
        <w:tc>
          <w:tcPr>
            <w:tcW w:w="1134" w:type="dxa"/>
            <w:shd w:val="clear" w:color="auto" w:fill="auto"/>
          </w:tcPr>
          <w:p w14:paraId="455FA0E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00AC869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5A95DC0" w14:textId="77777777">
        <w:trPr>
          <w:trHeight w:val="20"/>
          <w:jc w:val="center"/>
        </w:trPr>
        <w:tc>
          <w:tcPr>
            <w:tcW w:w="625" w:type="dxa"/>
          </w:tcPr>
          <w:p w14:paraId="2823353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9BE0F7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镇江飞驰汽车集团有限责任公司</w:t>
            </w:r>
          </w:p>
        </w:tc>
        <w:tc>
          <w:tcPr>
            <w:tcW w:w="1134" w:type="dxa"/>
            <w:shd w:val="clear" w:color="auto" w:fill="auto"/>
          </w:tcPr>
          <w:p w14:paraId="3B6546A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)03</w:t>
            </w:r>
          </w:p>
        </w:tc>
        <w:tc>
          <w:tcPr>
            <w:tcW w:w="1134" w:type="dxa"/>
            <w:shd w:val="clear" w:color="auto" w:fill="auto"/>
          </w:tcPr>
          <w:p w14:paraId="3754C53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4A1DD60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5E06E0A" w14:textId="77777777">
        <w:trPr>
          <w:trHeight w:val="20"/>
          <w:jc w:val="center"/>
        </w:trPr>
        <w:tc>
          <w:tcPr>
            <w:tcW w:w="625" w:type="dxa"/>
          </w:tcPr>
          <w:p w14:paraId="7D7E955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C334D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牡丹汽车股份有限公司</w:t>
            </w:r>
          </w:p>
        </w:tc>
        <w:tc>
          <w:tcPr>
            <w:tcW w:w="1134" w:type="dxa"/>
            <w:shd w:val="clear" w:color="auto" w:fill="auto"/>
          </w:tcPr>
          <w:p w14:paraId="572A173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)04</w:t>
            </w:r>
          </w:p>
        </w:tc>
        <w:tc>
          <w:tcPr>
            <w:tcW w:w="1134" w:type="dxa"/>
            <w:shd w:val="clear" w:color="auto" w:fill="auto"/>
          </w:tcPr>
          <w:p w14:paraId="04CA278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5A5BFC0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A711ECA" w14:textId="77777777">
        <w:trPr>
          <w:trHeight w:val="20"/>
          <w:jc w:val="center"/>
        </w:trPr>
        <w:tc>
          <w:tcPr>
            <w:tcW w:w="625" w:type="dxa"/>
          </w:tcPr>
          <w:p w14:paraId="5DEA32C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CAAB82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南京市公共交通车辆厂</w:t>
            </w:r>
          </w:p>
        </w:tc>
        <w:tc>
          <w:tcPr>
            <w:tcW w:w="1134" w:type="dxa"/>
            <w:shd w:val="clear" w:color="auto" w:fill="auto"/>
          </w:tcPr>
          <w:p w14:paraId="3C67DBC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)09</w:t>
            </w:r>
          </w:p>
        </w:tc>
        <w:tc>
          <w:tcPr>
            <w:tcW w:w="1134" w:type="dxa"/>
            <w:shd w:val="clear" w:color="auto" w:fill="auto"/>
          </w:tcPr>
          <w:p w14:paraId="7766537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2B9C68E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0CF9E62" w14:textId="77777777">
        <w:trPr>
          <w:trHeight w:val="20"/>
          <w:jc w:val="center"/>
        </w:trPr>
        <w:tc>
          <w:tcPr>
            <w:tcW w:w="625" w:type="dxa"/>
          </w:tcPr>
          <w:p w14:paraId="50B7000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789D64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无锡中车新能源汽车有限公司</w:t>
            </w:r>
          </w:p>
        </w:tc>
        <w:tc>
          <w:tcPr>
            <w:tcW w:w="1134" w:type="dxa"/>
            <w:shd w:val="clear" w:color="auto" w:fill="auto"/>
          </w:tcPr>
          <w:p w14:paraId="1DEF312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</w:t>
            </w:r>
          </w:p>
        </w:tc>
        <w:tc>
          <w:tcPr>
            <w:tcW w:w="1134" w:type="dxa"/>
            <w:shd w:val="clear" w:color="auto" w:fill="auto"/>
          </w:tcPr>
          <w:p w14:paraId="7C3E3FB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7B1F74C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613C6EF" w14:textId="77777777">
        <w:trPr>
          <w:trHeight w:val="20"/>
          <w:jc w:val="center"/>
        </w:trPr>
        <w:tc>
          <w:tcPr>
            <w:tcW w:w="625" w:type="dxa"/>
          </w:tcPr>
          <w:p w14:paraId="37FBCFF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2664A0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无锡华策汽车有限公司</w:t>
            </w:r>
          </w:p>
        </w:tc>
        <w:tc>
          <w:tcPr>
            <w:tcW w:w="1134" w:type="dxa"/>
            <w:shd w:val="clear" w:color="auto" w:fill="auto"/>
          </w:tcPr>
          <w:p w14:paraId="39334AF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)27</w:t>
            </w:r>
          </w:p>
        </w:tc>
        <w:tc>
          <w:tcPr>
            <w:tcW w:w="1134" w:type="dxa"/>
            <w:shd w:val="clear" w:color="auto" w:fill="auto"/>
          </w:tcPr>
          <w:p w14:paraId="7FD067D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792D333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885D012" w14:textId="77777777">
        <w:trPr>
          <w:trHeight w:val="20"/>
          <w:jc w:val="center"/>
        </w:trPr>
        <w:tc>
          <w:tcPr>
            <w:tcW w:w="625" w:type="dxa"/>
          </w:tcPr>
          <w:p w14:paraId="4FC3B0F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167D98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淮安市苏通市政机械有限公司</w:t>
            </w:r>
          </w:p>
        </w:tc>
        <w:tc>
          <w:tcPr>
            <w:tcW w:w="1134" w:type="dxa"/>
            <w:shd w:val="clear" w:color="auto" w:fill="auto"/>
          </w:tcPr>
          <w:p w14:paraId="2810F0E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)32</w:t>
            </w:r>
          </w:p>
        </w:tc>
        <w:tc>
          <w:tcPr>
            <w:tcW w:w="1134" w:type="dxa"/>
            <w:shd w:val="clear" w:color="auto" w:fill="auto"/>
          </w:tcPr>
          <w:p w14:paraId="2CF7889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2F40EB0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C29CCB7" w14:textId="77777777">
        <w:trPr>
          <w:trHeight w:val="20"/>
          <w:jc w:val="center"/>
        </w:trPr>
        <w:tc>
          <w:tcPr>
            <w:tcW w:w="625" w:type="dxa"/>
          </w:tcPr>
          <w:p w14:paraId="708C42E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FEF047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航天晨光股份有限公司</w:t>
            </w:r>
          </w:p>
        </w:tc>
        <w:tc>
          <w:tcPr>
            <w:tcW w:w="1134" w:type="dxa"/>
            <w:shd w:val="clear" w:color="auto" w:fill="auto"/>
          </w:tcPr>
          <w:p w14:paraId="1F8A0DD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)34</w:t>
            </w:r>
          </w:p>
        </w:tc>
        <w:tc>
          <w:tcPr>
            <w:tcW w:w="1134" w:type="dxa"/>
            <w:shd w:val="clear" w:color="auto" w:fill="auto"/>
          </w:tcPr>
          <w:p w14:paraId="0E4199B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</w:t>
            </w:r>
          </w:p>
        </w:tc>
        <w:tc>
          <w:tcPr>
            <w:tcW w:w="2409" w:type="dxa"/>
            <w:shd w:val="clear" w:color="auto" w:fill="auto"/>
          </w:tcPr>
          <w:p w14:paraId="05B2EC8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E5FD586" w14:textId="77777777">
        <w:trPr>
          <w:trHeight w:val="20"/>
          <w:jc w:val="center"/>
        </w:trPr>
        <w:tc>
          <w:tcPr>
            <w:tcW w:w="625" w:type="dxa"/>
          </w:tcPr>
          <w:p w14:paraId="2A9F6D1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129A2D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徐州工程机械集团有限公司</w:t>
            </w:r>
          </w:p>
        </w:tc>
        <w:tc>
          <w:tcPr>
            <w:tcW w:w="1134" w:type="dxa"/>
            <w:shd w:val="clear" w:color="auto" w:fill="auto"/>
          </w:tcPr>
          <w:p w14:paraId="7558D98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)48</w:t>
            </w:r>
          </w:p>
        </w:tc>
        <w:tc>
          <w:tcPr>
            <w:tcW w:w="1134" w:type="dxa"/>
            <w:shd w:val="clear" w:color="auto" w:fill="auto"/>
          </w:tcPr>
          <w:p w14:paraId="6C9D546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34</w:t>
            </w:r>
          </w:p>
        </w:tc>
        <w:tc>
          <w:tcPr>
            <w:tcW w:w="2409" w:type="dxa"/>
            <w:shd w:val="clear" w:color="auto" w:fill="auto"/>
          </w:tcPr>
          <w:p w14:paraId="6ABBB6C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8F83723" w14:textId="77777777">
        <w:trPr>
          <w:trHeight w:val="20"/>
          <w:jc w:val="center"/>
        </w:trPr>
        <w:tc>
          <w:tcPr>
            <w:tcW w:w="625" w:type="dxa"/>
          </w:tcPr>
          <w:p w14:paraId="7D8F385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A723AF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捷达消防科技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苏州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股份有限公司</w:t>
            </w:r>
          </w:p>
        </w:tc>
        <w:tc>
          <w:tcPr>
            <w:tcW w:w="1134" w:type="dxa"/>
            <w:shd w:val="clear" w:color="auto" w:fill="auto"/>
          </w:tcPr>
          <w:p w14:paraId="0B4C5D2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)49</w:t>
            </w:r>
          </w:p>
        </w:tc>
        <w:tc>
          <w:tcPr>
            <w:tcW w:w="1134" w:type="dxa"/>
            <w:shd w:val="clear" w:color="auto" w:fill="auto"/>
          </w:tcPr>
          <w:p w14:paraId="0B9EC27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29</w:t>
            </w:r>
          </w:p>
        </w:tc>
        <w:tc>
          <w:tcPr>
            <w:tcW w:w="2409" w:type="dxa"/>
            <w:shd w:val="clear" w:color="auto" w:fill="auto"/>
          </w:tcPr>
          <w:p w14:paraId="6498120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0650BAE" w14:textId="77777777">
        <w:trPr>
          <w:trHeight w:val="20"/>
          <w:jc w:val="center"/>
        </w:trPr>
        <w:tc>
          <w:tcPr>
            <w:tcW w:w="625" w:type="dxa"/>
          </w:tcPr>
          <w:p w14:paraId="2568141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4D71F5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扬州盛达特种车有限公司</w:t>
            </w:r>
          </w:p>
        </w:tc>
        <w:tc>
          <w:tcPr>
            <w:tcW w:w="1134" w:type="dxa"/>
            <w:shd w:val="clear" w:color="auto" w:fill="auto"/>
          </w:tcPr>
          <w:p w14:paraId="6BDAA29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)57</w:t>
            </w:r>
          </w:p>
        </w:tc>
        <w:tc>
          <w:tcPr>
            <w:tcW w:w="1134" w:type="dxa"/>
            <w:shd w:val="clear" w:color="auto" w:fill="auto"/>
          </w:tcPr>
          <w:p w14:paraId="3D9CBEC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41504B4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1A0B6C3" w14:textId="77777777">
        <w:trPr>
          <w:trHeight w:val="20"/>
          <w:jc w:val="center"/>
        </w:trPr>
        <w:tc>
          <w:tcPr>
            <w:tcW w:w="625" w:type="dxa"/>
          </w:tcPr>
          <w:p w14:paraId="7F7DFC1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F3CA4B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江苏中意汽车有限公司</w:t>
            </w:r>
          </w:p>
        </w:tc>
        <w:tc>
          <w:tcPr>
            <w:tcW w:w="1134" w:type="dxa"/>
            <w:shd w:val="clear" w:color="auto" w:fill="auto"/>
          </w:tcPr>
          <w:p w14:paraId="748800A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)61</w:t>
            </w:r>
          </w:p>
        </w:tc>
        <w:tc>
          <w:tcPr>
            <w:tcW w:w="1134" w:type="dxa"/>
            <w:shd w:val="clear" w:color="auto" w:fill="auto"/>
          </w:tcPr>
          <w:p w14:paraId="208F0B4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2AAF496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CD2EBF8" w14:textId="77777777">
        <w:trPr>
          <w:trHeight w:val="20"/>
          <w:jc w:val="center"/>
        </w:trPr>
        <w:tc>
          <w:tcPr>
            <w:tcW w:w="625" w:type="dxa"/>
          </w:tcPr>
          <w:p w14:paraId="2D901A5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C4FBB6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镇江天洋汽车有限公司</w:t>
            </w:r>
          </w:p>
        </w:tc>
        <w:tc>
          <w:tcPr>
            <w:tcW w:w="1134" w:type="dxa"/>
            <w:shd w:val="clear" w:color="auto" w:fill="auto"/>
          </w:tcPr>
          <w:p w14:paraId="69D5F81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)64</w:t>
            </w:r>
          </w:p>
        </w:tc>
        <w:tc>
          <w:tcPr>
            <w:tcW w:w="1134" w:type="dxa"/>
            <w:shd w:val="clear" w:color="auto" w:fill="auto"/>
          </w:tcPr>
          <w:p w14:paraId="509AC29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C275AC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2E1E586" w14:textId="77777777">
        <w:trPr>
          <w:trHeight w:val="20"/>
          <w:jc w:val="center"/>
        </w:trPr>
        <w:tc>
          <w:tcPr>
            <w:tcW w:w="625" w:type="dxa"/>
          </w:tcPr>
          <w:p w14:paraId="72B37B3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A8A92A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江苏银宝专用车有限公司</w:t>
            </w:r>
          </w:p>
        </w:tc>
        <w:tc>
          <w:tcPr>
            <w:tcW w:w="1134" w:type="dxa"/>
            <w:shd w:val="clear" w:color="auto" w:fill="auto"/>
          </w:tcPr>
          <w:p w14:paraId="6129920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)68</w:t>
            </w:r>
          </w:p>
        </w:tc>
        <w:tc>
          <w:tcPr>
            <w:tcW w:w="1134" w:type="dxa"/>
            <w:shd w:val="clear" w:color="auto" w:fill="auto"/>
          </w:tcPr>
          <w:p w14:paraId="12D4ADB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</w:t>
            </w:r>
          </w:p>
        </w:tc>
        <w:tc>
          <w:tcPr>
            <w:tcW w:w="2409" w:type="dxa"/>
            <w:shd w:val="clear" w:color="auto" w:fill="auto"/>
          </w:tcPr>
          <w:p w14:paraId="04198A7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539FD2D" w14:textId="77777777">
        <w:trPr>
          <w:trHeight w:val="20"/>
          <w:jc w:val="center"/>
        </w:trPr>
        <w:tc>
          <w:tcPr>
            <w:tcW w:w="625" w:type="dxa"/>
          </w:tcPr>
          <w:p w14:paraId="0F2F2DE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000EA2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镇江康飞汽车制造股份有限公司</w:t>
            </w:r>
          </w:p>
        </w:tc>
        <w:tc>
          <w:tcPr>
            <w:tcW w:w="1134" w:type="dxa"/>
            <w:shd w:val="clear" w:color="auto" w:fill="auto"/>
          </w:tcPr>
          <w:p w14:paraId="5E23E84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)78</w:t>
            </w:r>
          </w:p>
        </w:tc>
        <w:tc>
          <w:tcPr>
            <w:tcW w:w="1134" w:type="dxa"/>
            <w:shd w:val="clear" w:color="auto" w:fill="auto"/>
          </w:tcPr>
          <w:p w14:paraId="2293E82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F3D142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B965761" w14:textId="77777777">
        <w:trPr>
          <w:trHeight w:val="20"/>
          <w:jc w:val="center"/>
        </w:trPr>
        <w:tc>
          <w:tcPr>
            <w:tcW w:w="625" w:type="dxa"/>
          </w:tcPr>
          <w:p w14:paraId="1CB249E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EC97F8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南京英达公路养护车制造有限公司</w:t>
            </w:r>
          </w:p>
        </w:tc>
        <w:tc>
          <w:tcPr>
            <w:tcW w:w="1134" w:type="dxa"/>
            <w:shd w:val="clear" w:color="auto" w:fill="auto"/>
          </w:tcPr>
          <w:p w14:paraId="132F284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)85</w:t>
            </w:r>
          </w:p>
        </w:tc>
        <w:tc>
          <w:tcPr>
            <w:tcW w:w="1134" w:type="dxa"/>
            <w:shd w:val="clear" w:color="auto" w:fill="auto"/>
          </w:tcPr>
          <w:p w14:paraId="13280BF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0260187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4AD4F3A" w14:textId="77777777">
        <w:trPr>
          <w:trHeight w:val="20"/>
          <w:jc w:val="center"/>
        </w:trPr>
        <w:tc>
          <w:tcPr>
            <w:tcW w:w="625" w:type="dxa"/>
          </w:tcPr>
          <w:p w14:paraId="11A30427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5E3037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徐州华邦专用汽车有限公司</w:t>
            </w:r>
          </w:p>
        </w:tc>
        <w:tc>
          <w:tcPr>
            <w:tcW w:w="1134" w:type="dxa"/>
            <w:shd w:val="clear" w:color="auto" w:fill="auto"/>
          </w:tcPr>
          <w:p w14:paraId="6108C80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)88</w:t>
            </w:r>
          </w:p>
        </w:tc>
        <w:tc>
          <w:tcPr>
            <w:tcW w:w="1134" w:type="dxa"/>
            <w:shd w:val="clear" w:color="auto" w:fill="auto"/>
          </w:tcPr>
          <w:p w14:paraId="28EE2ED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4881C2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B9A7FD2" w14:textId="77777777">
        <w:trPr>
          <w:trHeight w:val="20"/>
          <w:jc w:val="center"/>
        </w:trPr>
        <w:tc>
          <w:tcPr>
            <w:tcW w:w="625" w:type="dxa"/>
          </w:tcPr>
          <w:p w14:paraId="07C520FE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08F57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江苏天明特种车辆有限公司</w:t>
            </w:r>
          </w:p>
        </w:tc>
        <w:tc>
          <w:tcPr>
            <w:tcW w:w="1134" w:type="dxa"/>
            <w:shd w:val="clear" w:color="auto" w:fill="auto"/>
          </w:tcPr>
          <w:p w14:paraId="0612840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)93</w:t>
            </w:r>
          </w:p>
        </w:tc>
        <w:tc>
          <w:tcPr>
            <w:tcW w:w="1134" w:type="dxa"/>
            <w:shd w:val="clear" w:color="auto" w:fill="auto"/>
          </w:tcPr>
          <w:p w14:paraId="0F5F8AE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F5FDC7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2D6F62C" w14:textId="77777777">
        <w:trPr>
          <w:trHeight w:val="20"/>
          <w:jc w:val="center"/>
        </w:trPr>
        <w:tc>
          <w:tcPr>
            <w:tcW w:w="625" w:type="dxa"/>
          </w:tcPr>
          <w:p w14:paraId="7126A86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3166C4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查特中汽深冷特种车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常州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14:paraId="3E44ADF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)94</w:t>
            </w:r>
          </w:p>
        </w:tc>
        <w:tc>
          <w:tcPr>
            <w:tcW w:w="1134" w:type="dxa"/>
            <w:shd w:val="clear" w:color="auto" w:fill="auto"/>
          </w:tcPr>
          <w:p w14:paraId="6BD1E1C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DCF3FF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65737A1" w14:textId="77777777">
        <w:trPr>
          <w:trHeight w:val="20"/>
          <w:jc w:val="center"/>
        </w:trPr>
        <w:tc>
          <w:tcPr>
            <w:tcW w:w="625" w:type="dxa"/>
          </w:tcPr>
          <w:p w14:paraId="4BAEDC6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E4A8D9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扬州三源机械有限公司</w:t>
            </w:r>
          </w:p>
        </w:tc>
        <w:tc>
          <w:tcPr>
            <w:tcW w:w="1134" w:type="dxa"/>
            <w:shd w:val="clear" w:color="auto" w:fill="auto"/>
          </w:tcPr>
          <w:p w14:paraId="5D26FE2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)103</w:t>
            </w:r>
          </w:p>
        </w:tc>
        <w:tc>
          <w:tcPr>
            <w:tcW w:w="1134" w:type="dxa"/>
            <w:shd w:val="clear" w:color="auto" w:fill="auto"/>
          </w:tcPr>
          <w:p w14:paraId="3BF1C4C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24</w:t>
            </w:r>
          </w:p>
        </w:tc>
        <w:tc>
          <w:tcPr>
            <w:tcW w:w="2409" w:type="dxa"/>
            <w:shd w:val="clear" w:color="auto" w:fill="auto"/>
          </w:tcPr>
          <w:p w14:paraId="451734F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E921D09" w14:textId="77777777">
        <w:trPr>
          <w:trHeight w:val="20"/>
          <w:jc w:val="center"/>
        </w:trPr>
        <w:tc>
          <w:tcPr>
            <w:tcW w:w="625" w:type="dxa"/>
          </w:tcPr>
          <w:p w14:paraId="7AFDDDC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832D1C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常州佳卓特种车辆有限公司</w:t>
            </w:r>
          </w:p>
        </w:tc>
        <w:tc>
          <w:tcPr>
            <w:tcW w:w="1134" w:type="dxa"/>
            <w:shd w:val="clear" w:color="auto" w:fill="auto"/>
          </w:tcPr>
          <w:p w14:paraId="50A74E2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)104</w:t>
            </w:r>
          </w:p>
        </w:tc>
        <w:tc>
          <w:tcPr>
            <w:tcW w:w="1134" w:type="dxa"/>
            <w:shd w:val="clear" w:color="auto" w:fill="auto"/>
          </w:tcPr>
          <w:p w14:paraId="3D6E46A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4A991A4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061FC9D" w14:textId="77777777">
        <w:trPr>
          <w:trHeight w:val="20"/>
          <w:jc w:val="center"/>
        </w:trPr>
        <w:tc>
          <w:tcPr>
            <w:tcW w:w="625" w:type="dxa"/>
          </w:tcPr>
          <w:p w14:paraId="7670DD2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2E0F6C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三一帕尔菲格特种车辆装备有限公司</w:t>
            </w:r>
          </w:p>
        </w:tc>
        <w:tc>
          <w:tcPr>
            <w:tcW w:w="1134" w:type="dxa"/>
            <w:shd w:val="clear" w:color="auto" w:fill="auto"/>
          </w:tcPr>
          <w:p w14:paraId="6B6954B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)109</w:t>
            </w:r>
          </w:p>
        </w:tc>
        <w:tc>
          <w:tcPr>
            <w:tcW w:w="1134" w:type="dxa"/>
            <w:shd w:val="clear" w:color="auto" w:fill="auto"/>
          </w:tcPr>
          <w:p w14:paraId="42E3D17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38E6915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3CB71DE" w14:textId="77777777">
        <w:trPr>
          <w:trHeight w:val="20"/>
          <w:jc w:val="center"/>
        </w:trPr>
        <w:tc>
          <w:tcPr>
            <w:tcW w:w="625" w:type="dxa"/>
          </w:tcPr>
          <w:p w14:paraId="4A24D63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23C061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江苏振翔车辆装备股份有限公司</w:t>
            </w:r>
          </w:p>
        </w:tc>
        <w:tc>
          <w:tcPr>
            <w:tcW w:w="1134" w:type="dxa"/>
            <w:shd w:val="clear" w:color="auto" w:fill="auto"/>
          </w:tcPr>
          <w:p w14:paraId="53C30C2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)113</w:t>
            </w:r>
          </w:p>
        </w:tc>
        <w:tc>
          <w:tcPr>
            <w:tcW w:w="1134" w:type="dxa"/>
            <w:shd w:val="clear" w:color="auto" w:fill="auto"/>
          </w:tcPr>
          <w:p w14:paraId="7CB625E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</w:t>
            </w:r>
          </w:p>
        </w:tc>
        <w:tc>
          <w:tcPr>
            <w:tcW w:w="2409" w:type="dxa"/>
            <w:shd w:val="clear" w:color="auto" w:fill="auto"/>
          </w:tcPr>
          <w:p w14:paraId="72D9422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39ADFE5" w14:textId="77777777">
        <w:trPr>
          <w:trHeight w:val="20"/>
          <w:jc w:val="center"/>
        </w:trPr>
        <w:tc>
          <w:tcPr>
            <w:tcW w:w="625" w:type="dxa"/>
          </w:tcPr>
          <w:p w14:paraId="7EDBFED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8CBF92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扬州金威环保科技有限公司</w:t>
            </w:r>
          </w:p>
        </w:tc>
        <w:tc>
          <w:tcPr>
            <w:tcW w:w="1134" w:type="dxa"/>
            <w:shd w:val="clear" w:color="auto" w:fill="auto"/>
          </w:tcPr>
          <w:p w14:paraId="2422745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)128</w:t>
            </w:r>
          </w:p>
        </w:tc>
        <w:tc>
          <w:tcPr>
            <w:tcW w:w="1134" w:type="dxa"/>
            <w:shd w:val="clear" w:color="auto" w:fill="auto"/>
          </w:tcPr>
          <w:p w14:paraId="58D5C3E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1BCA869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89ADB48" w14:textId="77777777">
        <w:trPr>
          <w:trHeight w:val="20"/>
          <w:jc w:val="center"/>
        </w:trPr>
        <w:tc>
          <w:tcPr>
            <w:tcW w:w="625" w:type="dxa"/>
          </w:tcPr>
          <w:p w14:paraId="278C2A2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739414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徐州徐工随车起重机有限公司</w:t>
            </w:r>
          </w:p>
        </w:tc>
        <w:tc>
          <w:tcPr>
            <w:tcW w:w="1134" w:type="dxa"/>
            <w:shd w:val="clear" w:color="auto" w:fill="auto"/>
          </w:tcPr>
          <w:p w14:paraId="7A8B16D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)152</w:t>
            </w:r>
          </w:p>
        </w:tc>
        <w:tc>
          <w:tcPr>
            <w:tcW w:w="1134" w:type="dxa"/>
            <w:shd w:val="clear" w:color="auto" w:fill="auto"/>
          </w:tcPr>
          <w:p w14:paraId="44F8173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C9F5C0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0A293D2" w14:textId="77777777">
        <w:trPr>
          <w:trHeight w:val="20"/>
          <w:jc w:val="center"/>
        </w:trPr>
        <w:tc>
          <w:tcPr>
            <w:tcW w:w="625" w:type="dxa"/>
          </w:tcPr>
          <w:p w14:paraId="37DAFF2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77B0BC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杭州爱知工程车辆有限公司</w:t>
            </w:r>
          </w:p>
        </w:tc>
        <w:tc>
          <w:tcPr>
            <w:tcW w:w="1134" w:type="dxa"/>
            <w:shd w:val="clear" w:color="auto" w:fill="auto"/>
          </w:tcPr>
          <w:p w14:paraId="76809DB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)04</w:t>
            </w:r>
          </w:p>
        </w:tc>
        <w:tc>
          <w:tcPr>
            <w:tcW w:w="1134" w:type="dxa"/>
            <w:shd w:val="clear" w:color="auto" w:fill="auto"/>
          </w:tcPr>
          <w:p w14:paraId="3F30A64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48675E8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C235FA8" w14:textId="77777777">
        <w:trPr>
          <w:trHeight w:val="20"/>
          <w:jc w:val="center"/>
        </w:trPr>
        <w:tc>
          <w:tcPr>
            <w:tcW w:w="625" w:type="dxa"/>
          </w:tcPr>
          <w:p w14:paraId="380DC84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3C89E8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湖州恩驰汽车有限公司</w:t>
            </w:r>
          </w:p>
        </w:tc>
        <w:tc>
          <w:tcPr>
            <w:tcW w:w="1134" w:type="dxa"/>
            <w:shd w:val="clear" w:color="auto" w:fill="auto"/>
          </w:tcPr>
          <w:p w14:paraId="4276D2B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)05</w:t>
            </w:r>
          </w:p>
        </w:tc>
        <w:tc>
          <w:tcPr>
            <w:tcW w:w="1134" w:type="dxa"/>
            <w:shd w:val="clear" w:color="auto" w:fill="auto"/>
          </w:tcPr>
          <w:p w14:paraId="637DEA3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708EAA2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868A235" w14:textId="77777777">
        <w:trPr>
          <w:trHeight w:val="20"/>
          <w:jc w:val="center"/>
        </w:trPr>
        <w:tc>
          <w:tcPr>
            <w:tcW w:w="625" w:type="dxa"/>
          </w:tcPr>
          <w:p w14:paraId="64198BAB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30FFE9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宁波凯福莱特种汽车有限公司</w:t>
            </w:r>
          </w:p>
        </w:tc>
        <w:tc>
          <w:tcPr>
            <w:tcW w:w="1134" w:type="dxa"/>
            <w:shd w:val="clear" w:color="auto" w:fill="auto"/>
          </w:tcPr>
          <w:p w14:paraId="57A65D5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)34</w:t>
            </w:r>
          </w:p>
        </w:tc>
        <w:tc>
          <w:tcPr>
            <w:tcW w:w="1134" w:type="dxa"/>
            <w:shd w:val="clear" w:color="auto" w:fill="auto"/>
          </w:tcPr>
          <w:p w14:paraId="2457A9D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21AC79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F9CFD32" w14:textId="77777777">
        <w:trPr>
          <w:trHeight w:val="20"/>
          <w:jc w:val="center"/>
        </w:trPr>
        <w:tc>
          <w:tcPr>
            <w:tcW w:w="625" w:type="dxa"/>
          </w:tcPr>
          <w:p w14:paraId="1123B2B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18C83D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宁波明欣化工机械有限责任公司</w:t>
            </w:r>
          </w:p>
        </w:tc>
        <w:tc>
          <w:tcPr>
            <w:tcW w:w="1134" w:type="dxa"/>
            <w:shd w:val="clear" w:color="auto" w:fill="auto"/>
          </w:tcPr>
          <w:p w14:paraId="26AB2CD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)43</w:t>
            </w:r>
          </w:p>
        </w:tc>
        <w:tc>
          <w:tcPr>
            <w:tcW w:w="1134" w:type="dxa"/>
            <w:shd w:val="clear" w:color="auto" w:fill="auto"/>
          </w:tcPr>
          <w:p w14:paraId="0FE339F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B33DC7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838C002" w14:textId="77777777">
        <w:trPr>
          <w:trHeight w:val="20"/>
          <w:jc w:val="center"/>
        </w:trPr>
        <w:tc>
          <w:tcPr>
            <w:tcW w:w="625" w:type="dxa"/>
          </w:tcPr>
          <w:p w14:paraId="34AA43B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2F4106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鑫百勤专用车辆有限公司</w:t>
            </w:r>
          </w:p>
        </w:tc>
        <w:tc>
          <w:tcPr>
            <w:tcW w:w="1134" w:type="dxa"/>
            <w:shd w:val="clear" w:color="auto" w:fill="auto"/>
          </w:tcPr>
          <w:p w14:paraId="682537B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)58</w:t>
            </w:r>
          </w:p>
        </w:tc>
        <w:tc>
          <w:tcPr>
            <w:tcW w:w="1134" w:type="dxa"/>
            <w:shd w:val="clear" w:color="auto" w:fill="auto"/>
          </w:tcPr>
          <w:p w14:paraId="76D78FE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46B927C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CA98A9E" w14:textId="77777777">
        <w:trPr>
          <w:trHeight w:val="20"/>
          <w:jc w:val="center"/>
        </w:trPr>
        <w:tc>
          <w:tcPr>
            <w:tcW w:w="625" w:type="dxa"/>
          </w:tcPr>
          <w:p w14:paraId="442AF31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EBC24C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安徽江淮扬天汽车股份有限公司</w:t>
            </w:r>
          </w:p>
        </w:tc>
        <w:tc>
          <w:tcPr>
            <w:tcW w:w="1134" w:type="dxa"/>
            <w:shd w:val="clear" w:color="auto" w:fill="auto"/>
          </w:tcPr>
          <w:p w14:paraId="52DAB57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)22</w:t>
            </w:r>
          </w:p>
        </w:tc>
        <w:tc>
          <w:tcPr>
            <w:tcW w:w="1134" w:type="dxa"/>
            <w:shd w:val="clear" w:color="auto" w:fill="auto"/>
          </w:tcPr>
          <w:p w14:paraId="2B70564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14:paraId="0FAB60B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5BDA54C" w14:textId="77777777">
        <w:trPr>
          <w:trHeight w:val="20"/>
          <w:jc w:val="center"/>
        </w:trPr>
        <w:tc>
          <w:tcPr>
            <w:tcW w:w="625" w:type="dxa"/>
          </w:tcPr>
          <w:p w14:paraId="4F37B63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755A47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明光浩淼安防科技股份公司</w:t>
            </w:r>
          </w:p>
        </w:tc>
        <w:tc>
          <w:tcPr>
            <w:tcW w:w="1134" w:type="dxa"/>
            <w:shd w:val="clear" w:color="auto" w:fill="auto"/>
          </w:tcPr>
          <w:p w14:paraId="1B9305D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)25</w:t>
            </w:r>
          </w:p>
        </w:tc>
        <w:tc>
          <w:tcPr>
            <w:tcW w:w="1134" w:type="dxa"/>
            <w:shd w:val="clear" w:color="auto" w:fill="auto"/>
          </w:tcPr>
          <w:p w14:paraId="725464D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21</w:t>
            </w:r>
          </w:p>
        </w:tc>
        <w:tc>
          <w:tcPr>
            <w:tcW w:w="2409" w:type="dxa"/>
            <w:shd w:val="clear" w:color="auto" w:fill="auto"/>
          </w:tcPr>
          <w:p w14:paraId="2AAE8F5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5A73434" w14:textId="77777777">
        <w:trPr>
          <w:trHeight w:val="20"/>
          <w:jc w:val="center"/>
        </w:trPr>
        <w:tc>
          <w:tcPr>
            <w:tcW w:w="625" w:type="dxa"/>
          </w:tcPr>
          <w:p w14:paraId="577AF9E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3D2BE1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安徽开乐专用车辆股份有限公司</w:t>
            </w:r>
          </w:p>
        </w:tc>
        <w:tc>
          <w:tcPr>
            <w:tcW w:w="1134" w:type="dxa"/>
            <w:shd w:val="clear" w:color="auto" w:fill="auto"/>
          </w:tcPr>
          <w:p w14:paraId="66D3F6C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)27</w:t>
            </w:r>
          </w:p>
        </w:tc>
        <w:tc>
          <w:tcPr>
            <w:tcW w:w="1134" w:type="dxa"/>
            <w:shd w:val="clear" w:color="auto" w:fill="auto"/>
          </w:tcPr>
          <w:p w14:paraId="6CB05DB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14:paraId="4507C1E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0F44416" w14:textId="77777777">
        <w:trPr>
          <w:trHeight w:val="20"/>
          <w:jc w:val="center"/>
        </w:trPr>
        <w:tc>
          <w:tcPr>
            <w:tcW w:w="625" w:type="dxa"/>
          </w:tcPr>
          <w:p w14:paraId="0A8A94F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180CA8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长久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滁州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专用汽车有限公司</w:t>
            </w:r>
          </w:p>
        </w:tc>
        <w:tc>
          <w:tcPr>
            <w:tcW w:w="1134" w:type="dxa"/>
            <w:shd w:val="clear" w:color="auto" w:fill="auto"/>
          </w:tcPr>
          <w:p w14:paraId="44E662E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)37</w:t>
            </w:r>
          </w:p>
        </w:tc>
        <w:tc>
          <w:tcPr>
            <w:tcW w:w="1134" w:type="dxa"/>
            <w:shd w:val="clear" w:color="auto" w:fill="auto"/>
          </w:tcPr>
          <w:p w14:paraId="556C104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2DBA58F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692A754" w14:textId="77777777">
        <w:trPr>
          <w:trHeight w:val="20"/>
          <w:jc w:val="center"/>
        </w:trPr>
        <w:tc>
          <w:tcPr>
            <w:tcW w:w="625" w:type="dxa"/>
          </w:tcPr>
          <w:p w14:paraId="15E4F4F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B9623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滁州永强汽车制造有限公司</w:t>
            </w:r>
          </w:p>
        </w:tc>
        <w:tc>
          <w:tcPr>
            <w:tcW w:w="1134" w:type="dxa"/>
            <w:shd w:val="clear" w:color="auto" w:fill="auto"/>
          </w:tcPr>
          <w:p w14:paraId="19D2928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)41</w:t>
            </w:r>
          </w:p>
        </w:tc>
        <w:tc>
          <w:tcPr>
            <w:tcW w:w="1134" w:type="dxa"/>
            <w:shd w:val="clear" w:color="auto" w:fill="auto"/>
          </w:tcPr>
          <w:p w14:paraId="3E4C4E2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105F642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BCBB4E0" w14:textId="77777777">
        <w:trPr>
          <w:trHeight w:val="20"/>
          <w:jc w:val="center"/>
        </w:trPr>
        <w:tc>
          <w:tcPr>
            <w:tcW w:w="625" w:type="dxa"/>
          </w:tcPr>
          <w:p w14:paraId="332A15F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0994D0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安徽华兴车辆有限公司</w:t>
            </w:r>
          </w:p>
        </w:tc>
        <w:tc>
          <w:tcPr>
            <w:tcW w:w="1134" w:type="dxa"/>
            <w:shd w:val="clear" w:color="auto" w:fill="auto"/>
          </w:tcPr>
          <w:p w14:paraId="442D6E3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)45</w:t>
            </w:r>
          </w:p>
        </w:tc>
        <w:tc>
          <w:tcPr>
            <w:tcW w:w="1134" w:type="dxa"/>
            <w:shd w:val="clear" w:color="auto" w:fill="auto"/>
          </w:tcPr>
          <w:p w14:paraId="1DE94DD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14:paraId="1A5C8E4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同意安徽华兴车辆有限公司已列入《公告》的所有产品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产品商标变更为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众志华兴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牌。</w:t>
            </w:r>
          </w:p>
        </w:tc>
      </w:tr>
      <w:tr w:rsidR="0059512D" w14:paraId="198BD778" w14:textId="77777777">
        <w:trPr>
          <w:trHeight w:val="20"/>
          <w:jc w:val="center"/>
        </w:trPr>
        <w:tc>
          <w:tcPr>
            <w:tcW w:w="625" w:type="dxa"/>
          </w:tcPr>
          <w:p w14:paraId="00E6E93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58DB5E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龙岩畅丰专用汽车有限公司</w:t>
            </w:r>
          </w:p>
        </w:tc>
        <w:tc>
          <w:tcPr>
            <w:tcW w:w="1134" w:type="dxa"/>
            <w:shd w:val="clear" w:color="auto" w:fill="auto"/>
          </w:tcPr>
          <w:p w14:paraId="188921D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</w:t>
            </w:r>
          </w:p>
        </w:tc>
        <w:tc>
          <w:tcPr>
            <w:tcW w:w="1134" w:type="dxa"/>
            <w:shd w:val="clear" w:color="auto" w:fill="auto"/>
          </w:tcPr>
          <w:p w14:paraId="5FE4D54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8D6F54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1C26D7A" w14:textId="77777777">
        <w:trPr>
          <w:trHeight w:val="20"/>
          <w:jc w:val="center"/>
        </w:trPr>
        <w:tc>
          <w:tcPr>
            <w:tcW w:w="625" w:type="dxa"/>
          </w:tcPr>
          <w:p w14:paraId="24D5DF0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BDAC20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福建侨龙应急装备有限公司</w:t>
            </w:r>
          </w:p>
        </w:tc>
        <w:tc>
          <w:tcPr>
            <w:tcW w:w="1134" w:type="dxa"/>
            <w:shd w:val="clear" w:color="auto" w:fill="auto"/>
          </w:tcPr>
          <w:p w14:paraId="5251506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</w:t>
            </w:r>
          </w:p>
        </w:tc>
        <w:tc>
          <w:tcPr>
            <w:tcW w:w="1134" w:type="dxa"/>
            <w:shd w:val="clear" w:color="auto" w:fill="auto"/>
          </w:tcPr>
          <w:p w14:paraId="1485F6B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725714B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A0514C0" w14:textId="77777777">
        <w:trPr>
          <w:trHeight w:val="20"/>
          <w:jc w:val="center"/>
        </w:trPr>
        <w:tc>
          <w:tcPr>
            <w:tcW w:w="625" w:type="dxa"/>
          </w:tcPr>
          <w:p w14:paraId="6AEE8F6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D00311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福建龙马环卫装备股份有限公司</w:t>
            </w:r>
          </w:p>
        </w:tc>
        <w:tc>
          <w:tcPr>
            <w:tcW w:w="1134" w:type="dxa"/>
            <w:shd w:val="clear" w:color="auto" w:fill="auto"/>
          </w:tcPr>
          <w:p w14:paraId="6B68351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</w:t>
            </w:r>
          </w:p>
        </w:tc>
        <w:tc>
          <w:tcPr>
            <w:tcW w:w="1134" w:type="dxa"/>
            <w:shd w:val="clear" w:color="auto" w:fill="auto"/>
          </w:tcPr>
          <w:p w14:paraId="17C8B4B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30</w:t>
            </w:r>
          </w:p>
        </w:tc>
        <w:tc>
          <w:tcPr>
            <w:tcW w:w="2409" w:type="dxa"/>
            <w:shd w:val="clear" w:color="auto" w:fill="auto"/>
          </w:tcPr>
          <w:p w14:paraId="09CA1E9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D12CCCA" w14:textId="77777777">
        <w:trPr>
          <w:trHeight w:val="20"/>
          <w:jc w:val="center"/>
        </w:trPr>
        <w:tc>
          <w:tcPr>
            <w:tcW w:w="625" w:type="dxa"/>
          </w:tcPr>
          <w:p w14:paraId="1FF9C79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C69D9E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福建省闽兴专用汽车有限公司</w:t>
            </w:r>
          </w:p>
        </w:tc>
        <w:tc>
          <w:tcPr>
            <w:tcW w:w="1134" w:type="dxa"/>
            <w:shd w:val="clear" w:color="auto" w:fill="auto"/>
          </w:tcPr>
          <w:p w14:paraId="13D906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)17</w:t>
            </w:r>
          </w:p>
        </w:tc>
        <w:tc>
          <w:tcPr>
            <w:tcW w:w="1134" w:type="dxa"/>
            <w:shd w:val="clear" w:color="auto" w:fill="auto"/>
          </w:tcPr>
          <w:p w14:paraId="07D479B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D4E39F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98F3084" w14:textId="77777777">
        <w:trPr>
          <w:trHeight w:val="20"/>
          <w:jc w:val="center"/>
        </w:trPr>
        <w:tc>
          <w:tcPr>
            <w:tcW w:w="625" w:type="dxa"/>
          </w:tcPr>
          <w:p w14:paraId="1547383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844D08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环创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龙岩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特种车制造有限公司</w:t>
            </w:r>
          </w:p>
        </w:tc>
        <w:tc>
          <w:tcPr>
            <w:tcW w:w="1134" w:type="dxa"/>
            <w:shd w:val="clear" w:color="auto" w:fill="auto"/>
          </w:tcPr>
          <w:p w14:paraId="3301960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)51</w:t>
            </w:r>
          </w:p>
        </w:tc>
        <w:tc>
          <w:tcPr>
            <w:tcW w:w="1134" w:type="dxa"/>
            <w:shd w:val="clear" w:color="auto" w:fill="auto"/>
          </w:tcPr>
          <w:p w14:paraId="5EE4639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ACDF07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A47DEC9" w14:textId="77777777">
        <w:trPr>
          <w:trHeight w:val="20"/>
          <w:jc w:val="center"/>
        </w:trPr>
        <w:tc>
          <w:tcPr>
            <w:tcW w:w="625" w:type="dxa"/>
          </w:tcPr>
          <w:p w14:paraId="15451AC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7215AE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江西凯马百路佳客车有限公司</w:t>
            </w:r>
          </w:p>
        </w:tc>
        <w:tc>
          <w:tcPr>
            <w:tcW w:w="1134" w:type="dxa"/>
            <w:shd w:val="clear" w:color="auto" w:fill="auto"/>
          </w:tcPr>
          <w:p w14:paraId="75A9072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)03</w:t>
            </w:r>
          </w:p>
        </w:tc>
        <w:tc>
          <w:tcPr>
            <w:tcW w:w="1134" w:type="dxa"/>
            <w:shd w:val="clear" w:color="auto" w:fill="auto"/>
          </w:tcPr>
          <w:p w14:paraId="7083C4E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0A2576B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5C2A4EB" w14:textId="77777777">
        <w:trPr>
          <w:trHeight w:val="20"/>
          <w:jc w:val="center"/>
        </w:trPr>
        <w:tc>
          <w:tcPr>
            <w:tcW w:w="625" w:type="dxa"/>
          </w:tcPr>
          <w:p w14:paraId="123AA77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F37C0B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江西江铃汽车集团改装车股份有限公司</w:t>
            </w:r>
          </w:p>
        </w:tc>
        <w:tc>
          <w:tcPr>
            <w:tcW w:w="1134" w:type="dxa"/>
            <w:shd w:val="clear" w:color="auto" w:fill="auto"/>
          </w:tcPr>
          <w:p w14:paraId="48E9450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)15</w:t>
            </w:r>
          </w:p>
        </w:tc>
        <w:tc>
          <w:tcPr>
            <w:tcW w:w="1134" w:type="dxa"/>
            <w:shd w:val="clear" w:color="auto" w:fill="auto"/>
          </w:tcPr>
          <w:p w14:paraId="380A3D3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7BDB43B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EB6E79D" w14:textId="77777777">
        <w:trPr>
          <w:trHeight w:val="20"/>
          <w:jc w:val="center"/>
        </w:trPr>
        <w:tc>
          <w:tcPr>
            <w:tcW w:w="625" w:type="dxa"/>
          </w:tcPr>
          <w:p w14:paraId="373D9D9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1D2A77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江西江铃专用车辆厂有限公司</w:t>
            </w:r>
          </w:p>
        </w:tc>
        <w:tc>
          <w:tcPr>
            <w:tcW w:w="1134" w:type="dxa"/>
            <w:shd w:val="clear" w:color="auto" w:fill="auto"/>
          </w:tcPr>
          <w:p w14:paraId="196FF16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</w:t>
            </w:r>
          </w:p>
        </w:tc>
        <w:tc>
          <w:tcPr>
            <w:tcW w:w="1134" w:type="dxa"/>
            <w:shd w:val="clear" w:color="auto" w:fill="auto"/>
          </w:tcPr>
          <w:p w14:paraId="768DB0F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34CB1A2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同意江西江铃专用车辆厂有限公司已列入《公告》的所有产品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注册地址变更为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江西省南昌市南昌县小蓝经济技术开发区金沙南一路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362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号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15FE3FE5" w14:textId="77777777">
        <w:trPr>
          <w:trHeight w:val="20"/>
          <w:jc w:val="center"/>
        </w:trPr>
        <w:tc>
          <w:tcPr>
            <w:tcW w:w="625" w:type="dxa"/>
          </w:tcPr>
          <w:p w14:paraId="79E05AA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F01E89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江西江铃集团特种专用车有限公司</w:t>
            </w:r>
          </w:p>
        </w:tc>
        <w:tc>
          <w:tcPr>
            <w:tcW w:w="1134" w:type="dxa"/>
            <w:shd w:val="clear" w:color="auto" w:fill="auto"/>
          </w:tcPr>
          <w:p w14:paraId="7743FC4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)20</w:t>
            </w:r>
          </w:p>
        </w:tc>
        <w:tc>
          <w:tcPr>
            <w:tcW w:w="1134" w:type="dxa"/>
            <w:shd w:val="clear" w:color="auto" w:fill="auto"/>
          </w:tcPr>
          <w:p w14:paraId="06324EC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</w:t>
            </w:r>
          </w:p>
        </w:tc>
        <w:tc>
          <w:tcPr>
            <w:tcW w:w="2409" w:type="dxa"/>
            <w:shd w:val="clear" w:color="auto" w:fill="auto"/>
          </w:tcPr>
          <w:p w14:paraId="5305864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E4BCE70" w14:textId="77777777">
        <w:trPr>
          <w:trHeight w:val="20"/>
          <w:jc w:val="center"/>
        </w:trPr>
        <w:tc>
          <w:tcPr>
            <w:tcW w:w="625" w:type="dxa"/>
          </w:tcPr>
          <w:p w14:paraId="55E5FAB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2CF7BF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江西新振兴挂车制造有限公司</w:t>
            </w:r>
          </w:p>
        </w:tc>
        <w:tc>
          <w:tcPr>
            <w:tcW w:w="1134" w:type="dxa"/>
            <w:shd w:val="clear" w:color="auto" w:fill="auto"/>
          </w:tcPr>
          <w:p w14:paraId="1CD2C15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)24</w:t>
            </w:r>
          </w:p>
        </w:tc>
        <w:tc>
          <w:tcPr>
            <w:tcW w:w="1134" w:type="dxa"/>
            <w:shd w:val="clear" w:color="auto" w:fill="auto"/>
          </w:tcPr>
          <w:p w14:paraId="5C50ED8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27B4CDE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E856474" w14:textId="77777777">
        <w:trPr>
          <w:trHeight w:val="20"/>
          <w:jc w:val="center"/>
        </w:trPr>
        <w:tc>
          <w:tcPr>
            <w:tcW w:w="625" w:type="dxa"/>
          </w:tcPr>
          <w:p w14:paraId="1D3B8F6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0F85D4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江西省金沙汽车股份有限公司</w:t>
            </w:r>
          </w:p>
        </w:tc>
        <w:tc>
          <w:tcPr>
            <w:tcW w:w="1134" w:type="dxa"/>
            <w:shd w:val="clear" w:color="auto" w:fill="auto"/>
          </w:tcPr>
          <w:p w14:paraId="231F028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)25</w:t>
            </w:r>
          </w:p>
        </w:tc>
        <w:tc>
          <w:tcPr>
            <w:tcW w:w="1134" w:type="dxa"/>
            <w:shd w:val="clear" w:color="auto" w:fill="auto"/>
          </w:tcPr>
          <w:p w14:paraId="77B09C1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2409" w:type="dxa"/>
            <w:shd w:val="clear" w:color="auto" w:fill="auto"/>
          </w:tcPr>
          <w:p w14:paraId="4D609D7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754F5A2" w14:textId="77777777">
        <w:trPr>
          <w:trHeight w:val="20"/>
          <w:jc w:val="center"/>
        </w:trPr>
        <w:tc>
          <w:tcPr>
            <w:tcW w:w="625" w:type="dxa"/>
          </w:tcPr>
          <w:p w14:paraId="2E6B6C8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A2FBF0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江西之信汽车有限公司</w:t>
            </w:r>
          </w:p>
        </w:tc>
        <w:tc>
          <w:tcPr>
            <w:tcW w:w="1134" w:type="dxa"/>
            <w:shd w:val="clear" w:color="auto" w:fill="auto"/>
          </w:tcPr>
          <w:p w14:paraId="44C041A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)32</w:t>
            </w:r>
          </w:p>
        </w:tc>
        <w:tc>
          <w:tcPr>
            <w:tcW w:w="1134" w:type="dxa"/>
            <w:shd w:val="clear" w:color="auto" w:fill="auto"/>
          </w:tcPr>
          <w:p w14:paraId="1EA3F39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12C4EA1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8F05DD4" w14:textId="77777777">
        <w:trPr>
          <w:trHeight w:val="20"/>
          <w:jc w:val="center"/>
        </w:trPr>
        <w:tc>
          <w:tcPr>
            <w:tcW w:w="625" w:type="dxa"/>
          </w:tcPr>
          <w:p w14:paraId="015FFEB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ABAF15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中国重汽集团济南专用车有限公司</w:t>
            </w:r>
          </w:p>
        </w:tc>
        <w:tc>
          <w:tcPr>
            <w:tcW w:w="1134" w:type="dxa"/>
            <w:shd w:val="clear" w:color="auto" w:fill="auto"/>
          </w:tcPr>
          <w:p w14:paraId="50CA82E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)04</w:t>
            </w:r>
          </w:p>
        </w:tc>
        <w:tc>
          <w:tcPr>
            <w:tcW w:w="1134" w:type="dxa"/>
            <w:shd w:val="clear" w:color="auto" w:fill="auto"/>
          </w:tcPr>
          <w:p w14:paraId="040CE8D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7E4CF21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D2C04D5" w14:textId="77777777">
        <w:trPr>
          <w:trHeight w:val="20"/>
          <w:jc w:val="center"/>
        </w:trPr>
        <w:tc>
          <w:tcPr>
            <w:tcW w:w="625" w:type="dxa"/>
          </w:tcPr>
          <w:p w14:paraId="684C896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B40D44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山东梁山通亚汽车制造有限公司</w:t>
            </w:r>
          </w:p>
        </w:tc>
        <w:tc>
          <w:tcPr>
            <w:tcW w:w="1134" w:type="dxa"/>
            <w:shd w:val="clear" w:color="auto" w:fill="auto"/>
          </w:tcPr>
          <w:p w14:paraId="611D15D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)14</w:t>
            </w:r>
          </w:p>
        </w:tc>
        <w:tc>
          <w:tcPr>
            <w:tcW w:w="1134" w:type="dxa"/>
            <w:shd w:val="clear" w:color="auto" w:fill="auto"/>
          </w:tcPr>
          <w:p w14:paraId="33DBB5B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14:paraId="0ED71AC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A628C81" w14:textId="77777777">
        <w:trPr>
          <w:trHeight w:val="20"/>
          <w:jc w:val="center"/>
        </w:trPr>
        <w:tc>
          <w:tcPr>
            <w:tcW w:w="625" w:type="dxa"/>
          </w:tcPr>
          <w:p w14:paraId="4CC261D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82FE4F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烟台海德专用汽车有限公司</w:t>
            </w:r>
          </w:p>
        </w:tc>
        <w:tc>
          <w:tcPr>
            <w:tcW w:w="1134" w:type="dxa"/>
            <w:shd w:val="clear" w:color="auto" w:fill="auto"/>
          </w:tcPr>
          <w:p w14:paraId="4070E27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)20</w:t>
            </w:r>
          </w:p>
        </w:tc>
        <w:tc>
          <w:tcPr>
            <w:tcW w:w="1134" w:type="dxa"/>
            <w:shd w:val="clear" w:color="auto" w:fill="auto"/>
          </w:tcPr>
          <w:p w14:paraId="45AC517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EBED79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A7CDDB0" w14:textId="77777777">
        <w:trPr>
          <w:trHeight w:val="20"/>
          <w:jc w:val="center"/>
        </w:trPr>
        <w:tc>
          <w:tcPr>
            <w:tcW w:w="625" w:type="dxa"/>
          </w:tcPr>
          <w:p w14:paraId="31B5356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FCEE36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梁山聚丰专用车制造有限公司</w:t>
            </w:r>
          </w:p>
        </w:tc>
        <w:tc>
          <w:tcPr>
            <w:tcW w:w="1134" w:type="dxa"/>
            <w:shd w:val="clear" w:color="auto" w:fill="auto"/>
          </w:tcPr>
          <w:p w14:paraId="0EF77DC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)56</w:t>
            </w:r>
          </w:p>
        </w:tc>
        <w:tc>
          <w:tcPr>
            <w:tcW w:w="1134" w:type="dxa"/>
            <w:shd w:val="clear" w:color="auto" w:fill="auto"/>
          </w:tcPr>
          <w:p w14:paraId="47A00E9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625C502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6C2C1E1" w14:textId="77777777">
        <w:trPr>
          <w:trHeight w:val="20"/>
          <w:jc w:val="center"/>
        </w:trPr>
        <w:tc>
          <w:tcPr>
            <w:tcW w:w="625" w:type="dxa"/>
          </w:tcPr>
          <w:p w14:paraId="73516EC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613607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山东杨嘉汽车制造有限公司</w:t>
            </w:r>
          </w:p>
        </w:tc>
        <w:tc>
          <w:tcPr>
            <w:tcW w:w="1134" w:type="dxa"/>
            <w:shd w:val="clear" w:color="auto" w:fill="auto"/>
          </w:tcPr>
          <w:p w14:paraId="0069B56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)61</w:t>
            </w:r>
          </w:p>
        </w:tc>
        <w:tc>
          <w:tcPr>
            <w:tcW w:w="1134" w:type="dxa"/>
            <w:shd w:val="clear" w:color="auto" w:fill="auto"/>
          </w:tcPr>
          <w:p w14:paraId="72607B3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A63EE8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2F96C98" w14:textId="77777777">
        <w:trPr>
          <w:trHeight w:val="20"/>
          <w:jc w:val="center"/>
        </w:trPr>
        <w:tc>
          <w:tcPr>
            <w:tcW w:w="625" w:type="dxa"/>
          </w:tcPr>
          <w:p w14:paraId="5894B2E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BA0EDE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梁山盛鑫集团专用车有限公司</w:t>
            </w:r>
          </w:p>
        </w:tc>
        <w:tc>
          <w:tcPr>
            <w:tcW w:w="1134" w:type="dxa"/>
            <w:shd w:val="clear" w:color="auto" w:fill="auto"/>
          </w:tcPr>
          <w:p w14:paraId="47D4E0B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)63</w:t>
            </w:r>
          </w:p>
        </w:tc>
        <w:tc>
          <w:tcPr>
            <w:tcW w:w="1134" w:type="dxa"/>
            <w:shd w:val="clear" w:color="auto" w:fill="auto"/>
          </w:tcPr>
          <w:p w14:paraId="4CBE704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40E52CE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E652108" w14:textId="77777777">
        <w:trPr>
          <w:trHeight w:val="20"/>
          <w:jc w:val="center"/>
        </w:trPr>
        <w:tc>
          <w:tcPr>
            <w:tcW w:w="625" w:type="dxa"/>
          </w:tcPr>
          <w:p w14:paraId="25C7DDA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F8F59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/>
                <w:spacing w:val="-12"/>
                <w:kern w:val="0"/>
              </w:rPr>
              <w:t>南阳龙腾专用车制造有限公司</w:t>
            </w:r>
          </w:p>
        </w:tc>
        <w:tc>
          <w:tcPr>
            <w:tcW w:w="1134" w:type="dxa"/>
            <w:shd w:val="clear" w:color="auto" w:fill="auto"/>
          </w:tcPr>
          <w:p w14:paraId="39597FC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)63</w:t>
            </w:r>
          </w:p>
        </w:tc>
        <w:tc>
          <w:tcPr>
            <w:tcW w:w="1134" w:type="dxa"/>
            <w:shd w:val="clear" w:color="auto" w:fill="auto"/>
          </w:tcPr>
          <w:p w14:paraId="3987C69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28DA6BC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同意南阳龙腾专用车制造有限公司已列入《公告》的所有产品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法人代表变更为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裴新忠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7AAC63DA" w14:textId="77777777">
        <w:trPr>
          <w:trHeight w:val="20"/>
          <w:jc w:val="center"/>
        </w:trPr>
        <w:tc>
          <w:tcPr>
            <w:tcW w:w="625" w:type="dxa"/>
          </w:tcPr>
          <w:p w14:paraId="68B1202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E2B2F6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6"/>
                <w:kern w:val="0"/>
              </w:rPr>
            </w:pPr>
            <w:r>
              <w:rPr>
                <w:rFonts w:ascii="仿宋_GB2312" w:eastAsia="仿宋_GB2312" w:hAnsi="宋体" w:hint="eastAsia"/>
                <w:spacing w:val="-16"/>
                <w:kern w:val="0"/>
              </w:rPr>
              <w:t>重汽集团临沂华运军兴专用汽车有限公司</w:t>
            </w:r>
          </w:p>
        </w:tc>
        <w:tc>
          <w:tcPr>
            <w:tcW w:w="1134" w:type="dxa"/>
            <w:shd w:val="clear" w:color="auto" w:fill="auto"/>
          </w:tcPr>
          <w:p w14:paraId="09C5E42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)68</w:t>
            </w:r>
          </w:p>
        </w:tc>
        <w:tc>
          <w:tcPr>
            <w:tcW w:w="1134" w:type="dxa"/>
            <w:shd w:val="clear" w:color="auto" w:fill="auto"/>
          </w:tcPr>
          <w:p w14:paraId="07CE50F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1104A7F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BC532D3" w14:textId="77777777">
        <w:trPr>
          <w:trHeight w:val="20"/>
          <w:jc w:val="center"/>
        </w:trPr>
        <w:tc>
          <w:tcPr>
            <w:tcW w:w="625" w:type="dxa"/>
          </w:tcPr>
          <w:p w14:paraId="427F9A1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446E3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聊城中通新能源汽车装备有限公司</w:t>
            </w:r>
          </w:p>
        </w:tc>
        <w:tc>
          <w:tcPr>
            <w:tcW w:w="1134" w:type="dxa"/>
            <w:shd w:val="clear" w:color="auto" w:fill="auto"/>
          </w:tcPr>
          <w:p w14:paraId="1E82731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)70</w:t>
            </w:r>
          </w:p>
        </w:tc>
        <w:tc>
          <w:tcPr>
            <w:tcW w:w="1134" w:type="dxa"/>
            <w:shd w:val="clear" w:color="auto" w:fill="auto"/>
          </w:tcPr>
          <w:p w14:paraId="0D86511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74E18C0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E14BEC9" w14:textId="77777777">
        <w:trPr>
          <w:trHeight w:val="20"/>
          <w:jc w:val="center"/>
        </w:trPr>
        <w:tc>
          <w:tcPr>
            <w:tcW w:w="625" w:type="dxa"/>
          </w:tcPr>
          <w:p w14:paraId="273B732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EBCDF2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青岛金力福工贸有限公司</w:t>
            </w:r>
          </w:p>
        </w:tc>
        <w:tc>
          <w:tcPr>
            <w:tcW w:w="1134" w:type="dxa"/>
            <w:shd w:val="clear" w:color="auto" w:fill="auto"/>
          </w:tcPr>
          <w:p w14:paraId="1ECABCE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)71</w:t>
            </w:r>
          </w:p>
        </w:tc>
        <w:tc>
          <w:tcPr>
            <w:tcW w:w="1134" w:type="dxa"/>
            <w:shd w:val="clear" w:color="auto" w:fill="auto"/>
          </w:tcPr>
          <w:p w14:paraId="62BDD7E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2810F85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A9E090C" w14:textId="77777777">
        <w:trPr>
          <w:trHeight w:val="20"/>
          <w:jc w:val="center"/>
        </w:trPr>
        <w:tc>
          <w:tcPr>
            <w:tcW w:w="625" w:type="dxa"/>
          </w:tcPr>
          <w:p w14:paraId="6CE7E4EE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7467C5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兖州环亚挂车制造有限公司</w:t>
            </w:r>
          </w:p>
        </w:tc>
        <w:tc>
          <w:tcPr>
            <w:tcW w:w="1134" w:type="dxa"/>
            <w:shd w:val="clear" w:color="auto" w:fill="auto"/>
          </w:tcPr>
          <w:p w14:paraId="061CF57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)74</w:t>
            </w:r>
          </w:p>
        </w:tc>
        <w:tc>
          <w:tcPr>
            <w:tcW w:w="1134" w:type="dxa"/>
            <w:shd w:val="clear" w:color="auto" w:fill="auto"/>
          </w:tcPr>
          <w:p w14:paraId="2000AFB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562CEA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E80D55F" w14:textId="77777777">
        <w:trPr>
          <w:trHeight w:val="20"/>
          <w:jc w:val="center"/>
        </w:trPr>
        <w:tc>
          <w:tcPr>
            <w:tcW w:w="625" w:type="dxa"/>
          </w:tcPr>
          <w:p w14:paraId="2BCDF64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76E421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嘉祥萌山专用汽车有限公司</w:t>
            </w:r>
          </w:p>
        </w:tc>
        <w:tc>
          <w:tcPr>
            <w:tcW w:w="1134" w:type="dxa"/>
            <w:shd w:val="clear" w:color="auto" w:fill="auto"/>
          </w:tcPr>
          <w:p w14:paraId="7BE916B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)77</w:t>
            </w:r>
          </w:p>
        </w:tc>
        <w:tc>
          <w:tcPr>
            <w:tcW w:w="1134" w:type="dxa"/>
            <w:shd w:val="clear" w:color="auto" w:fill="auto"/>
          </w:tcPr>
          <w:p w14:paraId="381A099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59EF5AF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98D6DC1" w14:textId="77777777">
        <w:trPr>
          <w:trHeight w:val="20"/>
          <w:jc w:val="center"/>
        </w:trPr>
        <w:tc>
          <w:tcPr>
            <w:tcW w:w="625" w:type="dxa"/>
          </w:tcPr>
          <w:p w14:paraId="3F86871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6F92E3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山东阳谷飞轮挂车制造有限公司</w:t>
            </w:r>
          </w:p>
        </w:tc>
        <w:tc>
          <w:tcPr>
            <w:tcW w:w="1134" w:type="dxa"/>
            <w:shd w:val="clear" w:color="auto" w:fill="auto"/>
          </w:tcPr>
          <w:p w14:paraId="406E919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)81</w:t>
            </w:r>
          </w:p>
        </w:tc>
        <w:tc>
          <w:tcPr>
            <w:tcW w:w="1134" w:type="dxa"/>
            <w:shd w:val="clear" w:color="auto" w:fill="auto"/>
          </w:tcPr>
          <w:p w14:paraId="6CD3AAF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0F51A0A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2BA1624" w14:textId="77777777">
        <w:trPr>
          <w:trHeight w:val="20"/>
          <w:jc w:val="center"/>
        </w:trPr>
        <w:tc>
          <w:tcPr>
            <w:tcW w:w="625" w:type="dxa"/>
          </w:tcPr>
          <w:p w14:paraId="51B85057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6EF018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梁山润翔车辆有限公司</w:t>
            </w:r>
          </w:p>
        </w:tc>
        <w:tc>
          <w:tcPr>
            <w:tcW w:w="1134" w:type="dxa"/>
            <w:shd w:val="clear" w:color="auto" w:fill="auto"/>
          </w:tcPr>
          <w:p w14:paraId="3A1A95C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)82</w:t>
            </w:r>
          </w:p>
        </w:tc>
        <w:tc>
          <w:tcPr>
            <w:tcW w:w="1134" w:type="dxa"/>
            <w:shd w:val="clear" w:color="auto" w:fill="auto"/>
          </w:tcPr>
          <w:p w14:paraId="28F09ED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3209F2F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C6C07F3" w14:textId="77777777">
        <w:trPr>
          <w:trHeight w:val="20"/>
          <w:jc w:val="center"/>
        </w:trPr>
        <w:tc>
          <w:tcPr>
            <w:tcW w:w="625" w:type="dxa"/>
          </w:tcPr>
          <w:p w14:paraId="77F02FF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46C8B6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烟台杰瑞石油装备技术有限公司</w:t>
            </w:r>
          </w:p>
        </w:tc>
        <w:tc>
          <w:tcPr>
            <w:tcW w:w="1134" w:type="dxa"/>
            <w:shd w:val="clear" w:color="auto" w:fill="auto"/>
          </w:tcPr>
          <w:p w14:paraId="632D516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)83</w:t>
            </w:r>
          </w:p>
        </w:tc>
        <w:tc>
          <w:tcPr>
            <w:tcW w:w="1134" w:type="dxa"/>
            <w:shd w:val="clear" w:color="auto" w:fill="auto"/>
          </w:tcPr>
          <w:p w14:paraId="5C97B0F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426D769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C11D247" w14:textId="77777777">
        <w:trPr>
          <w:trHeight w:val="20"/>
          <w:jc w:val="center"/>
        </w:trPr>
        <w:tc>
          <w:tcPr>
            <w:tcW w:w="625" w:type="dxa"/>
          </w:tcPr>
          <w:p w14:paraId="5779E7D7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AC018F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山东万事达专用汽车制造有限公司</w:t>
            </w:r>
          </w:p>
        </w:tc>
        <w:tc>
          <w:tcPr>
            <w:tcW w:w="1134" w:type="dxa"/>
            <w:shd w:val="clear" w:color="auto" w:fill="auto"/>
          </w:tcPr>
          <w:p w14:paraId="368AB13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)86</w:t>
            </w:r>
          </w:p>
        </w:tc>
        <w:tc>
          <w:tcPr>
            <w:tcW w:w="1134" w:type="dxa"/>
            <w:shd w:val="clear" w:color="auto" w:fill="auto"/>
          </w:tcPr>
          <w:p w14:paraId="01BD83F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5E7D682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7D204AB" w14:textId="77777777">
        <w:trPr>
          <w:trHeight w:val="20"/>
          <w:jc w:val="center"/>
        </w:trPr>
        <w:tc>
          <w:tcPr>
            <w:tcW w:w="625" w:type="dxa"/>
          </w:tcPr>
          <w:p w14:paraId="22BCAF0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B948DF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山东盛润汽车有限公司</w:t>
            </w:r>
          </w:p>
        </w:tc>
        <w:tc>
          <w:tcPr>
            <w:tcW w:w="1134" w:type="dxa"/>
            <w:shd w:val="clear" w:color="auto" w:fill="auto"/>
          </w:tcPr>
          <w:p w14:paraId="4D1638E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)90</w:t>
            </w:r>
          </w:p>
        </w:tc>
        <w:tc>
          <w:tcPr>
            <w:tcW w:w="1134" w:type="dxa"/>
            <w:shd w:val="clear" w:color="auto" w:fill="auto"/>
          </w:tcPr>
          <w:p w14:paraId="6892EF4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20</w:t>
            </w:r>
          </w:p>
        </w:tc>
        <w:tc>
          <w:tcPr>
            <w:tcW w:w="2409" w:type="dxa"/>
            <w:shd w:val="clear" w:color="auto" w:fill="auto"/>
          </w:tcPr>
          <w:p w14:paraId="67F186E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9DC63B4" w14:textId="77777777">
        <w:trPr>
          <w:trHeight w:val="20"/>
          <w:jc w:val="center"/>
        </w:trPr>
        <w:tc>
          <w:tcPr>
            <w:tcW w:w="625" w:type="dxa"/>
          </w:tcPr>
          <w:p w14:paraId="0F09F46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BF1FCE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青岛雅凯汽车工贸有限公司</w:t>
            </w:r>
          </w:p>
        </w:tc>
        <w:tc>
          <w:tcPr>
            <w:tcW w:w="1134" w:type="dxa"/>
            <w:shd w:val="clear" w:color="auto" w:fill="auto"/>
          </w:tcPr>
          <w:p w14:paraId="5D80939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)101</w:t>
            </w:r>
          </w:p>
        </w:tc>
        <w:tc>
          <w:tcPr>
            <w:tcW w:w="1134" w:type="dxa"/>
            <w:shd w:val="clear" w:color="auto" w:fill="auto"/>
          </w:tcPr>
          <w:p w14:paraId="28AC02D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69F5E84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52EEB43" w14:textId="77777777">
        <w:trPr>
          <w:trHeight w:val="20"/>
          <w:jc w:val="center"/>
        </w:trPr>
        <w:tc>
          <w:tcPr>
            <w:tcW w:w="625" w:type="dxa"/>
          </w:tcPr>
          <w:p w14:paraId="36E9B28E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E73B3F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山东建宇特种车辆有限公司</w:t>
            </w:r>
          </w:p>
        </w:tc>
        <w:tc>
          <w:tcPr>
            <w:tcW w:w="1134" w:type="dxa"/>
            <w:shd w:val="clear" w:color="auto" w:fill="auto"/>
          </w:tcPr>
          <w:p w14:paraId="77CC2EB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)103</w:t>
            </w:r>
          </w:p>
        </w:tc>
        <w:tc>
          <w:tcPr>
            <w:tcW w:w="1134" w:type="dxa"/>
            <w:shd w:val="clear" w:color="auto" w:fill="auto"/>
          </w:tcPr>
          <w:p w14:paraId="6F2A46A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28</w:t>
            </w:r>
          </w:p>
        </w:tc>
        <w:tc>
          <w:tcPr>
            <w:tcW w:w="2409" w:type="dxa"/>
            <w:shd w:val="clear" w:color="auto" w:fill="auto"/>
          </w:tcPr>
          <w:p w14:paraId="43E64D4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280CD84" w14:textId="77777777">
        <w:trPr>
          <w:trHeight w:val="20"/>
          <w:jc w:val="center"/>
        </w:trPr>
        <w:tc>
          <w:tcPr>
            <w:tcW w:w="625" w:type="dxa"/>
          </w:tcPr>
          <w:p w14:paraId="2404671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7F2EF9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山东九州汽车制造有限公司</w:t>
            </w:r>
          </w:p>
        </w:tc>
        <w:tc>
          <w:tcPr>
            <w:tcW w:w="1134" w:type="dxa"/>
            <w:shd w:val="clear" w:color="auto" w:fill="auto"/>
          </w:tcPr>
          <w:p w14:paraId="1DDE235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)104</w:t>
            </w:r>
          </w:p>
        </w:tc>
        <w:tc>
          <w:tcPr>
            <w:tcW w:w="1134" w:type="dxa"/>
            <w:shd w:val="clear" w:color="auto" w:fill="auto"/>
          </w:tcPr>
          <w:p w14:paraId="6DFF606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7922436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28458C8" w14:textId="77777777">
        <w:trPr>
          <w:trHeight w:val="20"/>
          <w:jc w:val="center"/>
        </w:trPr>
        <w:tc>
          <w:tcPr>
            <w:tcW w:w="625" w:type="dxa"/>
          </w:tcPr>
          <w:p w14:paraId="1259079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C85D08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泰安古河随车起重机有限公司</w:t>
            </w:r>
          </w:p>
        </w:tc>
        <w:tc>
          <w:tcPr>
            <w:tcW w:w="1134" w:type="dxa"/>
            <w:shd w:val="clear" w:color="auto" w:fill="auto"/>
          </w:tcPr>
          <w:p w14:paraId="349D914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)109</w:t>
            </w:r>
          </w:p>
        </w:tc>
        <w:tc>
          <w:tcPr>
            <w:tcW w:w="1134" w:type="dxa"/>
            <w:shd w:val="clear" w:color="auto" w:fill="auto"/>
          </w:tcPr>
          <w:p w14:paraId="1BDA25B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1AE65CD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2E9F878" w14:textId="77777777">
        <w:trPr>
          <w:trHeight w:val="20"/>
          <w:jc w:val="center"/>
        </w:trPr>
        <w:tc>
          <w:tcPr>
            <w:tcW w:w="625" w:type="dxa"/>
          </w:tcPr>
          <w:p w14:paraId="7A4EBEB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9F7F01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梁山宝华专用汽车制造有限公司</w:t>
            </w:r>
          </w:p>
        </w:tc>
        <w:tc>
          <w:tcPr>
            <w:tcW w:w="1134" w:type="dxa"/>
            <w:shd w:val="clear" w:color="auto" w:fill="auto"/>
          </w:tcPr>
          <w:p w14:paraId="77C35CD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)124</w:t>
            </w:r>
          </w:p>
        </w:tc>
        <w:tc>
          <w:tcPr>
            <w:tcW w:w="1134" w:type="dxa"/>
            <w:shd w:val="clear" w:color="auto" w:fill="auto"/>
          </w:tcPr>
          <w:p w14:paraId="1CCD181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2409" w:type="dxa"/>
            <w:shd w:val="clear" w:color="auto" w:fill="auto"/>
          </w:tcPr>
          <w:p w14:paraId="03230E5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26788A7" w14:textId="77777777">
        <w:trPr>
          <w:trHeight w:val="20"/>
          <w:jc w:val="center"/>
        </w:trPr>
        <w:tc>
          <w:tcPr>
            <w:tcW w:w="625" w:type="dxa"/>
          </w:tcPr>
          <w:p w14:paraId="14EDFDC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92D47C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梁山新宇车业研发制造有限公司</w:t>
            </w:r>
          </w:p>
        </w:tc>
        <w:tc>
          <w:tcPr>
            <w:tcW w:w="1134" w:type="dxa"/>
            <w:shd w:val="clear" w:color="auto" w:fill="auto"/>
          </w:tcPr>
          <w:p w14:paraId="2928907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)125</w:t>
            </w:r>
          </w:p>
        </w:tc>
        <w:tc>
          <w:tcPr>
            <w:tcW w:w="1134" w:type="dxa"/>
            <w:shd w:val="clear" w:color="auto" w:fill="auto"/>
          </w:tcPr>
          <w:p w14:paraId="143BDF6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</w:t>
            </w:r>
          </w:p>
        </w:tc>
        <w:tc>
          <w:tcPr>
            <w:tcW w:w="2409" w:type="dxa"/>
            <w:shd w:val="clear" w:color="auto" w:fill="auto"/>
          </w:tcPr>
          <w:p w14:paraId="57F6640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D1B79D5" w14:textId="77777777">
        <w:trPr>
          <w:trHeight w:val="20"/>
          <w:jc w:val="center"/>
        </w:trPr>
        <w:tc>
          <w:tcPr>
            <w:tcW w:w="625" w:type="dxa"/>
          </w:tcPr>
          <w:p w14:paraId="78F2460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175992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山东巨野易达专用车制造有限公司</w:t>
            </w:r>
          </w:p>
        </w:tc>
        <w:tc>
          <w:tcPr>
            <w:tcW w:w="1134" w:type="dxa"/>
            <w:shd w:val="clear" w:color="auto" w:fill="auto"/>
          </w:tcPr>
          <w:p w14:paraId="1781CEA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)132</w:t>
            </w:r>
          </w:p>
        </w:tc>
        <w:tc>
          <w:tcPr>
            <w:tcW w:w="1134" w:type="dxa"/>
            <w:shd w:val="clear" w:color="auto" w:fill="auto"/>
          </w:tcPr>
          <w:p w14:paraId="69E0BF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E18810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345FABB" w14:textId="77777777">
        <w:trPr>
          <w:trHeight w:val="20"/>
          <w:jc w:val="center"/>
        </w:trPr>
        <w:tc>
          <w:tcPr>
            <w:tcW w:w="625" w:type="dxa"/>
          </w:tcPr>
          <w:p w14:paraId="621DBD8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9FC42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梁山鑫永成车业有限公司</w:t>
            </w:r>
          </w:p>
        </w:tc>
        <w:tc>
          <w:tcPr>
            <w:tcW w:w="1134" w:type="dxa"/>
            <w:shd w:val="clear" w:color="auto" w:fill="auto"/>
          </w:tcPr>
          <w:p w14:paraId="4D894E0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)137</w:t>
            </w:r>
          </w:p>
        </w:tc>
        <w:tc>
          <w:tcPr>
            <w:tcW w:w="1134" w:type="dxa"/>
            <w:shd w:val="clear" w:color="auto" w:fill="auto"/>
          </w:tcPr>
          <w:p w14:paraId="2783679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72AE2A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F5F859F" w14:textId="77777777">
        <w:trPr>
          <w:trHeight w:val="20"/>
          <w:jc w:val="center"/>
        </w:trPr>
        <w:tc>
          <w:tcPr>
            <w:tcW w:w="625" w:type="dxa"/>
          </w:tcPr>
          <w:p w14:paraId="6EB0BEA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D8F345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山东三星机械制造有限公司</w:t>
            </w:r>
          </w:p>
        </w:tc>
        <w:tc>
          <w:tcPr>
            <w:tcW w:w="1134" w:type="dxa"/>
            <w:shd w:val="clear" w:color="auto" w:fill="auto"/>
          </w:tcPr>
          <w:p w14:paraId="49D874A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)139</w:t>
            </w:r>
          </w:p>
        </w:tc>
        <w:tc>
          <w:tcPr>
            <w:tcW w:w="1134" w:type="dxa"/>
            <w:shd w:val="clear" w:color="auto" w:fill="auto"/>
          </w:tcPr>
          <w:p w14:paraId="1001071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</w:t>
            </w:r>
          </w:p>
        </w:tc>
        <w:tc>
          <w:tcPr>
            <w:tcW w:w="2409" w:type="dxa"/>
            <w:shd w:val="clear" w:color="auto" w:fill="auto"/>
          </w:tcPr>
          <w:p w14:paraId="1279A29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3F3B2E5" w14:textId="77777777">
        <w:trPr>
          <w:trHeight w:val="20"/>
          <w:jc w:val="center"/>
        </w:trPr>
        <w:tc>
          <w:tcPr>
            <w:tcW w:w="625" w:type="dxa"/>
          </w:tcPr>
          <w:p w14:paraId="6E960DE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D9F91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山东郓城新亚挂车制造有限公司</w:t>
            </w:r>
          </w:p>
        </w:tc>
        <w:tc>
          <w:tcPr>
            <w:tcW w:w="1134" w:type="dxa"/>
            <w:shd w:val="clear" w:color="auto" w:fill="auto"/>
          </w:tcPr>
          <w:p w14:paraId="3D9387A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)153</w:t>
            </w:r>
          </w:p>
        </w:tc>
        <w:tc>
          <w:tcPr>
            <w:tcW w:w="1134" w:type="dxa"/>
            <w:shd w:val="clear" w:color="auto" w:fill="auto"/>
          </w:tcPr>
          <w:p w14:paraId="5FC72DB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7731937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F1873AF" w14:textId="77777777">
        <w:trPr>
          <w:trHeight w:val="20"/>
          <w:jc w:val="center"/>
        </w:trPr>
        <w:tc>
          <w:tcPr>
            <w:tcW w:w="625" w:type="dxa"/>
          </w:tcPr>
          <w:p w14:paraId="7722D387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E19E82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梁山华盛交通设备制造有限公司</w:t>
            </w:r>
          </w:p>
        </w:tc>
        <w:tc>
          <w:tcPr>
            <w:tcW w:w="1134" w:type="dxa"/>
            <w:shd w:val="clear" w:color="auto" w:fill="auto"/>
          </w:tcPr>
          <w:p w14:paraId="12EC727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)162</w:t>
            </w:r>
          </w:p>
        </w:tc>
        <w:tc>
          <w:tcPr>
            <w:tcW w:w="1134" w:type="dxa"/>
            <w:shd w:val="clear" w:color="auto" w:fill="auto"/>
          </w:tcPr>
          <w:p w14:paraId="13F1207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247672A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C9BCB7A" w14:textId="77777777">
        <w:trPr>
          <w:trHeight w:val="20"/>
          <w:jc w:val="center"/>
        </w:trPr>
        <w:tc>
          <w:tcPr>
            <w:tcW w:w="625" w:type="dxa"/>
          </w:tcPr>
          <w:p w14:paraId="181B01AE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F1C227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山东省惠民县佳通机械制造有限公司</w:t>
            </w:r>
          </w:p>
        </w:tc>
        <w:tc>
          <w:tcPr>
            <w:tcW w:w="1134" w:type="dxa"/>
            <w:shd w:val="clear" w:color="auto" w:fill="auto"/>
          </w:tcPr>
          <w:p w14:paraId="5563EAA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)167</w:t>
            </w:r>
          </w:p>
        </w:tc>
        <w:tc>
          <w:tcPr>
            <w:tcW w:w="1134" w:type="dxa"/>
            <w:shd w:val="clear" w:color="auto" w:fill="auto"/>
          </w:tcPr>
          <w:p w14:paraId="752EE3C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22E66AC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12CD6C2" w14:textId="77777777">
        <w:trPr>
          <w:trHeight w:val="20"/>
          <w:jc w:val="center"/>
        </w:trPr>
        <w:tc>
          <w:tcPr>
            <w:tcW w:w="625" w:type="dxa"/>
          </w:tcPr>
          <w:p w14:paraId="7FDA106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BB5821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山东锣响汽车制造有限公司</w:t>
            </w:r>
          </w:p>
        </w:tc>
        <w:tc>
          <w:tcPr>
            <w:tcW w:w="1134" w:type="dxa"/>
            <w:shd w:val="clear" w:color="auto" w:fill="auto"/>
          </w:tcPr>
          <w:p w14:paraId="2D4D5BE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)169</w:t>
            </w:r>
          </w:p>
        </w:tc>
        <w:tc>
          <w:tcPr>
            <w:tcW w:w="1134" w:type="dxa"/>
            <w:shd w:val="clear" w:color="auto" w:fill="auto"/>
          </w:tcPr>
          <w:p w14:paraId="0BCB0D1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07C1642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E96390B" w14:textId="77777777">
        <w:trPr>
          <w:trHeight w:val="20"/>
          <w:jc w:val="center"/>
        </w:trPr>
        <w:tc>
          <w:tcPr>
            <w:tcW w:w="625" w:type="dxa"/>
          </w:tcPr>
          <w:p w14:paraId="5037A41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19F21D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梁山儒源机械制造有限公司</w:t>
            </w:r>
          </w:p>
        </w:tc>
        <w:tc>
          <w:tcPr>
            <w:tcW w:w="1134" w:type="dxa"/>
            <w:shd w:val="clear" w:color="auto" w:fill="auto"/>
          </w:tcPr>
          <w:p w14:paraId="50E1BE8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)170</w:t>
            </w:r>
          </w:p>
        </w:tc>
        <w:tc>
          <w:tcPr>
            <w:tcW w:w="1134" w:type="dxa"/>
            <w:shd w:val="clear" w:color="auto" w:fill="auto"/>
          </w:tcPr>
          <w:p w14:paraId="7F57D65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7C729A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C773FFC" w14:textId="77777777">
        <w:trPr>
          <w:trHeight w:val="20"/>
          <w:jc w:val="center"/>
        </w:trPr>
        <w:tc>
          <w:tcPr>
            <w:tcW w:w="625" w:type="dxa"/>
          </w:tcPr>
          <w:p w14:paraId="4417567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E5D6D5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梁山通亚重工机械有限公司</w:t>
            </w:r>
          </w:p>
        </w:tc>
        <w:tc>
          <w:tcPr>
            <w:tcW w:w="1134" w:type="dxa"/>
            <w:shd w:val="clear" w:color="auto" w:fill="auto"/>
          </w:tcPr>
          <w:p w14:paraId="7138BFC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)186</w:t>
            </w:r>
          </w:p>
        </w:tc>
        <w:tc>
          <w:tcPr>
            <w:tcW w:w="1134" w:type="dxa"/>
            <w:shd w:val="clear" w:color="auto" w:fill="auto"/>
          </w:tcPr>
          <w:p w14:paraId="29231ED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18</w:t>
            </w:r>
          </w:p>
        </w:tc>
        <w:tc>
          <w:tcPr>
            <w:tcW w:w="2409" w:type="dxa"/>
            <w:shd w:val="clear" w:color="auto" w:fill="auto"/>
          </w:tcPr>
          <w:p w14:paraId="4362482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DCA8F1A" w14:textId="77777777">
        <w:trPr>
          <w:trHeight w:val="20"/>
          <w:jc w:val="center"/>
        </w:trPr>
        <w:tc>
          <w:tcPr>
            <w:tcW w:w="625" w:type="dxa"/>
          </w:tcPr>
          <w:p w14:paraId="75DE806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3F027A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菏泽宏伟专用汽车有限公司</w:t>
            </w:r>
          </w:p>
        </w:tc>
        <w:tc>
          <w:tcPr>
            <w:tcW w:w="1134" w:type="dxa"/>
            <w:shd w:val="clear" w:color="auto" w:fill="auto"/>
          </w:tcPr>
          <w:p w14:paraId="5F2D71C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)188</w:t>
            </w:r>
          </w:p>
        </w:tc>
        <w:tc>
          <w:tcPr>
            <w:tcW w:w="1134" w:type="dxa"/>
            <w:shd w:val="clear" w:color="auto" w:fill="auto"/>
          </w:tcPr>
          <w:p w14:paraId="6D71D55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4312A82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13889B8" w14:textId="77777777">
        <w:trPr>
          <w:trHeight w:val="20"/>
          <w:jc w:val="center"/>
        </w:trPr>
        <w:tc>
          <w:tcPr>
            <w:tcW w:w="625" w:type="dxa"/>
          </w:tcPr>
          <w:p w14:paraId="1EE0C09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F49737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山东梁山</w:t>
            </w:r>
            <w:r>
              <w:rPr>
                <w:rFonts w:ascii="微软雅黑" w:eastAsia="微软雅黑" w:hAnsi="微软雅黑" w:cs="微软雅黑" w:hint="eastAsia"/>
                <w:spacing w:val="-12"/>
                <w:kern w:val="0"/>
              </w:rPr>
              <w:t>義</w:t>
            </w:r>
            <w:r>
              <w:rPr>
                <w:rFonts w:ascii="仿宋_GB2312" w:eastAsia="仿宋_GB2312" w:hAnsi="仿宋_GB2312" w:cs="仿宋_GB2312" w:hint="eastAsia"/>
                <w:spacing w:val="-12"/>
                <w:kern w:val="0"/>
              </w:rPr>
              <w:t>企重工机械股份有限公司</w:t>
            </w:r>
          </w:p>
        </w:tc>
        <w:tc>
          <w:tcPr>
            <w:tcW w:w="1134" w:type="dxa"/>
            <w:shd w:val="clear" w:color="auto" w:fill="auto"/>
          </w:tcPr>
          <w:p w14:paraId="2FE06E4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)190</w:t>
            </w:r>
          </w:p>
        </w:tc>
        <w:tc>
          <w:tcPr>
            <w:tcW w:w="1134" w:type="dxa"/>
            <w:shd w:val="clear" w:color="auto" w:fill="auto"/>
          </w:tcPr>
          <w:p w14:paraId="4FF495C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7521EAC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6832168" w14:textId="77777777">
        <w:trPr>
          <w:trHeight w:val="20"/>
          <w:jc w:val="center"/>
        </w:trPr>
        <w:tc>
          <w:tcPr>
            <w:tcW w:w="625" w:type="dxa"/>
          </w:tcPr>
          <w:p w14:paraId="61081EF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F98389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山东齐鲁机械深冷装备有限公司</w:t>
            </w:r>
          </w:p>
        </w:tc>
        <w:tc>
          <w:tcPr>
            <w:tcW w:w="1134" w:type="dxa"/>
            <w:shd w:val="clear" w:color="auto" w:fill="auto"/>
          </w:tcPr>
          <w:p w14:paraId="5DBF599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)221</w:t>
            </w:r>
          </w:p>
        </w:tc>
        <w:tc>
          <w:tcPr>
            <w:tcW w:w="1134" w:type="dxa"/>
            <w:shd w:val="clear" w:color="auto" w:fill="auto"/>
          </w:tcPr>
          <w:p w14:paraId="10DD99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204FF55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38D2554" w14:textId="77777777">
        <w:trPr>
          <w:trHeight w:val="20"/>
          <w:jc w:val="center"/>
        </w:trPr>
        <w:tc>
          <w:tcPr>
            <w:tcW w:w="625" w:type="dxa"/>
          </w:tcPr>
          <w:p w14:paraId="5FA56BB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82262F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山东明珠汽车科技有限公司</w:t>
            </w:r>
          </w:p>
        </w:tc>
        <w:tc>
          <w:tcPr>
            <w:tcW w:w="1134" w:type="dxa"/>
            <w:shd w:val="clear" w:color="auto" w:fill="auto"/>
          </w:tcPr>
          <w:p w14:paraId="0A3C420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)224</w:t>
            </w:r>
          </w:p>
        </w:tc>
        <w:tc>
          <w:tcPr>
            <w:tcW w:w="1134" w:type="dxa"/>
            <w:shd w:val="clear" w:color="auto" w:fill="auto"/>
          </w:tcPr>
          <w:p w14:paraId="44BDD04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2409" w:type="dxa"/>
            <w:shd w:val="clear" w:color="auto" w:fill="auto"/>
          </w:tcPr>
          <w:p w14:paraId="40EBDD1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A8DCFC9" w14:textId="77777777">
        <w:trPr>
          <w:trHeight w:val="20"/>
          <w:jc w:val="center"/>
        </w:trPr>
        <w:tc>
          <w:tcPr>
            <w:tcW w:w="625" w:type="dxa"/>
          </w:tcPr>
          <w:p w14:paraId="48DDD1EB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0CB0C6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山东祥农专用车辆有限公司</w:t>
            </w:r>
          </w:p>
        </w:tc>
        <w:tc>
          <w:tcPr>
            <w:tcW w:w="1134" w:type="dxa"/>
            <w:shd w:val="clear" w:color="auto" w:fill="auto"/>
          </w:tcPr>
          <w:p w14:paraId="08A676D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)235</w:t>
            </w:r>
          </w:p>
        </w:tc>
        <w:tc>
          <w:tcPr>
            <w:tcW w:w="1134" w:type="dxa"/>
            <w:shd w:val="clear" w:color="auto" w:fill="auto"/>
          </w:tcPr>
          <w:p w14:paraId="752A309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E97A47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D1719FC" w14:textId="77777777">
        <w:trPr>
          <w:trHeight w:val="20"/>
          <w:jc w:val="center"/>
        </w:trPr>
        <w:tc>
          <w:tcPr>
            <w:tcW w:w="625" w:type="dxa"/>
          </w:tcPr>
          <w:p w14:paraId="3D69286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6402E8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山东临通汽车有限公司</w:t>
            </w:r>
          </w:p>
        </w:tc>
        <w:tc>
          <w:tcPr>
            <w:tcW w:w="1134" w:type="dxa"/>
            <w:shd w:val="clear" w:color="auto" w:fill="auto"/>
          </w:tcPr>
          <w:p w14:paraId="674661A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)238</w:t>
            </w:r>
          </w:p>
        </w:tc>
        <w:tc>
          <w:tcPr>
            <w:tcW w:w="1134" w:type="dxa"/>
            <w:shd w:val="clear" w:color="auto" w:fill="auto"/>
          </w:tcPr>
          <w:p w14:paraId="121C8D9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C6FEE5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259A1A2" w14:textId="77777777">
        <w:trPr>
          <w:trHeight w:val="20"/>
          <w:jc w:val="center"/>
        </w:trPr>
        <w:tc>
          <w:tcPr>
            <w:tcW w:w="625" w:type="dxa"/>
          </w:tcPr>
          <w:p w14:paraId="1A4C89A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54897F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梁山骏强车业有限公司</w:t>
            </w:r>
          </w:p>
        </w:tc>
        <w:tc>
          <w:tcPr>
            <w:tcW w:w="1134" w:type="dxa"/>
            <w:shd w:val="clear" w:color="auto" w:fill="auto"/>
          </w:tcPr>
          <w:p w14:paraId="4CFBAF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)241</w:t>
            </w:r>
          </w:p>
        </w:tc>
        <w:tc>
          <w:tcPr>
            <w:tcW w:w="1134" w:type="dxa"/>
            <w:shd w:val="clear" w:color="auto" w:fill="auto"/>
          </w:tcPr>
          <w:p w14:paraId="6E78A13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24CE1DC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1C09817" w14:textId="77777777">
        <w:trPr>
          <w:trHeight w:val="20"/>
          <w:jc w:val="center"/>
        </w:trPr>
        <w:tc>
          <w:tcPr>
            <w:tcW w:w="625" w:type="dxa"/>
          </w:tcPr>
          <w:p w14:paraId="139A6FC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6BE504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山东梁山际通专用车制造有限公司</w:t>
            </w:r>
          </w:p>
        </w:tc>
        <w:tc>
          <w:tcPr>
            <w:tcW w:w="1134" w:type="dxa"/>
            <w:shd w:val="clear" w:color="auto" w:fill="auto"/>
          </w:tcPr>
          <w:p w14:paraId="6E197AD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)248</w:t>
            </w:r>
          </w:p>
        </w:tc>
        <w:tc>
          <w:tcPr>
            <w:tcW w:w="1134" w:type="dxa"/>
            <w:shd w:val="clear" w:color="auto" w:fill="auto"/>
          </w:tcPr>
          <w:p w14:paraId="628B8BC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1E7D8E1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C416672" w14:textId="77777777">
        <w:trPr>
          <w:trHeight w:val="20"/>
          <w:jc w:val="center"/>
        </w:trPr>
        <w:tc>
          <w:tcPr>
            <w:tcW w:w="625" w:type="dxa"/>
          </w:tcPr>
          <w:p w14:paraId="649789B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48BFA4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山东骏华车辆有限公司</w:t>
            </w:r>
          </w:p>
        </w:tc>
        <w:tc>
          <w:tcPr>
            <w:tcW w:w="1134" w:type="dxa"/>
            <w:shd w:val="clear" w:color="auto" w:fill="auto"/>
          </w:tcPr>
          <w:p w14:paraId="290CDE0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)257</w:t>
            </w:r>
          </w:p>
        </w:tc>
        <w:tc>
          <w:tcPr>
            <w:tcW w:w="1134" w:type="dxa"/>
            <w:shd w:val="clear" w:color="auto" w:fill="auto"/>
          </w:tcPr>
          <w:p w14:paraId="6DAF0F9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FF59AD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238891E" w14:textId="77777777">
        <w:trPr>
          <w:trHeight w:val="20"/>
          <w:jc w:val="center"/>
        </w:trPr>
        <w:tc>
          <w:tcPr>
            <w:tcW w:w="625" w:type="dxa"/>
          </w:tcPr>
          <w:p w14:paraId="3403FC8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7FAB99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梁山通泰车业有限公司</w:t>
            </w:r>
          </w:p>
        </w:tc>
        <w:tc>
          <w:tcPr>
            <w:tcW w:w="1134" w:type="dxa"/>
            <w:shd w:val="clear" w:color="auto" w:fill="auto"/>
          </w:tcPr>
          <w:p w14:paraId="08AE3F0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)264</w:t>
            </w:r>
          </w:p>
        </w:tc>
        <w:tc>
          <w:tcPr>
            <w:tcW w:w="1134" w:type="dxa"/>
            <w:shd w:val="clear" w:color="auto" w:fill="auto"/>
          </w:tcPr>
          <w:p w14:paraId="1FB3D3D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0D2CE1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AD9CD55" w14:textId="77777777">
        <w:trPr>
          <w:trHeight w:val="20"/>
          <w:jc w:val="center"/>
        </w:trPr>
        <w:tc>
          <w:tcPr>
            <w:tcW w:w="625" w:type="dxa"/>
          </w:tcPr>
          <w:p w14:paraId="0DF1120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44E418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无棣县宏通机械设备有限公司</w:t>
            </w:r>
          </w:p>
        </w:tc>
        <w:tc>
          <w:tcPr>
            <w:tcW w:w="1134" w:type="dxa"/>
            <w:shd w:val="clear" w:color="auto" w:fill="auto"/>
          </w:tcPr>
          <w:p w14:paraId="7933E85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)269</w:t>
            </w:r>
          </w:p>
        </w:tc>
        <w:tc>
          <w:tcPr>
            <w:tcW w:w="1134" w:type="dxa"/>
            <w:shd w:val="clear" w:color="auto" w:fill="auto"/>
          </w:tcPr>
          <w:p w14:paraId="576498B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4944436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517FC4D" w14:textId="77777777">
        <w:trPr>
          <w:trHeight w:val="20"/>
          <w:jc w:val="center"/>
        </w:trPr>
        <w:tc>
          <w:tcPr>
            <w:tcW w:w="625" w:type="dxa"/>
          </w:tcPr>
          <w:p w14:paraId="70A721B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6C4B8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山东泰骋专用汽车有限公司</w:t>
            </w:r>
          </w:p>
        </w:tc>
        <w:tc>
          <w:tcPr>
            <w:tcW w:w="1134" w:type="dxa"/>
            <w:shd w:val="clear" w:color="auto" w:fill="auto"/>
          </w:tcPr>
          <w:p w14:paraId="53E6024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)272</w:t>
            </w:r>
          </w:p>
        </w:tc>
        <w:tc>
          <w:tcPr>
            <w:tcW w:w="1134" w:type="dxa"/>
            <w:shd w:val="clear" w:color="auto" w:fill="auto"/>
          </w:tcPr>
          <w:p w14:paraId="39F13A9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7661E84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22F160A" w14:textId="77777777">
        <w:trPr>
          <w:trHeight w:val="20"/>
          <w:jc w:val="center"/>
        </w:trPr>
        <w:tc>
          <w:tcPr>
            <w:tcW w:w="625" w:type="dxa"/>
          </w:tcPr>
          <w:p w14:paraId="2436E50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8FCE2D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梁山天威车辆有限公司</w:t>
            </w:r>
          </w:p>
        </w:tc>
        <w:tc>
          <w:tcPr>
            <w:tcW w:w="1134" w:type="dxa"/>
            <w:shd w:val="clear" w:color="auto" w:fill="auto"/>
          </w:tcPr>
          <w:p w14:paraId="4897D6E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)277</w:t>
            </w:r>
          </w:p>
        </w:tc>
        <w:tc>
          <w:tcPr>
            <w:tcW w:w="1134" w:type="dxa"/>
            <w:shd w:val="clear" w:color="auto" w:fill="auto"/>
          </w:tcPr>
          <w:p w14:paraId="041D4D7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7331A25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99E54F2" w14:textId="77777777">
        <w:trPr>
          <w:trHeight w:val="20"/>
          <w:jc w:val="center"/>
        </w:trPr>
        <w:tc>
          <w:tcPr>
            <w:tcW w:w="625" w:type="dxa"/>
          </w:tcPr>
          <w:p w14:paraId="736D5D77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5A7844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新格机械有限公司</w:t>
            </w:r>
          </w:p>
        </w:tc>
        <w:tc>
          <w:tcPr>
            <w:tcW w:w="1134" w:type="dxa"/>
            <w:shd w:val="clear" w:color="auto" w:fill="auto"/>
          </w:tcPr>
          <w:p w14:paraId="468AA74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)281</w:t>
            </w:r>
          </w:p>
        </w:tc>
        <w:tc>
          <w:tcPr>
            <w:tcW w:w="1134" w:type="dxa"/>
            <w:shd w:val="clear" w:color="auto" w:fill="auto"/>
          </w:tcPr>
          <w:p w14:paraId="504048E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4D3A88C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B65E52C" w14:textId="77777777">
        <w:trPr>
          <w:trHeight w:val="20"/>
          <w:jc w:val="center"/>
        </w:trPr>
        <w:tc>
          <w:tcPr>
            <w:tcW w:w="625" w:type="dxa"/>
          </w:tcPr>
          <w:p w14:paraId="2A2D9E2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31940F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德州赛克专用车有限公司</w:t>
            </w:r>
          </w:p>
        </w:tc>
        <w:tc>
          <w:tcPr>
            <w:tcW w:w="1134" w:type="dxa"/>
            <w:shd w:val="clear" w:color="auto" w:fill="auto"/>
          </w:tcPr>
          <w:p w14:paraId="6ADF2FA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)303</w:t>
            </w:r>
          </w:p>
        </w:tc>
        <w:tc>
          <w:tcPr>
            <w:tcW w:w="1134" w:type="dxa"/>
            <w:shd w:val="clear" w:color="auto" w:fill="auto"/>
          </w:tcPr>
          <w:p w14:paraId="0F3422A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14:paraId="5E21A28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5A4F7C3" w14:textId="77777777">
        <w:trPr>
          <w:trHeight w:val="20"/>
          <w:jc w:val="center"/>
        </w:trPr>
        <w:tc>
          <w:tcPr>
            <w:tcW w:w="625" w:type="dxa"/>
          </w:tcPr>
          <w:p w14:paraId="1F159CAE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B2894E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巨野县优发专用车制造有限公司</w:t>
            </w:r>
          </w:p>
        </w:tc>
        <w:tc>
          <w:tcPr>
            <w:tcW w:w="1134" w:type="dxa"/>
            <w:shd w:val="clear" w:color="auto" w:fill="auto"/>
          </w:tcPr>
          <w:p w14:paraId="7EE6408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)339</w:t>
            </w:r>
          </w:p>
        </w:tc>
        <w:tc>
          <w:tcPr>
            <w:tcW w:w="1134" w:type="dxa"/>
            <w:shd w:val="clear" w:color="auto" w:fill="auto"/>
          </w:tcPr>
          <w:p w14:paraId="6245911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21DC25D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E60A2AD" w14:textId="77777777">
        <w:trPr>
          <w:trHeight w:val="20"/>
          <w:jc w:val="center"/>
        </w:trPr>
        <w:tc>
          <w:tcPr>
            <w:tcW w:w="625" w:type="dxa"/>
          </w:tcPr>
          <w:p w14:paraId="74C1A5F7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408E26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山东大鲁专用汽车制造有限公司</w:t>
            </w:r>
          </w:p>
        </w:tc>
        <w:tc>
          <w:tcPr>
            <w:tcW w:w="1134" w:type="dxa"/>
            <w:shd w:val="clear" w:color="auto" w:fill="auto"/>
          </w:tcPr>
          <w:p w14:paraId="23E3467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)343</w:t>
            </w:r>
          </w:p>
        </w:tc>
        <w:tc>
          <w:tcPr>
            <w:tcW w:w="1134" w:type="dxa"/>
            <w:shd w:val="clear" w:color="auto" w:fill="auto"/>
          </w:tcPr>
          <w:p w14:paraId="6112248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10105A3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92BBD59" w14:textId="77777777">
        <w:trPr>
          <w:trHeight w:val="20"/>
          <w:jc w:val="center"/>
        </w:trPr>
        <w:tc>
          <w:tcPr>
            <w:tcW w:w="625" w:type="dxa"/>
          </w:tcPr>
          <w:p w14:paraId="3C4DAC6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ADABD7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青岛隆创科技有限公司</w:t>
            </w:r>
          </w:p>
        </w:tc>
        <w:tc>
          <w:tcPr>
            <w:tcW w:w="1134" w:type="dxa"/>
            <w:shd w:val="clear" w:color="auto" w:fill="auto"/>
          </w:tcPr>
          <w:p w14:paraId="04A22E0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)349</w:t>
            </w:r>
          </w:p>
        </w:tc>
        <w:tc>
          <w:tcPr>
            <w:tcW w:w="1134" w:type="dxa"/>
            <w:shd w:val="clear" w:color="auto" w:fill="auto"/>
          </w:tcPr>
          <w:p w14:paraId="5CCBBEA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0F5E8BF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0F9AA49" w14:textId="77777777">
        <w:trPr>
          <w:trHeight w:val="20"/>
          <w:jc w:val="center"/>
        </w:trPr>
        <w:tc>
          <w:tcPr>
            <w:tcW w:w="625" w:type="dxa"/>
          </w:tcPr>
          <w:p w14:paraId="5E0BD187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6720BD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山东永良车辆制造有限公司</w:t>
            </w:r>
          </w:p>
        </w:tc>
        <w:tc>
          <w:tcPr>
            <w:tcW w:w="1134" w:type="dxa"/>
            <w:shd w:val="clear" w:color="auto" w:fill="auto"/>
          </w:tcPr>
          <w:p w14:paraId="603D5B9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)364</w:t>
            </w:r>
          </w:p>
        </w:tc>
        <w:tc>
          <w:tcPr>
            <w:tcW w:w="1134" w:type="dxa"/>
            <w:shd w:val="clear" w:color="auto" w:fill="auto"/>
          </w:tcPr>
          <w:p w14:paraId="2CEEE4C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63CB7FF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1533E3E" w14:textId="77777777">
        <w:trPr>
          <w:trHeight w:val="20"/>
          <w:jc w:val="center"/>
        </w:trPr>
        <w:tc>
          <w:tcPr>
            <w:tcW w:w="625" w:type="dxa"/>
          </w:tcPr>
          <w:p w14:paraId="55066DC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2AEABD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山东郓城骏骋挂车制造有限公司</w:t>
            </w:r>
          </w:p>
        </w:tc>
        <w:tc>
          <w:tcPr>
            <w:tcW w:w="1134" w:type="dxa"/>
            <w:shd w:val="clear" w:color="auto" w:fill="auto"/>
          </w:tcPr>
          <w:p w14:paraId="3203E9B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)365</w:t>
            </w:r>
          </w:p>
        </w:tc>
        <w:tc>
          <w:tcPr>
            <w:tcW w:w="1134" w:type="dxa"/>
            <w:shd w:val="clear" w:color="auto" w:fill="auto"/>
          </w:tcPr>
          <w:p w14:paraId="5B2A06B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6518B2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CADBFE7" w14:textId="77777777">
        <w:trPr>
          <w:trHeight w:val="20"/>
          <w:jc w:val="center"/>
        </w:trPr>
        <w:tc>
          <w:tcPr>
            <w:tcW w:w="625" w:type="dxa"/>
          </w:tcPr>
          <w:p w14:paraId="61878E7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872339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蜗牛特种车辆装备有限公司</w:t>
            </w:r>
          </w:p>
        </w:tc>
        <w:tc>
          <w:tcPr>
            <w:tcW w:w="1134" w:type="dxa"/>
            <w:shd w:val="clear" w:color="auto" w:fill="auto"/>
          </w:tcPr>
          <w:p w14:paraId="4031199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)371</w:t>
            </w:r>
          </w:p>
        </w:tc>
        <w:tc>
          <w:tcPr>
            <w:tcW w:w="1134" w:type="dxa"/>
            <w:shd w:val="clear" w:color="auto" w:fill="auto"/>
          </w:tcPr>
          <w:p w14:paraId="36AEABF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6608DA5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同意蜗牛特种车辆装备有限公司已列入《公告》的部分产品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产品商标变更为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中集蜗牛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牌。</w:t>
            </w:r>
          </w:p>
        </w:tc>
      </w:tr>
      <w:tr w:rsidR="0059512D" w14:paraId="46693749" w14:textId="77777777">
        <w:trPr>
          <w:trHeight w:val="20"/>
          <w:jc w:val="center"/>
        </w:trPr>
        <w:tc>
          <w:tcPr>
            <w:tcW w:w="625" w:type="dxa"/>
          </w:tcPr>
          <w:p w14:paraId="30A801D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85C92B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</w:t>
            </w:r>
            <w:r>
              <w:rPr>
                <w:rFonts w:ascii="微软雅黑" w:eastAsia="微软雅黑" w:hAnsi="微软雅黑" w:cs="微软雅黑" w:hint="eastAsia"/>
                <w:spacing w:val="-12"/>
                <w:kern w:val="0"/>
              </w:rPr>
              <w:t>犇</w:t>
            </w:r>
            <w:r>
              <w:rPr>
                <w:rFonts w:ascii="仿宋_GB2312" w:eastAsia="仿宋_GB2312" w:hAnsi="仿宋_GB2312" w:cs="仿宋_GB2312" w:hint="eastAsia"/>
                <w:spacing w:val="-12"/>
                <w:kern w:val="0"/>
              </w:rPr>
              <w:t>宇车辆有限公司</w:t>
            </w:r>
          </w:p>
        </w:tc>
        <w:tc>
          <w:tcPr>
            <w:tcW w:w="1134" w:type="dxa"/>
            <w:shd w:val="clear" w:color="auto" w:fill="auto"/>
          </w:tcPr>
          <w:p w14:paraId="527553F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)383</w:t>
            </w:r>
          </w:p>
        </w:tc>
        <w:tc>
          <w:tcPr>
            <w:tcW w:w="1134" w:type="dxa"/>
            <w:shd w:val="clear" w:color="auto" w:fill="auto"/>
          </w:tcPr>
          <w:p w14:paraId="7A24051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2E56BE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F58E051" w14:textId="77777777">
        <w:trPr>
          <w:trHeight w:val="20"/>
          <w:jc w:val="center"/>
        </w:trPr>
        <w:tc>
          <w:tcPr>
            <w:tcW w:w="625" w:type="dxa"/>
          </w:tcPr>
          <w:p w14:paraId="4D7AD877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CCF2B1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山东郓城荣事达挂车制造有限公司</w:t>
            </w:r>
          </w:p>
        </w:tc>
        <w:tc>
          <w:tcPr>
            <w:tcW w:w="1134" w:type="dxa"/>
            <w:shd w:val="clear" w:color="auto" w:fill="auto"/>
          </w:tcPr>
          <w:p w14:paraId="32B5E83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)386</w:t>
            </w:r>
          </w:p>
        </w:tc>
        <w:tc>
          <w:tcPr>
            <w:tcW w:w="1134" w:type="dxa"/>
            <w:shd w:val="clear" w:color="auto" w:fill="auto"/>
          </w:tcPr>
          <w:p w14:paraId="079ADA1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AADF9E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8817DC2" w14:textId="77777777">
        <w:trPr>
          <w:trHeight w:val="20"/>
          <w:jc w:val="center"/>
        </w:trPr>
        <w:tc>
          <w:tcPr>
            <w:tcW w:w="625" w:type="dxa"/>
          </w:tcPr>
          <w:p w14:paraId="6FA2759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687015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/>
                <w:spacing w:val="-12"/>
                <w:kern w:val="0"/>
              </w:rPr>
              <w:t>山东金灿车辆制造有限公司</w:t>
            </w:r>
            <w:r>
              <w:rPr>
                <w:rFonts w:ascii="仿宋_GB2312" w:eastAsia="仿宋_GB2312" w:hAnsi="宋体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/>
                <w:spacing w:val="-12"/>
                <w:kern w:val="0"/>
              </w:rPr>
              <w:t>原高唐县梁兴专用汽车制造有限责任公司</w:t>
            </w:r>
            <w:r>
              <w:rPr>
                <w:rFonts w:ascii="仿宋_GB2312" w:eastAsia="仿宋_GB2312" w:hAnsi="宋体"/>
                <w:spacing w:val="-12"/>
                <w:kern w:val="0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444B69C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)387</w:t>
            </w:r>
          </w:p>
        </w:tc>
        <w:tc>
          <w:tcPr>
            <w:tcW w:w="1134" w:type="dxa"/>
            <w:shd w:val="clear" w:color="auto" w:fill="auto"/>
          </w:tcPr>
          <w:p w14:paraId="1C26DFB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A60A40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同意高唐县梁兴专用汽车制造有限责任公司已列入《公告》的所有产品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企业名称变更为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山东金灿车辆制造有限公司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注册和生产地址变更为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山东省济宁市梁山县梁山工业园区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法人代表变更为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邓国宁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037762C6" w14:textId="77777777">
        <w:trPr>
          <w:trHeight w:val="20"/>
          <w:jc w:val="center"/>
        </w:trPr>
        <w:tc>
          <w:tcPr>
            <w:tcW w:w="625" w:type="dxa"/>
          </w:tcPr>
          <w:p w14:paraId="6AC22D7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6569AE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南阳二机石油装备集团股份有限公司</w:t>
            </w:r>
          </w:p>
        </w:tc>
        <w:tc>
          <w:tcPr>
            <w:tcW w:w="1134" w:type="dxa"/>
            <w:shd w:val="clear" w:color="auto" w:fill="auto"/>
          </w:tcPr>
          <w:p w14:paraId="338148A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)19</w:t>
            </w:r>
          </w:p>
        </w:tc>
        <w:tc>
          <w:tcPr>
            <w:tcW w:w="1134" w:type="dxa"/>
            <w:shd w:val="clear" w:color="auto" w:fill="auto"/>
          </w:tcPr>
          <w:p w14:paraId="01CC82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</w:t>
            </w:r>
          </w:p>
        </w:tc>
        <w:tc>
          <w:tcPr>
            <w:tcW w:w="2409" w:type="dxa"/>
            <w:shd w:val="clear" w:color="auto" w:fill="auto"/>
          </w:tcPr>
          <w:p w14:paraId="1DAFFC8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3135A8D" w14:textId="77777777">
        <w:trPr>
          <w:trHeight w:val="20"/>
          <w:jc w:val="center"/>
        </w:trPr>
        <w:tc>
          <w:tcPr>
            <w:tcW w:w="625" w:type="dxa"/>
          </w:tcPr>
          <w:p w14:paraId="1614F1FE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C94494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河南须河车辆有限公司</w:t>
            </w:r>
          </w:p>
        </w:tc>
        <w:tc>
          <w:tcPr>
            <w:tcW w:w="1134" w:type="dxa"/>
            <w:shd w:val="clear" w:color="auto" w:fill="auto"/>
          </w:tcPr>
          <w:p w14:paraId="1FCB345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)27</w:t>
            </w:r>
          </w:p>
        </w:tc>
        <w:tc>
          <w:tcPr>
            <w:tcW w:w="1134" w:type="dxa"/>
            <w:shd w:val="clear" w:color="auto" w:fill="auto"/>
          </w:tcPr>
          <w:p w14:paraId="51A4568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28997B1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00FE51F" w14:textId="77777777">
        <w:trPr>
          <w:trHeight w:val="20"/>
          <w:jc w:val="center"/>
        </w:trPr>
        <w:tc>
          <w:tcPr>
            <w:tcW w:w="625" w:type="dxa"/>
          </w:tcPr>
          <w:p w14:paraId="3885941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78FDB8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河南骏通车辆有限公司</w:t>
            </w:r>
          </w:p>
        </w:tc>
        <w:tc>
          <w:tcPr>
            <w:tcW w:w="1134" w:type="dxa"/>
            <w:shd w:val="clear" w:color="auto" w:fill="auto"/>
          </w:tcPr>
          <w:p w14:paraId="64E680D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)28</w:t>
            </w:r>
          </w:p>
        </w:tc>
        <w:tc>
          <w:tcPr>
            <w:tcW w:w="1134" w:type="dxa"/>
            <w:shd w:val="clear" w:color="auto" w:fill="auto"/>
          </w:tcPr>
          <w:p w14:paraId="79E9C96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8DFE2E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AE78053" w14:textId="77777777">
        <w:trPr>
          <w:trHeight w:val="20"/>
          <w:jc w:val="center"/>
        </w:trPr>
        <w:tc>
          <w:tcPr>
            <w:tcW w:w="625" w:type="dxa"/>
          </w:tcPr>
          <w:p w14:paraId="5CD5BB1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E78341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郑州宇通重工有限公司</w:t>
            </w:r>
          </w:p>
        </w:tc>
        <w:tc>
          <w:tcPr>
            <w:tcW w:w="1134" w:type="dxa"/>
            <w:shd w:val="clear" w:color="auto" w:fill="auto"/>
          </w:tcPr>
          <w:p w14:paraId="3473D13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)30</w:t>
            </w:r>
          </w:p>
        </w:tc>
        <w:tc>
          <w:tcPr>
            <w:tcW w:w="1134" w:type="dxa"/>
            <w:shd w:val="clear" w:color="auto" w:fill="auto"/>
          </w:tcPr>
          <w:p w14:paraId="5A2E09E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333F352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CBEE69F" w14:textId="77777777">
        <w:trPr>
          <w:trHeight w:val="20"/>
          <w:jc w:val="center"/>
        </w:trPr>
        <w:tc>
          <w:tcPr>
            <w:tcW w:w="625" w:type="dxa"/>
          </w:tcPr>
          <w:p w14:paraId="3E32B17E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9CFF13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河南德沃重工机械有限公司</w:t>
            </w:r>
          </w:p>
        </w:tc>
        <w:tc>
          <w:tcPr>
            <w:tcW w:w="1134" w:type="dxa"/>
            <w:shd w:val="clear" w:color="auto" w:fill="auto"/>
          </w:tcPr>
          <w:p w14:paraId="7966690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)32</w:t>
            </w:r>
          </w:p>
        </w:tc>
        <w:tc>
          <w:tcPr>
            <w:tcW w:w="1134" w:type="dxa"/>
            <w:shd w:val="clear" w:color="auto" w:fill="auto"/>
          </w:tcPr>
          <w:p w14:paraId="68D92B4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6E5D4F7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61D7721" w14:textId="77777777">
        <w:trPr>
          <w:trHeight w:val="20"/>
          <w:jc w:val="center"/>
        </w:trPr>
        <w:tc>
          <w:tcPr>
            <w:tcW w:w="625" w:type="dxa"/>
          </w:tcPr>
          <w:p w14:paraId="12A2197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FB68F9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河南森源重工有限公司</w:t>
            </w:r>
          </w:p>
        </w:tc>
        <w:tc>
          <w:tcPr>
            <w:tcW w:w="1134" w:type="dxa"/>
            <w:shd w:val="clear" w:color="auto" w:fill="auto"/>
          </w:tcPr>
          <w:p w14:paraId="49AF6CA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)37</w:t>
            </w:r>
          </w:p>
        </w:tc>
        <w:tc>
          <w:tcPr>
            <w:tcW w:w="1134" w:type="dxa"/>
            <w:shd w:val="clear" w:color="auto" w:fill="auto"/>
          </w:tcPr>
          <w:p w14:paraId="69E7D93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14:paraId="7E852D0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ACC8EA3" w14:textId="77777777">
        <w:trPr>
          <w:trHeight w:val="20"/>
          <w:jc w:val="center"/>
        </w:trPr>
        <w:tc>
          <w:tcPr>
            <w:tcW w:w="625" w:type="dxa"/>
          </w:tcPr>
          <w:p w14:paraId="4370042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B5B495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河南莱茵汽车制造有限公司</w:t>
            </w:r>
          </w:p>
        </w:tc>
        <w:tc>
          <w:tcPr>
            <w:tcW w:w="1134" w:type="dxa"/>
            <w:shd w:val="clear" w:color="auto" w:fill="auto"/>
          </w:tcPr>
          <w:p w14:paraId="3819894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)39</w:t>
            </w:r>
          </w:p>
        </w:tc>
        <w:tc>
          <w:tcPr>
            <w:tcW w:w="1134" w:type="dxa"/>
            <w:shd w:val="clear" w:color="auto" w:fill="auto"/>
          </w:tcPr>
          <w:p w14:paraId="46B3B67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776AE47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E6502CA" w14:textId="77777777">
        <w:trPr>
          <w:trHeight w:val="20"/>
          <w:jc w:val="center"/>
        </w:trPr>
        <w:tc>
          <w:tcPr>
            <w:tcW w:w="625" w:type="dxa"/>
          </w:tcPr>
          <w:p w14:paraId="7488ED8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40D974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新乡市骏华专用汽车车辆有限公司</w:t>
            </w:r>
          </w:p>
        </w:tc>
        <w:tc>
          <w:tcPr>
            <w:tcW w:w="1134" w:type="dxa"/>
            <w:shd w:val="clear" w:color="auto" w:fill="auto"/>
          </w:tcPr>
          <w:p w14:paraId="587272F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)40</w:t>
            </w:r>
          </w:p>
        </w:tc>
        <w:tc>
          <w:tcPr>
            <w:tcW w:w="1134" w:type="dxa"/>
            <w:shd w:val="clear" w:color="auto" w:fill="auto"/>
          </w:tcPr>
          <w:p w14:paraId="39B1293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C87521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DFCD504" w14:textId="77777777">
        <w:trPr>
          <w:trHeight w:val="20"/>
          <w:jc w:val="center"/>
        </w:trPr>
        <w:tc>
          <w:tcPr>
            <w:tcW w:w="625" w:type="dxa"/>
          </w:tcPr>
          <w:p w14:paraId="1428CF5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CA6C27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河南路太养路机械股份有限公司</w:t>
            </w:r>
          </w:p>
        </w:tc>
        <w:tc>
          <w:tcPr>
            <w:tcW w:w="1134" w:type="dxa"/>
            <w:shd w:val="clear" w:color="auto" w:fill="auto"/>
          </w:tcPr>
          <w:p w14:paraId="247E961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)45</w:t>
            </w:r>
          </w:p>
        </w:tc>
        <w:tc>
          <w:tcPr>
            <w:tcW w:w="1134" w:type="dxa"/>
            <w:shd w:val="clear" w:color="auto" w:fill="auto"/>
          </w:tcPr>
          <w:p w14:paraId="274FA70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35C7686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9ADDB82" w14:textId="77777777">
        <w:trPr>
          <w:trHeight w:val="20"/>
          <w:jc w:val="center"/>
        </w:trPr>
        <w:tc>
          <w:tcPr>
            <w:tcW w:w="625" w:type="dxa"/>
          </w:tcPr>
          <w:p w14:paraId="2784CAA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C5E439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新乡市华烁车辆有限公司</w:t>
            </w:r>
          </w:p>
        </w:tc>
        <w:tc>
          <w:tcPr>
            <w:tcW w:w="1134" w:type="dxa"/>
            <w:shd w:val="clear" w:color="auto" w:fill="auto"/>
          </w:tcPr>
          <w:p w14:paraId="37543ED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)53</w:t>
            </w:r>
          </w:p>
        </w:tc>
        <w:tc>
          <w:tcPr>
            <w:tcW w:w="1134" w:type="dxa"/>
            <w:shd w:val="clear" w:color="auto" w:fill="auto"/>
          </w:tcPr>
          <w:p w14:paraId="35FC8EE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3503465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83FC33A" w14:textId="77777777">
        <w:trPr>
          <w:trHeight w:val="20"/>
          <w:jc w:val="center"/>
        </w:trPr>
        <w:tc>
          <w:tcPr>
            <w:tcW w:w="625" w:type="dxa"/>
          </w:tcPr>
          <w:p w14:paraId="7DCADFA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AF299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河南前进车辆有限公司</w:t>
            </w:r>
          </w:p>
        </w:tc>
        <w:tc>
          <w:tcPr>
            <w:tcW w:w="1134" w:type="dxa"/>
            <w:shd w:val="clear" w:color="auto" w:fill="auto"/>
          </w:tcPr>
          <w:p w14:paraId="77F6C3B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)54</w:t>
            </w:r>
          </w:p>
        </w:tc>
        <w:tc>
          <w:tcPr>
            <w:tcW w:w="1134" w:type="dxa"/>
            <w:shd w:val="clear" w:color="auto" w:fill="auto"/>
          </w:tcPr>
          <w:p w14:paraId="50C05BE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E92FEA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FE90482" w14:textId="77777777">
        <w:trPr>
          <w:trHeight w:val="20"/>
          <w:jc w:val="center"/>
        </w:trPr>
        <w:tc>
          <w:tcPr>
            <w:tcW w:w="625" w:type="dxa"/>
          </w:tcPr>
          <w:p w14:paraId="71316667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F32718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郑州博歌车辆有限公司</w:t>
            </w:r>
          </w:p>
        </w:tc>
        <w:tc>
          <w:tcPr>
            <w:tcW w:w="1134" w:type="dxa"/>
            <w:shd w:val="clear" w:color="auto" w:fill="auto"/>
          </w:tcPr>
          <w:p w14:paraId="1D3B436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)61</w:t>
            </w:r>
          </w:p>
        </w:tc>
        <w:tc>
          <w:tcPr>
            <w:tcW w:w="1134" w:type="dxa"/>
            <w:shd w:val="clear" w:color="auto" w:fill="auto"/>
          </w:tcPr>
          <w:p w14:paraId="0595B91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14:paraId="5BE94AD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56B5D03" w14:textId="77777777">
        <w:trPr>
          <w:trHeight w:val="20"/>
          <w:jc w:val="center"/>
        </w:trPr>
        <w:tc>
          <w:tcPr>
            <w:tcW w:w="625" w:type="dxa"/>
          </w:tcPr>
          <w:p w14:paraId="495EA00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E2D29B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濮阳市龙欣专用汽车制造有限公司</w:t>
            </w:r>
          </w:p>
        </w:tc>
        <w:tc>
          <w:tcPr>
            <w:tcW w:w="1134" w:type="dxa"/>
            <w:shd w:val="clear" w:color="auto" w:fill="auto"/>
          </w:tcPr>
          <w:p w14:paraId="35A64C2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)65</w:t>
            </w:r>
          </w:p>
        </w:tc>
        <w:tc>
          <w:tcPr>
            <w:tcW w:w="1134" w:type="dxa"/>
            <w:shd w:val="clear" w:color="auto" w:fill="auto"/>
          </w:tcPr>
          <w:p w14:paraId="47C3C1D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3BEF465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01003F3" w14:textId="77777777">
        <w:trPr>
          <w:trHeight w:val="20"/>
          <w:jc w:val="center"/>
        </w:trPr>
        <w:tc>
          <w:tcPr>
            <w:tcW w:w="625" w:type="dxa"/>
          </w:tcPr>
          <w:p w14:paraId="62DC264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2B4C0F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河南亿翔专用汽车有限公司</w:t>
            </w:r>
          </w:p>
        </w:tc>
        <w:tc>
          <w:tcPr>
            <w:tcW w:w="1134" w:type="dxa"/>
            <w:shd w:val="clear" w:color="auto" w:fill="auto"/>
          </w:tcPr>
          <w:p w14:paraId="5B5AA6E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)68</w:t>
            </w:r>
          </w:p>
        </w:tc>
        <w:tc>
          <w:tcPr>
            <w:tcW w:w="1134" w:type="dxa"/>
            <w:shd w:val="clear" w:color="auto" w:fill="auto"/>
          </w:tcPr>
          <w:p w14:paraId="3FC1E57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0C8C5E7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B22BD1F" w14:textId="77777777">
        <w:trPr>
          <w:trHeight w:val="20"/>
          <w:jc w:val="center"/>
        </w:trPr>
        <w:tc>
          <w:tcPr>
            <w:tcW w:w="625" w:type="dxa"/>
          </w:tcPr>
          <w:p w14:paraId="01742E2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11BAD2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/>
                <w:spacing w:val="-12"/>
                <w:kern w:val="0"/>
              </w:rPr>
              <w:t>新乡光耀专用汽车制造有限公司</w:t>
            </w:r>
            <w:r>
              <w:rPr>
                <w:rFonts w:ascii="仿宋_GB2312" w:eastAsia="仿宋_GB2312" w:hAnsi="宋体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/>
                <w:spacing w:val="-12"/>
                <w:kern w:val="0"/>
              </w:rPr>
              <w:t>原新乡市巨基汽车制造有限公司</w:t>
            </w:r>
            <w:r>
              <w:rPr>
                <w:rFonts w:ascii="仿宋_GB2312" w:eastAsia="仿宋_GB2312" w:hAnsi="宋体"/>
                <w:spacing w:val="-12"/>
                <w:kern w:val="0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7DCF1CA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)109</w:t>
            </w:r>
          </w:p>
        </w:tc>
        <w:tc>
          <w:tcPr>
            <w:tcW w:w="1134" w:type="dxa"/>
            <w:shd w:val="clear" w:color="auto" w:fill="auto"/>
          </w:tcPr>
          <w:p w14:paraId="0D8C4E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AAB5D2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同意新乡市巨基汽车制造有限公司已列入《公告》的所有产品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企业名称变更为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新乡光耀专用汽车制造有限公司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法人代表变更为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邓翔银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5577AB19" w14:textId="77777777">
        <w:trPr>
          <w:trHeight w:val="20"/>
          <w:jc w:val="center"/>
        </w:trPr>
        <w:tc>
          <w:tcPr>
            <w:tcW w:w="625" w:type="dxa"/>
          </w:tcPr>
          <w:p w14:paraId="7EBE416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3E0D3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湖北聚力汽车技术股份有限公司</w:t>
            </w:r>
          </w:p>
        </w:tc>
        <w:tc>
          <w:tcPr>
            <w:tcW w:w="1134" w:type="dxa"/>
            <w:shd w:val="clear" w:color="auto" w:fill="auto"/>
          </w:tcPr>
          <w:p w14:paraId="431DEA4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)05</w:t>
            </w:r>
          </w:p>
        </w:tc>
        <w:tc>
          <w:tcPr>
            <w:tcW w:w="1134" w:type="dxa"/>
            <w:shd w:val="clear" w:color="auto" w:fill="auto"/>
          </w:tcPr>
          <w:p w14:paraId="6DB1826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47</w:t>
            </w:r>
          </w:p>
        </w:tc>
        <w:tc>
          <w:tcPr>
            <w:tcW w:w="2409" w:type="dxa"/>
            <w:shd w:val="clear" w:color="auto" w:fill="auto"/>
          </w:tcPr>
          <w:p w14:paraId="4DE496B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DC36A14" w14:textId="77777777">
        <w:trPr>
          <w:trHeight w:val="20"/>
          <w:jc w:val="center"/>
        </w:trPr>
        <w:tc>
          <w:tcPr>
            <w:tcW w:w="625" w:type="dxa"/>
          </w:tcPr>
          <w:p w14:paraId="6AEBC12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15D3A7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奥龙汽车有限公司</w:t>
            </w:r>
          </w:p>
        </w:tc>
        <w:tc>
          <w:tcPr>
            <w:tcW w:w="1134" w:type="dxa"/>
            <w:shd w:val="clear" w:color="auto" w:fill="auto"/>
          </w:tcPr>
          <w:p w14:paraId="209A11C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)08</w:t>
            </w:r>
          </w:p>
        </w:tc>
        <w:tc>
          <w:tcPr>
            <w:tcW w:w="1134" w:type="dxa"/>
            <w:shd w:val="clear" w:color="auto" w:fill="auto"/>
          </w:tcPr>
          <w:p w14:paraId="51A99C1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21</w:t>
            </w:r>
          </w:p>
        </w:tc>
        <w:tc>
          <w:tcPr>
            <w:tcW w:w="2409" w:type="dxa"/>
            <w:shd w:val="clear" w:color="auto" w:fill="auto"/>
          </w:tcPr>
          <w:p w14:paraId="72D62E8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8C1DDD5" w14:textId="77777777">
        <w:trPr>
          <w:trHeight w:val="20"/>
          <w:jc w:val="center"/>
        </w:trPr>
        <w:tc>
          <w:tcPr>
            <w:tcW w:w="625" w:type="dxa"/>
          </w:tcPr>
          <w:p w14:paraId="6CC938E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E9A277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6"/>
                <w:kern w:val="0"/>
              </w:rPr>
            </w:pPr>
            <w:r>
              <w:rPr>
                <w:rFonts w:ascii="仿宋_GB2312" w:eastAsia="仿宋_GB2312" w:hAnsi="宋体" w:hint="eastAsia"/>
                <w:spacing w:val="-16"/>
                <w:kern w:val="0"/>
              </w:rPr>
              <w:t>中国重汽集团湖北华威专用汽车有限公司</w:t>
            </w:r>
          </w:p>
        </w:tc>
        <w:tc>
          <w:tcPr>
            <w:tcW w:w="1134" w:type="dxa"/>
            <w:shd w:val="clear" w:color="auto" w:fill="auto"/>
          </w:tcPr>
          <w:p w14:paraId="7AE8661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</w:t>
            </w:r>
          </w:p>
        </w:tc>
        <w:tc>
          <w:tcPr>
            <w:tcW w:w="1134" w:type="dxa"/>
            <w:shd w:val="clear" w:color="auto" w:fill="auto"/>
          </w:tcPr>
          <w:p w14:paraId="40A0FE7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7B4FA03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5819312" w14:textId="77777777">
        <w:trPr>
          <w:trHeight w:val="20"/>
          <w:jc w:val="center"/>
        </w:trPr>
        <w:tc>
          <w:tcPr>
            <w:tcW w:w="625" w:type="dxa"/>
          </w:tcPr>
          <w:p w14:paraId="0068006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0E563D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湖北大力专用汽车制造有限公司</w:t>
            </w:r>
          </w:p>
        </w:tc>
        <w:tc>
          <w:tcPr>
            <w:tcW w:w="1134" w:type="dxa"/>
            <w:shd w:val="clear" w:color="auto" w:fill="auto"/>
          </w:tcPr>
          <w:p w14:paraId="6B32F2F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)17</w:t>
            </w:r>
          </w:p>
        </w:tc>
        <w:tc>
          <w:tcPr>
            <w:tcW w:w="1134" w:type="dxa"/>
            <w:shd w:val="clear" w:color="auto" w:fill="auto"/>
          </w:tcPr>
          <w:p w14:paraId="1C9FABC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348D8DB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0113012" w14:textId="77777777">
        <w:trPr>
          <w:trHeight w:val="20"/>
          <w:jc w:val="center"/>
        </w:trPr>
        <w:tc>
          <w:tcPr>
            <w:tcW w:w="625" w:type="dxa"/>
          </w:tcPr>
          <w:p w14:paraId="46F3F63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839DD0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荆门宏图特种飞行器制造有限公司</w:t>
            </w:r>
          </w:p>
        </w:tc>
        <w:tc>
          <w:tcPr>
            <w:tcW w:w="1134" w:type="dxa"/>
            <w:shd w:val="clear" w:color="auto" w:fill="auto"/>
          </w:tcPr>
          <w:p w14:paraId="7EDFF8E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)21</w:t>
            </w:r>
          </w:p>
        </w:tc>
        <w:tc>
          <w:tcPr>
            <w:tcW w:w="1134" w:type="dxa"/>
            <w:shd w:val="clear" w:color="auto" w:fill="auto"/>
          </w:tcPr>
          <w:p w14:paraId="715BAC3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</w:t>
            </w:r>
          </w:p>
        </w:tc>
        <w:tc>
          <w:tcPr>
            <w:tcW w:w="2409" w:type="dxa"/>
            <w:shd w:val="clear" w:color="auto" w:fill="auto"/>
          </w:tcPr>
          <w:p w14:paraId="64EA000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E64B434" w14:textId="77777777">
        <w:trPr>
          <w:trHeight w:val="20"/>
          <w:jc w:val="center"/>
        </w:trPr>
        <w:tc>
          <w:tcPr>
            <w:tcW w:w="625" w:type="dxa"/>
          </w:tcPr>
          <w:p w14:paraId="2E6DD63E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6C0C8B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湖北三六一一特种装备有限责任公司</w:t>
            </w:r>
          </w:p>
        </w:tc>
        <w:tc>
          <w:tcPr>
            <w:tcW w:w="1134" w:type="dxa"/>
            <w:shd w:val="clear" w:color="auto" w:fill="auto"/>
          </w:tcPr>
          <w:p w14:paraId="6CE1D55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)32</w:t>
            </w:r>
          </w:p>
        </w:tc>
        <w:tc>
          <w:tcPr>
            <w:tcW w:w="1134" w:type="dxa"/>
            <w:shd w:val="clear" w:color="auto" w:fill="auto"/>
          </w:tcPr>
          <w:p w14:paraId="2EC1A2C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558D723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59098CB" w14:textId="77777777">
        <w:trPr>
          <w:trHeight w:val="20"/>
          <w:jc w:val="center"/>
        </w:trPr>
        <w:tc>
          <w:tcPr>
            <w:tcW w:w="625" w:type="dxa"/>
          </w:tcPr>
          <w:p w14:paraId="6861F62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12CDFA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武汉市汉福专用车有限公司</w:t>
            </w:r>
          </w:p>
        </w:tc>
        <w:tc>
          <w:tcPr>
            <w:tcW w:w="1134" w:type="dxa"/>
            <w:shd w:val="clear" w:color="auto" w:fill="auto"/>
          </w:tcPr>
          <w:p w14:paraId="018DE1D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)33</w:t>
            </w:r>
          </w:p>
        </w:tc>
        <w:tc>
          <w:tcPr>
            <w:tcW w:w="1134" w:type="dxa"/>
            <w:shd w:val="clear" w:color="auto" w:fill="auto"/>
          </w:tcPr>
          <w:p w14:paraId="3B1CCCF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AF008D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8885853" w14:textId="77777777">
        <w:trPr>
          <w:trHeight w:val="20"/>
          <w:jc w:val="center"/>
        </w:trPr>
        <w:tc>
          <w:tcPr>
            <w:tcW w:w="625" w:type="dxa"/>
          </w:tcPr>
          <w:p w14:paraId="5742786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C125E1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武汉市政环卫机械有限公司</w:t>
            </w:r>
          </w:p>
        </w:tc>
        <w:tc>
          <w:tcPr>
            <w:tcW w:w="1134" w:type="dxa"/>
            <w:shd w:val="clear" w:color="auto" w:fill="auto"/>
          </w:tcPr>
          <w:p w14:paraId="57B05B3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)37</w:t>
            </w:r>
          </w:p>
        </w:tc>
        <w:tc>
          <w:tcPr>
            <w:tcW w:w="1134" w:type="dxa"/>
            <w:shd w:val="clear" w:color="auto" w:fill="auto"/>
          </w:tcPr>
          <w:p w14:paraId="23A7418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28A23B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2239123" w14:textId="77777777">
        <w:trPr>
          <w:trHeight w:val="20"/>
          <w:jc w:val="center"/>
        </w:trPr>
        <w:tc>
          <w:tcPr>
            <w:tcW w:w="625" w:type="dxa"/>
          </w:tcPr>
          <w:p w14:paraId="51B1613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CEC290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武汉洁力环卫汽车装备有限公司</w:t>
            </w:r>
          </w:p>
        </w:tc>
        <w:tc>
          <w:tcPr>
            <w:tcW w:w="1134" w:type="dxa"/>
            <w:shd w:val="clear" w:color="auto" w:fill="auto"/>
          </w:tcPr>
          <w:p w14:paraId="2AEE5FB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)44</w:t>
            </w:r>
          </w:p>
        </w:tc>
        <w:tc>
          <w:tcPr>
            <w:tcW w:w="1134" w:type="dxa"/>
            <w:shd w:val="clear" w:color="auto" w:fill="auto"/>
          </w:tcPr>
          <w:p w14:paraId="15DA9A1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7E5731E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C6C26A4" w14:textId="77777777">
        <w:trPr>
          <w:trHeight w:val="20"/>
          <w:jc w:val="center"/>
        </w:trPr>
        <w:tc>
          <w:tcPr>
            <w:tcW w:w="625" w:type="dxa"/>
          </w:tcPr>
          <w:p w14:paraId="5983DA8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263861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武汉客车制造股份有限公司</w:t>
            </w:r>
          </w:p>
        </w:tc>
        <w:tc>
          <w:tcPr>
            <w:tcW w:w="1134" w:type="dxa"/>
            <w:shd w:val="clear" w:color="auto" w:fill="auto"/>
          </w:tcPr>
          <w:p w14:paraId="2F1D30A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)49</w:t>
            </w:r>
          </w:p>
        </w:tc>
        <w:tc>
          <w:tcPr>
            <w:tcW w:w="1134" w:type="dxa"/>
            <w:shd w:val="clear" w:color="auto" w:fill="auto"/>
          </w:tcPr>
          <w:p w14:paraId="0DDF2A0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455C992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51D54B8" w14:textId="77777777">
        <w:trPr>
          <w:trHeight w:val="20"/>
          <w:jc w:val="center"/>
        </w:trPr>
        <w:tc>
          <w:tcPr>
            <w:tcW w:w="625" w:type="dxa"/>
          </w:tcPr>
          <w:p w14:paraId="2C13214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4F016A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/>
                <w:spacing w:val="-12"/>
                <w:kern w:val="0"/>
              </w:rPr>
              <w:t>中国人民解放军第三三</w:t>
            </w:r>
            <w:r>
              <w:rPr>
                <w:rFonts w:ascii="微软雅黑" w:eastAsia="微软雅黑" w:hAnsi="微软雅黑" w:cs="微软雅黑" w:hint="eastAsia"/>
                <w:spacing w:val="-12"/>
                <w:kern w:val="0"/>
              </w:rPr>
              <w:t>〇</w:t>
            </w:r>
            <w:r>
              <w:rPr>
                <w:rFonts w:ascii="仿宋_GB2312" w:eastAsia="仿宋_GB2312" w:hAnsi="仿宋_GB2312" w:cs="仿宋_GB2312" w:hint="eastAsia"/>
                <w:spacing w:val="-12"/>
                <w:kern w:val="0"/>
              </w:rPr>
              <w:t>三工厂</w:t>
            </w:r>
            <w:r>
              <w:rPr>
                <w:rFonts w:ascii="仿宋_GB2312" w:eastAsia="仿宋_GB2312" w:hAnsi="宋体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/>
                <w:spacing w:val="-12"/>
                <w:kern w:val="0"/>
              </w:rPr>
              <w:t>原中国人民解放军第三三零三工厂</w:t>
            </w:r>
            <w:r>
              <w:rPr>
                <w:rFonts w:ascii="仿宋_GB2312" w:eastAsia="仿宋_GB2312" w:hAnsi="宋体"/>
                <w:spacing w:val="-12"/>
                <w:kern w:val="0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39A2D70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)50</w:t>
            </w:r>
          </w:p>
        </w:tc>
        <w:tc>
          <w:tcPr>
            <w:tcW w:w="1134" w:type="dxa"/>
            <w:shd w:val="clear" w:color="auto" w:fill="auto"/>
          </w:tcPr>
          <w:p w14:paraId="3720A5E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A8A424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同意中国人民解放军第三三</w:t>
            </w:r>
            <w:r>
              <w:rPr>
                <w:rFonts w:ascii="微软雅黑" w:eastAsia="微软雅黑" w:hAnsi="微软雅黑" w:cs="微软雅黑" w:hint="eastAsia"/>
                <w:spacing w:val="-26"/>
                <w:kern w:val="0"/>
              </w:rPr>
              <w:t>〇</w:t>
            </w:r>
            <w:r>
              <w:rPr>
                <w:rFonts w:ascii="仿宋_GB2312" w:eastAsia="仿宋_GB2312" w:hAnsi="仿宋_GB2312" w:cs="仿宋_GB2312" w:hint="eastAsia"/>
                <w:spacing w:val="-26"/>
                <w:kern w:val="0"/>
              </w:rPr>
              <w:t>三工厂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(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原中国人民解放军第三三零三工厂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)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企业名称变更为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中国人民解放军第三三</w:t>
            </w:r>
            <w:r>
              <w:rPr>
                <w:rFonts w:ascii="微软雅黑" w:eastAsia="微软雅黑" w:hAnsi="微软雅黑" w:cs="微软雅黑" w:hint="eastAsia"/>
                <w:spacing w:val="-26"/>
                <w:kern w:val="0"/>
              </w:rPr>
              <w:t>〇</w:t>
            </w:r>
            <w:r>
              <w:rPr>
                <w:rFonts w:ascii="仿宋_GB2312" w:eastAsia="仿宋_GB2312" w:hAnsi="仿宋_GB2312" w:cs="仿宋_GB2312" w:hint="eastAsia"/>
                <w:spacing w:val="-26"/>
                <w:kern w:val="0"/>
              </w:rPr>
              <w:t>三工厂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生产地址变更为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湖北省武汉市武昌区石洞街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  <w:bookmarkStart w:id="2" w:name="_GoBack"/>
            <w:bookmarkEnd w:id="2"/>
          </w:p>
        </w:tc>
      </w:tr>
      <w:tr w:rsidR="0059512D" w14:paraId="26F83BE3" w14:textId="77777777">
        <w:trPr>
          <w:trHeight w:val="20"/>
          <w:jc w:val="center"/>
        </w:trPr>
        <w:tc>
          <w:tcPr>
            <w:tcW w:w="625" w:type="dxa"/>
          </w:tcPr>
          <w:p w14:paraId="7147CFD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AFE33E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湖北五环专用汽车有限公司</w:t>
            </w:r>
          </w:p>
        </w:tc>
        <w:tc>
          <w:tcPr>
            <w:tcW w:w="1134" w:type="dxa"/>
            <w:shd w:val="clear" w:color="auto" w:fill="auto"/>
          </w:tcPr>
          <w:p w14:paraId="35198D2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)57</w:t>
            </w:r>
          </w:p>
        </w:tc>
        <w:tc>
          <w:tcPr>
            <w:tcW w:w="1134" w:type="dxa"/>
            <w:shd w:val="clear" w:color="auto" w:fill="auto"/>
          </w:tcPr>
          <w:p w14:paraId="30496E4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0C189AD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FA6EE79" w14:textId="77777777">
        <w:trPr>
          <w:trHeight w:val="20"/>
          <w:jc w:val="center"/>
        </w:trPr>
        <w:tc>
          <w:tcPr>
            <w:tcW w:w="625" w:type="dxa"/>
          </w:tcPr>
          <w:p w14:paraId="1C1E45E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06BE7C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湖北江山专用汽车有限公司</w:t>
            </w:r>
          </w:p>
        </w:tc>
        <w:tc>
          <w:tcPr>
            <w:tcW w:w="1134" w:type="dxa"/>
            <w:shd w:val="clear" w:color="auto" w:fill="auto"/>
          </w:tcPr>
          <w:p w14:paraId="56A8E1F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)65</w:t>
            </w:r>
          </w:p>
        </w:tc>
        <w:tc>
          <w:tcPr>
            <w:tcW w:w="1134" w:type="dxa"/>
            <w:shd w:val="clear" w:color="auto" w:fill="auto"/>
          </w:tcPr>
          <w:p w14:paraId="27F0AA0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56B883D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29265F3" w14:textId="77777777">
        <w:trPr>
          <w:trHeight w:val="20"/>
          <w:jc w:val="center"/>
        </w:trPr>
        <w:tc>
          <w:tcPr>
            <w:tcW w:w="625" w:type="dxa"/>
          </w:tcPr>
          <w:p w14:paraId="4217A59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037B79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随州市力神专用汽车有限公司</w:t>
            </w:r>
          </w:p>
        </w:tc>
        <w:tc>
          <w:tcPr>
            <w:tcW w:w="1134" w:type="dxa"/>
            <w:shd w:val="clear" w:color="auto" w:fill="auto"/>
          </w:tcPr>
          <w:p w14:paraId="148A14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)69</w:t>
            </w:r>
          </w:p>
        </w:tc>
        <w:tc>
          <w:tcPr>
            <w:tcW w:w="1134" w:type="dxa"/>
            <w:shd w:val="clear" w:color="auto" w:fill="auto"/>
          </w:tcPr>
          <w:p w14:paraId="1037247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2409" w:type="dxa"/>
            <w:shd w:val="clear" w:color="auto" w:fill="auto"/>
          </w:tcPr>
          <w:p w14:paraId="2E7F3EA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3819A15" w14:textId="77777777">
        <w:trPr>
          <w:trHeight w:val="20"/>
          <w:jc w:val="center"/>
        </w:trPr>
        <w:tc>
          <w:tcPr>
            <w:tcW w:w="625" w:type="dxa"/>
          </w:tcPr>
          <w:p w14:paraId="255E15B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573B9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湖北省齐星汽车车身股份有限公司</w:t>
            </w:r>
          </w:p>
        </w:tc>
        <w:tc>
          <w:tcPr>
            <w:tcW w:w="1134" w:type="dxa"/>
            <w:shd w:val="clear" w:color="auto" w:fill="auto"/>
          </w:tcPr>
          <w:p w14:paraId="639915D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)70</w:t>
            </w:r>
          </w:p>
        </w:tc>
        <w:tc>
          <w:tcPr>
            <w:tcW w:w="1134" w:type="dxa"/>
            <w:shd w:val="clear" w:color="auto" w:fill="auto"/>
          </w:tcPr>
          <w:p w14:paraId="02E8BD6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35B673B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1EAC3FB" w14:textId="77777777">
        <w:trPr>
          <w:trHeight w:val="20"/>
          <w:jc w:val="center"/>
        </w:trPr>
        <w:tc>
          <w:tcPr>
            <w:tcW w:w="625" w:type="dxa"/>
          </w:tcPr>
          <w:p w14:paraId="0E00F25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55ED8B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湖北楚胜汽车有限公司</w:t>
            </w:r>
          </w:p>
        </w:tc>
        <w:tc>
          <w:tcPr>
            <w:tcW w:w="1134" w:type="dxa"/>
            <w:shd w:val="clear" w:color="auto" w:fill="auto"/>
          </w:tcPr>
          <w:p w14:paraId="32ACB2C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)71</w:t>
            </w:r>
          </w:p>
        </w:tc>
        <w:tc>
          <w:tcPr>
            <w:tcW w:w="1134" w:type="dxa"/>
            <w:shd w:val="clear" w:color="auto" w:fill="auto"/>
          </w:tcPr>
          <w:p w14:paraId="2653756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</w:t>
            </w:r>
          </w:p>
        </w:tc>
        <w:tc>
          <w:tcPr>
            <w:tcW w:w="2409" w:type="dxa"/>
            <w:shd w:val="clear" w:color="auto" w:fill="auto"/>
          </w:tcPr>
          <w:p w14:paraId="6ACAD21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D95A5B7" w14:textId="77777777">
        <w:trPr>
          <w:trHeight w:val="20"/>
          <w:jc w:val="center"/>
        </w:trPr>
        <w:tc>
          <w:tcPr>
            <w:tcW w:w="625" w:type="dxa"/>
          </w:tcPr>
          <w:p w14:paraId="266D1EF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349DF1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东风随州专用汽车有限公司</w:t>
            </w:r>
          </w:p>
        </w:tc>
        <w:tc>
          <w:tcPr>
            <w:tcW w:w="1134" w:type="dxa"/>
            <w:shd w:val="clear" w:color="auto" w:fill="auto"/>
          </w:tcPr>
          <w:p w14:paraId="03FF914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)72</w:t>
            </w:r>
          </w:p>
        </w:tc>
        <w:tc>
          <w:tcPr>
            <w:tcW w:w="1134" w:type="dxa"/>
            <w:shd w:val="clear" w:color="auto" w:fill="auto"/>
          </w:tcPr>
          <w:p w14:paraId="7E742AA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4996144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094673C" w14:textId="77777777">
        <w:trPr>
          <w:trHeight w:val="20"/>
          <w:jc w:val="center"/>
        </w:trPr>
        <w:tc>
          <w:tcPr>
            <w:tcW w:w="625" w:type="dxa"/>
          </w:tcPr>
          <w:p w14:paraId="11032BD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1B64A3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程力专用汽车股份有限公司</w:t>
            </w:r>
          </w:p>
        </w:tc>
        <w:tc>
          <w:tcPr>
            <w:tcW w:w="1134" w:type="dxa"/>
            <w:shd w:val="clear" w:color="auto" w:fill="auto"/>
          </w:tcPr>
          <w:p w14:paraId="094B3CF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)74</w:t>
            </w:r>
          </w:p>
        </w:tc>
        <w:tc>
          <w:tcPr>
            <w:tcW w:w="1134" w:type="dxa"/>
            <w:shd w:val="clear" w:color="auto" w:fill="auto"/>
          </w:tcPr>
          <w:p w14:paraId="266F712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1C55BF3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481FE9B" w14:textId="77777777">
        <w:trPr>
          <w:trHeight w:val="20"/>
          <w:jc w:val="center"/>
        </w:trPr>
        <w:tc>
          <w:tcPr>
            <w:tcW w:w="625" w:type="dxa"/>
          </w:tcPr>
          <w:p w14:paraId="7849379E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BE7ABE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湖北新中绿专用汽车有限公司</w:t>
            </w:r>
          </w:p>
        </w:tc>
        <w:tc>
          <w:tcPr>
            <w:tcW w:w="1134" w:type="dxa"/>
            <w:shd w:val="clear" w:color="auto" w:fill="auto"/>
          </w:tcPr>
          <w:p w14:paraId="71BA680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)80</w:t>
            </w:r>
          </w:p>
        </w:tc>
        <w:tc>
          <w:tcPr>
            <w:tcW w:w="1134" w:type="dxa"/>
            <w:shd w:val="clear" w:color="auto" w:fill="auto"/>
          </w:tcPr>
          <w:p w14:paraId="1734B2D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BBE099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A367C7B" w14:textId="77777777">
        <w:trPr>
          <w:trHeight w:val="20"/>
          <w:jc w:val="center"/>
        </w:trPr>
        <w:tc>
          <w:tcPr>
            <w:tcW w:w="625" w:type="dxa"/>
          </w:tcPr>
          <w:p w14:paraId="2A114E9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501896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湖北成龙威专用汽车有限公司</w:t>
            </w:r>
          </w:p>
        </w:tc>
        <w:tc>
          <w:tcPr>
            <w:tcW w:w="1134" w:type="dxa"/>
            <w:shd w:val="clear" w:color="auto" w:fill="auto"/>
          </w:tcPr>
          <w:p w14:paraId="5700AF8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)81</w:t>
            </w:r>
          </w:p>
        </w:tc>
        <w:tc>
          <w:tcPr>
            <w:tcW w:w="1134" w:type="dxa"/>
            <w:shd w:val="clear" w:color="auto" w:fill="auto"/>
          </w:tcPr>
          <w:p w14:paraId="505B6F3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5EC582C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8D717FC" w14:textId="77777777">
        <w:trPr>
          <w:trHeight w:val="20"/>
          <w:jc w:val="center"/>
        </w:trPr>
        <w:tc>
          <w:tcPr>
            <w:tcW w:w="625" w:type="dxa"/>
          </w:tcPr>
          <w:p w14:paraId="77526E5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0611DB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东风华神特装车辆有限公司</w:t>
            </w:r>
          </w:p>
        </w:tc>
        <w:tc>
          <w:tcPr>
            <w:tcW w:w="1134" w:type="dxa"/>
            <w:shd w:val="clear" w:color="auto" w:fill="auto"/>
          </w:tcPr>
          <w:p w14:paraId="18BE8C7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)82</w:t>
            </w:r>
          </w:p>
        </w:tc>
        <w:tc>
          <w:tcPr>
            <w:tcW w:w="1134" w:type="dxa"/>
            <w:shd w:val="clear" w:color="auto" w:fill="auto"/>
          </w:tcPr>
          <w:p w14:paraId="611E880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B55E24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8FF3FA7" w14:textId="77777777">
        <w:trPr>
          <w:trHeight w:val="20"/>
          <w:jc w:val="center"/>
        </w:trPr>
        <w:tc>
          <w:tcPr>
            <w:tcW w:w="625" w:type="dxa"/>
          </w:tcPr>
          <w:p w14:paraId="4EBFF5F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54CC3C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湖北海立美达汽车有限公司</w:t>
            </w:r>
          </w:p>
        </w:tc>
        <w:tc>
          <w:tcPr>
            <w:tcW w:w="1134" w:type="dxa"/>
            <w:shd w:val="clear" w:color="auto" w:fill="auto"/>
          </w:tcPr>
          <w:p w14:paraId="5CFF6D1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)85</w:t>
            </w:r>
          </w:p>
        </w:tc>
        <w:tc>
          <w:tcPr>
            <w:tcW w:w="1134" w:type="dxa"/>
            <w:shd w:val="clear" w:color="auto" w:fill="auto"/>
          </w:tcPr>
          <w:p w14:paraId="4E09670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59C300B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C46B882" w14:textId="77777777">
        <w:trPr>
          <w:trHeight w:val="20"/>
          <w:jc w:val="center"/>
        </w:trPr>
        <w:tc>
          <w:tcPr>
            <w:tcW w:w="625" w:type="dxa"/>
          </w:tcPr>
          <w:p w14:paraId="6339B4F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7E07CF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湖北宏宇专用汽车有限公司</w:t>
            </w:r>
          </w:p>
        </w:tc>
        <w:tc>
          <w:tcPr>
            <w:tcW w:w="1134" w:type="dxa"/>
            <w:shd w:val="clear" w:color="auto" w:fill="auto"/>
          </w:tcPr>
          <w:p w14:paraId="3A27C92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)90</w:t>
            </w:r>
          </w:p>
        </w:tc>
        <w:tc>
          <w:tcPr>
            <w:tcW w:w="1134" w:type="dxa"/>
            <w:shd w:val="clear" w:color="auto" w:fill="auto"/>
          </w:tcPr>
          <w:p w14:paraId="235CD5C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3B83043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40CF3E3" w14:textId="77777777">
        <w:trPr>
          <w:trHeight w:val="20"/>
          <w:jc w:val="center"/>
        </w:trPr>
        <w:tc>
          <w:tcPr>
            <w:tcW w:w="625" w:type="dxa"/>
          </w:tcPr>
          <w:p w14:paraId="302121F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22149F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玉柴东特专用汽车有限公司</w:t>
            </w:r>
          </w:p>
        </w:tc>
        <w:tc>
          <w:tcPr>
            <w:tcW w:w="1134" w:type="dxa"/>
            <w:shd w:val="clear" w:color="auto" w:fill="auto"/>
          </w:tcPr>
          <w:p w14:paraId="5220446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)93</w:t>
            </w:r>
          </w:p>
        </w:tc>
        <w:tc>
          <w:tcPr>
            <w:tcW w:w="1134" w:type="dxa"/>
            <w:shd w:val="clear" w:color="auto" w:fill="auto"/>
          </w:tcPr>
          <w:p w14:paraId="3AED06E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33</w:t>
            </w:r>
          </w:p>
        </w:tc>
        <w:tc>
          <w:tcPr>
            <w:tcW w:w="2409" w:type="dxa"/>
            <w:shd w:val="clear" w:color="auto" w:fill="auto"/>
          </w:tcPr>
          <w:p w14:paraId="322F84F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753E63F" w14:textId="77777777">
        <w:trPr>
          <w:trHeight w:val="20"/>
          <w:jc w:val="center"/>
        </w:trPr>
        <w:tc>
          <w:tcPr>
            <w:tcW w:w="625" w:type="dxa"/>
          </w:tcPr>
          <w:p w14:paraId="5FF5247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A85546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湖北日昕专用汽车有限公司</w:t>
            </w:r>
          </w:p>
        </w:tc>
        <w:tc>
          <w:tcPr>
            <w:tcW w:w="1134" w:type="dxa"/>
            <w:shd w:val="clear" w:color="auto" w:fill="auto"/>
          </w:tcPr>
          <w:p w14:paraId="4804E05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)96</w:t>
            </w:r>
          </w:p>
        </w:tc>
        <w:tc>
          <w:tcPr>
            <w:tcW w:w="1134" w:type="dxa"/>
            <w:shd w:val="clear" w:color="auto" w:fill="auto"/>
          </w:tcPr>
          <w:p w14:paraId="7E1E73E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150E45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3148631" w14:textId="77777777">
        <w:trPr>
          <w:trHeight w:val="20"/>
          <w:jc w:val="center"/>
        </w:trPr>
        <w:tc>
          <w:tcPr>
            <w:tcW w:w="625" w:type="dxa"/>
          </w:tcPr>
          <w:p w14:paraId="78B4CB3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AE5C08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湖北润力专用汽车有限公司</w:t>
            </w:r>
          </w:p>
        </w:tc>
        <w:tc>
          <w:tcPr>
            <w:tcW w:w="1134" w:type="dxa"/>
            <w:shd w:val="clear" w:color="auto" w:fill="auto"/>
          </w:tcPr>
          <w:p w14:paraId="6B1794B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)97</w:t>
            </w:r>
          </w:p>
        </w:tc>
        <w:tc>
          <w:tcPr>
            <w:tcW w:w="1134" w:type="dxa"/>
            <w:shd w:val="clear" w:color="auto" w:fill="auto"/>
          </w:tcPr>
          <w:p w14:paraId="02B2227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06E17A1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9F138D2" w14:textId="77777777">
        <w:trPr>
          <w:trHeight w:val="20"/>
          <w:jc w:val="center"/>
        </w:trPr>
        <w:tc>
          <w:tcPr>
            <w:tcW w:w="625" w:type="dxa"/>
          </w:tcPr>
          <w:p w14:paraId="156CD02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A79070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合加新能源汽车有限公司</w:t>
            </w:r>
          </w:p>
        </w:tc>
        <w:tc>
          <w:tcPr>
            <w:tcW w:w="1134" w:type="dxa"/>
            <w:shd w:val="clear" w:color="auto" w:fill="auto"/>
          </w:tcPr>
          <w:p w14:paraId="6010280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)98</w:t>
            </w:r>
          </w:p>
        </w:tc>
        <w:tc>
          <w:tcPr>
            <w:tcW w:w="1134" w:type="dxa"/>
            <w:shd w:val="clear" w:color="auto" w:fill="auto"/>
          </w:tcPr>
          <w:p w14:paraId="66DC230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</w:t>
            </w:r>
          </w:p>
        </w:tc>
        <w:tc>
          <w:tcPr>
            <w:tcW w:w="2409" w:type="dxa"/>
            <w:shd w:val="clear" w:color="auto" w:fill="auto"/>
          </w:tcPr>
          <w:p w14:paraId="2639294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3788244" w14:textId="77777777">
        <w:trPr>
          <w:trHeight w:val="20"/>
          <w:jc w:val="center"/>
        </w:trPr>
        <w:tc>
          <w:tcPr>
            <w:tcW w:w="625" w:type="dxa"/>
          </w:tcPr>
          <w:p w14:paraId="361DBAB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D8FC9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湖北俊浩专用汽车有限公司</w:t>
            </w:r>
          </w:p>
        </w:tc>
        <w:tc>
          <w:tcPr>
            <w:tcW w:w="1134" w:type="dxa"/>
            <w:shd w:val="clear" w:color="auto" w:fill="auto"/>
          </w:tcPr>
          <w:p w14:paraId="0021E7A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)106</w:t>
            </w:r>
          </w:p>
        </w:tc>
        <w:tc>
          <w:tcPr>
            <w:tcW w:w="1134" w:type="dxa"/>
            <w:shd w:val="clear" w:color="auto" w:fill="auto"/>
          </w:tcPr>
          <w:p w14:paraId="2FBF930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6379673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EA0A729" w14:textId="77777777">
        <w:trPr>
          <w:trHeight w:val="20"/>
          <w:jc w:val="center"/>
        </w:trPr>
        <w:tc>
          <w:tcPr>
            <w:tcW w:w="625" w:type="dxa"/>
          </w:tcPr>
          <w:p w14:paraId="012A3EC7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CB7042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湖北旭帆专用汽车有限公司</w:t>
            </w:r>
          </w:p>
        </w:tc>
        <w:tc>
          <w:tcPr>
            <w:tcW w:w="1134" w:type="dxa"/>
            <w:shd w:val="clear" w:color="auto" w:fill="auto"/>
          </w:tcPr>
          <w:p w14:paraId="2426236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)114</w:t>
            </w:r>
          </w:p>
        </w:tc>
        <w:tc>
          <w:tcPr>
            <w:tcW w:w="1134" w:type="dxa"/>
            <w:shd w:val="clear" w:color="auto" w:fill="auto"/>
          </w:tcPr>
          <w:p w14:paraId="662A162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7A135F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FA4AB76" w14:textId="77777777">
        <w:trPr>
          <w:trHeight w:val="20"/>
          <w:jc w:val="center"/>
        </w:trPr>
        <w:tc>
          <w:tcPr>
            <w:tcW w:w="625" w:type="dxa"/>
          </w:tcPr>
          <w:p w14:paraId="7439CD1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87E260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湖北舜德专用汽车有限公司</w:t>
            </w:r>
          </w:p>
        </w:tc>
        <w:tc>
          <w:tcPr>
            <w:tcW w:w="1134" w:type="dxa"/>
            <w:shd w:val="clear" w:color="auto" w:fill="auto"/>
          </w:tcPr>
          <w:p w14:paraId="4A84B9D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)116</w:t>
            </w:r>
          </w:p>
        </w:tc>
        <w:tc>
          <w:tcPr>
            <w:tcW w:w="1134" w:type="dxa"/>
            <w:shd w:val="clear" w:color="auto" w:fill="auto"/>
          </w:tcPr>
          <w:p w14:paraId="60D995B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652557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FB97A1F" w14:textId="77777777">
        <w:trPr>
          <w:trHeight w:val="20"/>
          <w:jc w:val="center"/>
        </w:trPr>
        <w:tc>
          <w:tcPr>
            <w:tcW w:w="625" w:type="dxa"/>
          </w:tcPr>
          <w:p w14:paraId="1B52BEC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06DF4A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/>
                <w:spacing w:val="-12"/>
                <w:kern w:val="0"/>
              </w:rPr>
              <w:t>湖北华星汽车制造有限公司</w:t>
            </w:r>
          </w:p>
        </w:tc>
        <w:tc>
          <w:tcPr>
            <w:tcW w:w="1134" w:type="dxa"/>
            <w:shd w:val="clear" w:color="auto" w:fill="auto"/>
          </w:tcPr>
          <w:p w14:paraId="2550212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)117</w:t>
            </w:r>
          </w:p>
        </w:tc>
        <w:tc>
          <w:tcPr>
            <w:tcW w:w="1134" w:type="dxa"/>
            <w:shd w:val="clear" w:color="auto" w:fill="auto"/>
          </w:tcPr>
          <w:p w14:paraId="0E15D27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6387A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同意湖北华星汽车制造有限公司已列入《公告》的所有产品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法人代表变更为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刘猛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550B7883" w14:textId="77777777">
        <w:trPr>
          <w:trHeight w:val="20"/>
          <w:jc w:val="center"/>
        </w:trPr>
        <w:tc>
          <w:tcPr>
            <w:tcW w:w="625" w:type="dxa"/>
          </w:tcPr>
          <w:p w14:paraId="398EEB7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AEC76A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徐工湖北环保科技股份有限公司</w:t>
            </w:r>
          </w:p>
        </w:tc>
        <w:tc>
          <w:tcPr>
            <w:tcW w:w="1134" w:type="dxa"/>
            <w:shd w:val="clear" w:color="auto" w:fill="auto"/>
          </w:tcPr>
          <w:p w14:paraId="1C9165A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)119</w:t>
            </w:r>
          </w:p>
        </w:tc>
        <w:tc>
          <w:tcPr>
            <w:tcW w:w="1134" w:type="dxa"/>
            <w:shd w:val="clear" w:color="auto" w:fill="auto"/>
          </w:tcPr>
          <w:p w14:paraId="10F6526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54C2ED0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58182CC" w14:textId="77777777">
        <w:trPr>
          <w:trHeight w:val="20"/>
          <w:jc w:val="center"/>
        </w:trPr>
        <w:tc>
          <w:tcPr>
            <w:tcW w:w="625" w:type="dxa"/>
          </w:tcPr>
          <w:p w14:paraId="341B0D1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CD0DFA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湖北华一专用汽车有限公司</w:t>
            </w:r>
          </w:p>
        </w:tc>
        <w:tc>
          <w:tcPr>
            <w:tcW w:w="1134" w:type="dxa"/>
            <w:shd w:val="clear" w:color="auto" w:fill="auto"/>
          </w:tcPr>
          <w:p w14:paraId="441FDB8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)120</w:t>
            </w:r>
          </w:p>
        </w:tc>
        <w:tc>
          <w:tcPr>
            <w:tcW w:w="1134" w:type="dxa"/>
            <w:shd w:val="clear" w:color="auto" w:fill="auto"/>
          </w:tcPr>
          <w:p w14:paraId="1535EB8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14:paraId="5098EB2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989AC48" w14:textId="77777777">
        <w:trPr>
          <w:trHeight w:val="20"/>
          <w:jc w:val="center"/>
        </w:trPr>
        <w:tc>
          <w:tcPr>
            <w:tcW w:w="625" w:type="dxa"/>
          </w:tcPr>
          <w:p w14:paraId="248380D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3F34CF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湖北三铃专用汽车有限公司</w:t>
            </w:r>
          </w:p>
        </w:tc>
        <w:tc>
          <w:tcPr>
            <w:tcW w:w="1134" w:type="dxa"/>
            <w:shd w:val="clear" w:color="auto" w:fill="auto"/>
          </w:tcPr>
          <w:p w14:paraId="07DC7FC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)121</w:t>
            </w:r>
          </w:p>
        </w:tc>
        <w:tc>
          <w:tcPr>
            <w:tcW w:w="1134" w:type="dxa"/>
            <w:shd w:val="clear" w:color="auto" w:fill="auto"/>
          </w:tcPr>
          <w:p w14:paraId="311F3CF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6731F6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6008C4B" w14:textId="77777777">
        <w:trPr>
          <w:trHeight w:val="20"/>
          <w:jc w:val="center"/>
        </w:trPr>
        <w:tc>
          <w:tcPr>
            <w:tcW w:w="625" w:type="dxa"/>
          </w:tcPr>
          <w:p w14:paraId="11A3208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A236A6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湖北同威专用汽车有限公司</w:t>
            </w:r>
          </w:p>
        </w:tc>
        <w:tc>
          <w:tcPr>
            <w:tcW w:w="1134" w:type="dxa"/>
            <w:shd w:val="clear" w:color="auto" w:fill="auto"/>
          </w:tcPr>
          <w:p w14:paraId="7BB5D45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)124</w:t>
            </w:r>
          </w:p>
        </w:tc>
        <w:tc>
          <w:tcPr>
            <w:tcW w:w="1134" w:type="dxa"/>
            <w:shd w:val="clear" w:color="auto" w:fill="auto"/>
          </w:tcPr>
          <w:p w14:paraId="099F450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29</w:t>
            </w:r>
          </w:p>
        </w:tc>
        <w:tc>
          <w:tcPr>
            <w:tcW w:w="2409" w:type="dxa"/>
            <w:shd w:val="clear" w:color="auto" w:fill="auto"/>
          </w:tcPr>
          <w:p w14:paraId="3E26EA8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A7BEDDF" w14:textId="77777777">
        <w:trPr>
          <w:trHeight w:val="20"/>
          <w:jc w:val="center"/>
        </w:trPr>
        <w:tc>
          <w:tcPr>
            <w:tcW w:w="625" w:type="dxa"/>
          </w:tcPr>
          <w:p w14:paraId="0E13032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A6B891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湖北大运汽车有限公司</w:t>
            </w:r>
          </w:p>
        </w:tc>
        <w:tc>
          <w:tcPr>
            <w:tcW w:w="1134" w:type="dxa"/>
            <w:shd w:val="clear" w:color="auto" w:fill="auto"/>
          </w:tcPr>
          <w:p w14:paraId="5A760B9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)125</w:t>
            </w:r>
          </w:p>
        </w:tc>
        <w:tc>
          <w:tcPr>
            <w:tcW w:w="1134" w:type="dxa"/>
            <w:shd w:val="clear" w:color="auto" w:fill="auto"/>
          </w:tcPr>
          <w:p w14:paraId="7DA8A04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491AF6D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FB0533D" w14:textId="77777777">
        <w:trPr>
          <w:trHeight w:val="20"/>
          <w:jc w:val="center"/>
        </w:trPr>
        <w:tc>
          <w:tcPr>
            <w:tcW w:w="625" w:type="dxa"/>
          </w:tcPr>
          <w:p w14:paraId="6F61491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23E09B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湖北欧阳华俊机械设备有限公司</w:t>
            </w:r>
          </w:p>
        </w:tc>
        <w:tc>
          <w:tcPr>
            <w:tcW w:w="1134" w:type="dxa"/>
            <w:shd w:val="clear" w:color="auto" w:fill="auto"/>
          </w:tcPr>
          <w:p w14:paraId="21069B6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)130</w:t>
            </w:r>
          </w:p>
        </w:tc>
        <w:tc>
          <w:tcPr>
            <w:tcW w:w="1134" w:type="dxa"/>
            <w:shd w:val="clear" w:color="auto" w:fill="auto"/>
          </w:tcPr>
          <w:p w14:paraId="1584789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6121B5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624E0D9" w14:textId="77777777">
        <w:trPr>
          <w:trHeight w:val="20"/>
          <w:jc w:val="center"/>
        </w:trPr>
        <w:tc>
          <w:tcPr>
            <w:tcW w:w="625" w:type="dxa"/>
          </w:tcPr>
          <w:p w14:paraId="3A763B8E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4D77BB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孝昌畅达汽车科技有限公司</w:t>
            </w:r>
          </w:p>
        </w:tc>
        <w:tc>
          <w:tcPr>
            <w:tcW w:w="1134" w:type="dxa"/>
            <w:shd w:val="clear" w:color="auto" w:fill="auto"/>
          </w:tcPr>
          <w:p w14:paraId="39B31AF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)133</w:t>
            </w:r>
          </w:p>
        </w:tc>
        <w:tc>
          <w:tcPr>
            <w:tcW w:w="1134" w:type="dxa"/>
            <w:shd w:val="clear" w:color="auto" w:fill="auto"/>
          </w:tcPr>
          <w:p w14:paraId="271E41A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4EC8BDC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F8108D9" w14:textId="77777777">
        <w:trPr>
          <w:trHeight w:val="20"/>
          <w:jc w:val="center"/>
        </w:trPr>
        <w:tc>
          <w:tcPr>
            <w:tcW w:w="625" w:type="dxa"/>
          </w:tcPr>
          <w:p w14:paraId="4FD293B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C7A884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随州市长兴机械科技有限公司</w:t>
            </w:r>
          </w:p>
        </w:tc>
        <w:tc>
          <w:tcPr>
            <w:tcW w:w="1134" w:type="dxa"/>
            <w:shd w:val="clear" w:color="auto" w:fill="auto"/>
          </w:tcPr>
          <w:p w14:paraId="63CA3A9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)134</w:t>
            </w:r>
          </w:p>
        </w:tc>
        <w:tc>
          <w:tcPr>
            <w:tcW w:w="1134" w:type="dxa"/>
            <w:shd w:val="clear" w:color="auto" w:fill="auto"/>
          </w:tcPr>
          <w:p w14:paraId="6035D0C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0B971EB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0D6236A" w14:textId="77777777">
        <w:trPr>
          <w:trHeight w:val="20"/>
          <w:jc w:val="center"/>
        </w:trPr>
        <w:tc>
          <w:tcPr>
            <w:tcW w:w="625" w:type="dxa"/>
          </w:tcPr>
          <w:p w14:paraId="543D4E8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EFAD89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老河口市通浩汽车零部件有限公司</w:t>
            </w:r>
          </w:p>
        </w:tc>
        <w:tc>
          <w:tcPr>
            <w:tcW w:w="1134" w:type="dxa"/>
            <w:shd w:val="clear" w:color="auto" w:fill="auto"/>
          </w:tcPr>
          <w:p w14:paraId="0853747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)136</w:t>
            </w:r>
          </w:p>
        </w:tc>
        <w:tc>
          <w:tcPr>
            <w:tcW w:w="1134" w:type="dxa"/>
            <w:shd w:val="clear" w:color="auto" w:fill="auto"/>
          </w:tcPr>
          <w:p w14:paraId="04A6E24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1428AD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9EF071D" w14:textId="77777777">
        <w:trPr>
          <w:trHeight w:val="20"/>
          <w:jc w:val="center"/>
        </w:trPr>
        <w:tc>
          <w:tcPr>
            <w:tcW w:w="625" w:type="dxa"/>
          </w:tcPr>
          <w:p w14:paraId="72197F4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733FA7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山东征驰汽车制造有限公司</w:t>
            </w:r>
          </w:p>
        </w:tc>
        <w:tc>
          <w:tcPr>
            <w:tcW w:w="1134" w:type="dxa"/>
            <w:shd w:val="clear" w:color="auto" w:fill="auto"/>
          </w:tcPr>
          <w:p w14:paraId="001B977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)347</w:t>
            </w:r>
          </w:p>
        </w:tc>
        <w:tc>
          <w:tcPr>
            <w:tcW w:w="1134" w:type="dxa"/>
            <w:shd w:val="clear" w:color="auto" w:fill="auto"/>
          </w:tcPr>
          <w:p w14:paraId="3D8DB47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005076E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D0F3CA4" w14:textId="77777777">
        <w:trPr>
          <w:trHeight w:val="20"/>
          <w:jc w:val="center"/>
        </w:trPr>
        <w:tc>
          <w:tcPr>
            <w:tcW w:w="625" w:type="dxa"/>
          </w:tcPr>
          <w:p w14:paraId="51F0B30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A113DC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湖北人杰特种汽车科技有限公司</w:t>
            </w:r>
          </w:p>
        </w:tc>
        <w:tc>
          <w:tcPr>
            <w:tcW w:w="1134" w:type="dxa"/>
            <w:shd w:val="clear" w:color="auto" w:fill="auto"/>
          </w:tcPr>
          <w:p w14:paraId="227BEF8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)146</w:t>
            </w:r>
          </w:p>
        </w:tc>
        <w:tc>
          <w:tcPr>
            <w:tcW w:w="1134" w:type="dxa"/>
            <w:shd w:val="clear" w:color="auto" w:fill="auto"/>
          </w:tcPr>
          <w:p w14:paraId="07A01D8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2498981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D50BD9F" w14:textId="77777777">
        <w:trPr>
          <w:trHeight w:val="20"/>
          <w:jc w:val="center"/>
        </w:trPr>
        <w:tc>
          <w:tcPr>
            <w:tcW w:w="625" w:type="dxa"/>
          </w:tcPr>
          <w:p w14:paraId="1C961F5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63D3C8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湖北帝成环卫科技有限公司</w:t>
            </w:r>
          </w:p>
        </w:tc>
        <w:tc>
          <w:tcPr>
            <w:tcW w:w="1134" w:type="dxa"/>
            <w:shd w:val="clear" w:color="auto" w:fill="auto"/>
          </w:tcPr>
          <w:p w14:paraId="3648AEF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)164</w:t>
            </w:r>
          </w:p>
        </w:tc>
        <w:tc>
          <w:tcPr>
            <w:tcW w:w="1134" w:type="dxa"/>
            <w:shd w:val="clear" w:color="auto" w:fill="auto"/>
          </w:tcPr>
          <w:p w14:paraId="1D6BEC2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504E77A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BB58DA5" w14:textId="77777777">
        <w:trPr>
          <w:trHeight w:val="20"/>
          <w:jc w:val="center"/>
        </w:trPr>
        <w:tc>
          <w:tcPr>
            <w:tcW w:w="625" w:type="dxa"/>
          </w:tcPr>
          <w:p w14:paraId="4D875DF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D2BD70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/>
                <w:spacing w:val="-12"/>
                <w:kern w:val="0"/>
              </w:rPr>
              <w:t>湖北荆楚星专用汽车有限公司</w:t>
            </w:r>
            <w:r>
              <w:rPr>
                <w:rFonts w:ascii="仿宋_GB2312" w:eastAsia="仿宋_GB2312" w:hAnsi="宋体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/>
                <w:spacing w:val="-12"/>
                <w:kern w:val="0"/>
              </w:rPr>
              <w:t>原襄阳开乐汽车制造有限公司</w:t>
            </w:r>
            <w:r>
              <w:rPr>
                <w:rFonts w:ascii="仿宋_GB2312" w:eastAsia="仿宋_GB2312" w:hAnsi="宋体"/>
                <w:spacing w:val="-12"/>
                <w:kern w:val="0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75E4A6F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)172</w:t>
            </w:r>
          </w:p>
        </w:tc>
        <w:tc>
          <w:tcPr>
            <w:tcW w:w="1134" w:type="dxa"/>
            <w:shd w:val="clear" w:color="auto" w:fill="auto"/>
          </w:tcPr>
          <w:p w14:paraId="5FE55A5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CC8BAD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同意襄阳开乐汽车制造有限公司已列入《公告》的所有产品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企业名称变更为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湖北荆楚星专用汽车有限公司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注册和生产地址变更为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湖北省枣阳市中兴大道东段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法人代表变更为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李志勇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6D035284" w14:textId="77777777">
        <w:trPr>
          <w:trHeight w:val="20"/>
          <w:jc w:val="center"/>
        </w:trPr>
        <w:tc>
          <w:tcPr>
            <w:tcW w:w="625" w:type="dxa"/>
          </w:tcPr>
          <w:p w14:paraId="3F07D95E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B2AD09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湖南衡山汽车制造有限公司</w:t>
            </w:r>
          </w:p>
        </w:tc>
        <w:tc>
          <w:tcPr>
            <w:tcW w:w="1134" w:type="dxa"/>
            <w:shd w:val="clear" w:color="auto" w:fill="auto"/>
          </w:tcPr>
          <w:p w14:paraId="24917B8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)03</w:t>
            </w:r>
          </w:p>
        </w:tc>
        <w:tc>
          <w:tcPr>
            <w:tcW w:w="1134" w:type="dxa"/>
            <w:shd w:val="clear" w:color="auto" w:fill="auto"/>
          </w:tcPr>
          <w:p w14:paraId="7C3D1D9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4FA44BF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FCF9073" w14:textId="77777777">
        <w:trPr>
          <w:trHeight w:val="20"/>
          <w:jc w:val="center"/>
        </w:trPr>
        <w:tc>
          <w:tcPr>
            <w:tcW w:w="625" w:type="dxa"/>
          </w:tcPr>
          <w:p w14:paraId="3381819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A5596F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中联重科股份有限公司</w:t>
            </w:r>
          </w:p>
        </w:tc>
        <w:tc>
          <w:tcPr>
            <w:tcW w:w="1134" w:type="dxa"/>
            <w:shd w:val="clear" w:color="auto" w:fill="auto"/>
          </w:tcPr>
          <w:p w14:paraId="108C2C3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)20</w:t>
            </w:r>
          </w:p>
        </w:tc>
        <w:tc>
          <w:tcPr>
            <w:tcW w:w="1134" w:type="dxa"/>
            <w:shd w:val="clear" w:color="auto" w:fill="auto"/>
          </w:tcPr>
          <w:p w14:paraId="6C87ED5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35A96D3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8DBAA08" w14:textId="77777777">
        <w:trPr>
          <w:trHeight w:val="20"/>
          <w:jc w:val="center"/>
        </w:trPr>
        <w:tc>
          <w:tcPr>
            <w:tcW w:w="625" w:type="dxa"/>
          </w:tcPr>
          <w:p w14:paraId="18E571D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54CBAF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湖南省金华车辆有限公司</w:t>
            </w:r>
          </w:p>
        </w:tc>
        <w:tc>
          <w:tcPr>
            <w:tcW w:w="1134" w:type="dxa"/>
            <w:shd w:val="clear" w:color="auto" w:fill="auto"/>
          </w:tcPr>
          <w:p w14:paraId="5BAE681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)35</w:t>
            </w:r>
          </w:p>
        </w:tc>
        <w:tc>
          <w:tcPr>
            <w:tcW w:w="1134" w:type="dxa"/>
            <w:shd w:val="clear" w:color="auto" w:fill="auto"/>
          </w:tcPr>
          <w:p w14:paraId="4CDCB8B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14:paraId="4AA7F7D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5C2E3E8" w14:textId="77777777">
        <w:trPr>
          <w:trHeight w:val="20"/>
          <w:jc w:val="center"/>
        </w:trPr>
        <w:tc>
          <w:tcPr>
            <w:tcW w:w="625" w:type="dxa"/>
          </w:tcPr>
          <w:p w14:paraId="0E16ADDB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7185FD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湖南鹏翔星通汽车有限公司</w:t>
            </w:r>
          </w:p>
        </w:tc>
        <w:tc>
          <w:tcPr>
            <w:tcW w:w="1134" w:type="dxa"/>
            <w:shd w:val="clear" w:color="auto" w:fill="auto"/>
          </w:tcPr>
          <w:p w14:paraId="1D214DD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)41</w:t>
            </w:r>
          </w:p>
        </w:tc>
        <w:tc>
          <w:tcPr>
            <w:tcW w:w="1134" w:type="dxa"/>
            <w:shd w:val="clear" w:color="auto" w:fill="auto"/>
          </w:tcPr>
          <w:p w14:paraId="21B3F4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0FB09EA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80CBFAC" w14:textId="77777777">
        <w:trPr>
          <w:trHeight w:val="20"/>
          <w:jc w:val="center"/>
        </w:trPr>
        <w:tc>
          <w:tcPr>
            <w:tcW w:w="625" w:type="dxa"/>
          </w:tcPr>
          <w:p w14:paraId="20ADE51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A3A8AD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湖南星通汽车制造有限公司</w:t>
            </w:r>
          </w:p>
        </w:tc>
        <w:tc>
          <w:tcPr>
            <w:tcW w:w="1134" w:type="dxa"/>
            <w:shd w:val="clear" w:color="auto" w:fill="auto"/>
          </w:tcPr>
          <w:p w14:paraId="42ECE14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)52</w:t>
            </w:r>
          </w:p>
        </w:tc>
        <w:tc>
          <w:tcPr>
            <w:tcW w:w="1134" w:type="dxa"/>
            <w:shd w:val="clear" w:color="auto" w:fill="auto"/>
          </w:tcPr>
          <w:p w14:paraId="148C0B3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5B97C27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5AB4155" w14:textId="77777777">
        <w:trPr>
          <w:trHeight w:val="20"/>
          <w:jc w:val="center"/>
        </w:trPr>
        <w:tc>
          <w:tcPr>
            <w:tcW w:w="625" w:type="dxa"/>
          </w:tcPr>
          <w:p w14:paraId="4C22254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4FC7E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长沙中联重科环境产业有限公司</w:t>
            </w:r>
          </w:p>
        </w:tc>
        <w:tc>
          <w:tcPr>
            <w:tcW w:w="1134" w:type="dxa"/>
            <w:shd w:val="clear" w:color="auto" w:fill="auto"/>
          </w:tcPr>
          <w:p w14:paraId="7583D08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)60</w:t>
            </w:r>
          </w:p>
        </w:tc>
        <w:tc>
          <w:tcPr>
            <w:tcW w:w="1134" w:type="dxa"/>
            <w:shd w:val="clear" w:color="auto" w:fill="auto"/>
          </w:tcPr>
          <w:p w14:paraId="5CE310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</w:t>
            </w:r>
          </w:p>
        </w:tc>
        <w:tc>
          <w:tcPr>
            <w:tcW w:w="2409" w:type="dxa"/>
            <w:shd w:val="clear" w:color="auto" w:fill="auto"/>
          </w:tcPr>
          <w:p w14:paraId="0DEC84B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74718FE" w14:textId="77777777">
        <w:trPr>
          <w:trHeight w:val="20"/>
          <w:jc w:val="center"/>
        </w:trPr>
        <w:tc>
          <w:tcPr>
            <w:tcW w:w="625" w:type="dxa"/>
          </w:tcPr>
          <w:p w14:paraId="55F63B3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24A5E9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湖南伊甸园房车制造有限公司</w:t>
            </w:r>
          </w:p>
        </w:tc>
        <w:tc>
          <w:tcPr>
            <w:tcW w:w="1134" w:type="dxa"/>
            <w:shd w:val="clear" w:color="auto" w:fill="auto"/>
          </w:tcPr>
          <w:p w14:paraId="5A1B5D6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)67</w:t>
            </w:r>
          </w:p>
        </w:tc>
        <w:tc>
          <w:tcPr>
            <w:tcW w:w="1134" w:type="dxa"/>
            <w:shd w:val="clear" w:color="auto" w:fill="auto"/>
          </w:tcPr>
          <w:p w14:paraId="66DB527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06F7B0D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同意湖南伊甸园房车制造有限公司已列入《公告》的部分产品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产品商标变更为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夏娃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牌。</w:t>
            </w:r>
          </w:p>
        </w:tc>
      </w:tr>
      <w:tr w:rsidR="0059512D" w14:paraId="5B284422" w14:textId="77777777">
        <w:trPr>
          <w:trHeight w:val="20"/>
          <w:jc w:val="center"/>
        </w:trPr>
        <w:tc>
          <w:tcPr>
            <w:tcW w:w="625" w:type="dxa"/>
          </w:tcPr>
          <w:p w14:paraId="2D96A4A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737BFD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广东云山汽车有限公司</w:t>
            </w:r>
          </w:p>
        </w:tc>
        <w:tc>
          <w:tcPr>
            <w:tcW w:w="1134" w:type="dxa"/>
            <w:shd w:val="clear" w:color="auto" w:fill="auto"/>
          </w:tcPr>
          <w:p w14:paraId="00C64EE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十九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)05</w:t>
            </w:r>
          </w:p>
        </w:tc>
        <w:tc>
          <w:tcPr>
            <w:tcW w:w="1134" w:type="dxa"/>
            <w:shd w:val="clear" w:color="auto" w:fill="auto"/>
          </w:tcPr>
          <w:p w14:paraId="52CEB50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F04EDE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524BCF7" w14:textId="77777777">
        <w:trPr>
          <w:trHeight w:val="20"/>
          <w:jc w:val="center"/>
        </w:trPr>
        <w:tc>
          <w:tcPr>
            <w:tcW w:w="625" w:type="dxa"/>
          </w:tcPr>
          <w:p w14:paraId="32CABE8B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6FCAD7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广东粤海汽车有限公司</w:t>
            </w:r>
          </w:p>
        </w:tc>
        <w:tc>
          <w:tcPr>
            <w:tcW w:w="1134" w:type="dxa"/>
            <w:shd w:val="clear" w:color="auto" w:fill="auto"/>
          </w:tcPr>
          <w:p w14:paraId="4696A4D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十九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)14</w:t>
            </w:r>
          </w:p>
        </w:tc>
        <w:tc>
          <w:tcPr>
            <w:tcW w:w="1134" w:type="dxa"/>
            <w:shd w:val="clear" w:color="auto" w:fill="auto"/>
          </w:tcPr>
          <w:p w14:paraId="1C3D947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01751EA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56E31FF" w14:textId="77777777">
        <w:trPr>
          <w:trHeight w:val="20"/>
          <w:jc w:val="center"/>
        </w:trPr>
        <w:tc>
          <w:tcPr>
            <w:tcW w:w="625" w:type="dxa"/>
          </w:tcPr>
          <w:p w14:paraId="6D72053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A3F81E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广东圣宝汽车实业有限公司</w:t>
            </w:r>
          </w:p>
        </w:tc>
        <w:tc>
          <w:tcPr>
            <w:tcW w:w="1134" w:type="dxa"/>
            <w:shd w:val="clear" w:color="auto" w:fill="auto"/>
          </w:tcPr>
          <w:p w14:paraId="01686BC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十九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)30</w:t>
            </w:r>
          </w:p>
        </w:tc>
        <w:tc>
          <w:tcPr>
            <w:tcW w:w="1134" w:type="dxa"/>
            <w:shd w:val="clear" w:color="auto" w:fill="auto"/>
          </w:tcPr>
          <w:p w14:paraId="1DFC068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893B40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D28C85D" w14:textId="77777777">
        <w:trPr>
          <w:trHeight w:val="20"/>
          <w:jc w:val="center"/>
        </w:trPr>
        <w:tc>
          <w:tcPr>
            <w:tcW w:w="625" w:type="dxa"/>
          </w:tcPr>
          <w:p w14:paraId="6F80BD5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8EC3A7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广东信源物流设备有限公司</w:t>
            </w:r>
          </w:p>
        </w:tc>
        <w:tc>
          <w:tcPr>
            <w:tcW w:w="1134" w:type="dxa"/>
            <w:shd w:val="clear" w:color="auto" w:fill="auto"/>
          </w:tcPr>
          <w:p w14:paraId="598C10A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十九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)37</w:t>
            </w:r>
          </w:p>
        </w:tc>
        <w:tc>
          <w:tcPr>
            <w:tcW w:w="1134" w:type="dxa"/>
            <w:shd w:val="clear" w:color="auto" w:fill="auto"/>
          </w:tcPr>
          <w:p w14:paraId="6D6757D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30A2B5E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3F9CE07" w14:textId="77777777">
        <w:trPr>
          <w:trHeight w:val="20"/>
          <w:jc w:val="center"/>
        </w:trPr>
        <w:tc>
          <w:tcPr>
            <w:tcW w:w="625" w:type="dxa"/>
          </w:tcPr>
          <w:p w14:paraId="509B7E2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842E35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广东永强奥林宝国际消防汽车有限公司</w:t>
            </w:r>
          </w:p>
        </w:tc>
        <w:tc>
          <w:tcPr>
            <w:tcW w:w="1134" w:type="dxa"/>
            <w:shd w:val="clear" w:color="auto" w:fill="auto"/>
          </w:tcPr>
          <w:p w14:paraId="3918B6F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十九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)49</w:t>
            </w:r>
          </w:p>
        </w:tc>
        <w:tc>
          <w:tcPr>
            <w:tcW w:w="1134" w:type="dxa"/>
            <w:shd w:val="clear" w:color="auto" w:fill="auto"/>
          </w:tcPr>
          <w:p w14:paraId="0430998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577E511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D316911" w14:textId="77777777">
        <w:trPr>
          <w:trHeight w:val="20"/>
          <w:jc w:val="center"/>
        </w:trPr>
        <w:tc>
          <w:tcPr>
            <w:tcW w:w="625" w:type="dxa"/>
          </w:tcPr>
          <w:p w14:paraId="4161A0E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965DCB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明威专用汽车有限公司</w:t>
            </w:r>
          </w:p>
        </w:tc>
        <w:tc>
          <w:tcPr>
            <w:tcW w:w="1134" w:type="dxa"/>
            <w:shd w:val="clear" w:color="auto" w:fill="auto"/>
          </w:tcPr>
          <w:p w14:paraId="33D201F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十九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)60</w:t>
            </w:r>
          </w:p>
        </w:tc>
        <w:tc>
          <w:tcPr>
            <w:tcW w:w="1134" w:type="dxa"/>
            <w:shd w:val="clear" w:color="auto" w:fill="auto"/>
          </w:tcPr>
          <w:p w14:paraId="1AA17F1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4095C84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19D305C" w14:textId="77777777">
        <w:trPr>
          <w:trHeight w:val="20"/>
          <w:jc w:val="center"/>
        </w:trPr>
        <w:tc>
          <w:tcPr>
            <w:tcW w:w="625" w:type="dxa"/>
          </w:tcPr>
          <w:p w14:paraId="7B989520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79DF8A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6"/>
                <w:kern w:val="0"/>
              </w:rPr>
            </w:pPr>
            <w:r>
              <w:rPr>
                <w:rFonts w:ascii="仿宋_GB2312" w:eastAsia="仿宋_GB2312" w:hAnsi="宋体" w:hint="eastAsia"/>
                <w:spacing w:val="-16"/>
                <w:kern w:val="0"/>
              </w:rPr>
              <w:t>中国重汽集团柳州运力专用汽车有限公司</w:t>
            </w:r>
          </w:p>
        </w:tc>
        <w:tc>
          <w:tcPr>
            <w:tcW w:w="1134" w:type="dxa"/>
            <w:shd w:val="clear" w:color="auto" w:fill="auto"/>
          </w:tcPr>
          <w:p w14:paraId="72597E5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)05</w:t>
            </w:r>
          </w:p>
        </w:tc>
        <w:tc>
          <w:tcPr>
            <w:tcW w:w="1134" w:type="dxa"/>
            <w:shd w:val="clear" w:color="auto" w:fill="auto"/>
          </w:tcPr>
          <w:p w14:paraId="6E503DE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176465A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437C1EE" w14:textId="77777777">
        <w:trPr>
          <w:trHeight w:val="20"/>
          <w:jc w:val="center"/>
        </w:trPr>
        <w:tc>
          <w:tcPr>
            <w:tcW w:w="625" w:type="dxa"/>
          </w:tcPr>
          <w:p w14:paraId="0654E7BB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24AAE2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柳州五菱汽车工业有限公司</w:t>
            </w:r>
          </w:p>
        </w:tc>
        <w:tc>
          <w:tcPr>
            <w:tcW w:w="1134" w:type="dxa"/>
            <w:shd w:val="clear" w:color="auto" w:fill="auto"/>
          </w:tcPr>
          <w:p w14:paraId="0607DC8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)09</w:t>
            </w:r>
          </w:p>
        </w:tc>
        <w:tc>
          <w:tcPr>
            <w:tcW w:w="1134" w:type="dxa"/>
            <w:shd w:val="clear" w:color="auto" w:fill="auto"/>
          </w:tcPr>
          <w:p w14:paraId="76A2FC4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5B4629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378CCD4" w14:textId="77777777">
        <w:trPr>
          <w:trHeight w:val="20"/>
          <w:jc w:val="center"/>
        </w:trPr>
        <w:tc>
          <w:tcPr>
            <w:tcW w:w="625" w:type="dxa"/>
          </w:tcPr>
          <w:p w14:paraId="7A17975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61589D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重庆迪马工业有限责任公司</w:t>
            </w:r>
          </w:p>
        </w:tc>
        <w:tc>
          <w:tcPr>
            <w:tcW w:w="1134" w:type="dxa"/>
            <w:shd w:val="clear" w:color="auto" w:fill="auto"/>
          </w:tcPr>
          <w:p w14:paraId="335607F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)05</w:t>
            </w:r>
          </w:p>
        </w:tc>
        <w:tc>
          <w:tcPr>
            <w:tcW w:w="1134" w:type="dxa"/>
            <w:shd w:val="clear" w:color="auto" w:fill="auto"/>
          </w:tcPr>
          <w:p w14:paraId="067BBF1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545E5F3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E6F3D8E" w14:textId="77777777">
        <w:trPr>
          <w:trHeight w:val="20"/>
          <w:jc w:val="center"/>
        </w:trPr>
        <w:tc>
          <w:tcPr>
            <w:tcW w:w="625" w:type="dxa"/>
          </w:tcPr>
          <w:p w14:paraId="0C56ABC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4096F3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重庆凯瑞特种车有限公司</w:t>
            </w:r>
          </w:p>
        </w:tc>
        <w:tc>
          <w:tcPr>
            <w:tcW w:w="1134" w:type="dxa"/>
            <w:shd w:val="clear" w:color="auto" w:fill="auto"/>
          </w:tcPr>
          <w:p w14:paraId="28FCCDC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</w:t>
            </w:r>
          </w:p>
        </w:tc>
        <w:tc>
          <w:tcPr>
            <w:tcW w:w="1134" w:type="dxa"/>
            <w:shd w:val="clear" w:color="auto" w:fill="auto"/>
          </w:tcPr>
          <w:p w14:paraId="0570012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34E7DF5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0834D3C" w14:textId="77777777">
        <w:trPr>
          <w:trHeight w:val="20"/>
          <w:jc w:val="center"/>
        </w:trPr>
        <w:tc>
          <w:tcPr>
            <w:tcW w:w="625" w:type="dxa"/>
          </w:tcPr>
          <w:p w14:paraId="4C99589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1E850D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重庆金冠汽车制造股份有限公司</w:t>
            </w:r>
          </w:p>
        </w:tc>
        <w:tc>
          <w:tcPr>
            <w:tcW w:w="1134" w:type="dxa"/>
            <w:shd w:val="clear" w:color="auto" w:fill="auto"/>
          </w:tcPr>
          <w:p w14:paraId="3871A2C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</w:t>
            </w:r>
          </w:p>
        </w:tc>
        <w:tc>
          <w:tcPr>
            <w:tcW w:w="1134" w:type="dxa"/>
            <w:shd w:val="clear" w:color="auto" w:fill="auto"/>
          </w:tcPr>
          <w:p w14:paraId="7A7F0E0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</w:t>
            </w:r>
          </w:p>
        </w:tc>
        <w:tc>
          <w:tcPr>
            <w:tcW w:w="2409" w:type="dxa"/>
            <w:shd w:val="clear" w:color="auto" w:fill="auto"/>
          </w:tcPr>
          <w:p w14:paraId="774AED6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34667F9" w14:textId="77777777">
        <w:trPr>
          <w:trHeight w:val="20"/>
          <w:jc w:val="center"/>
        </w:trPr>
        <w:tc>
          <w:tcPr>
            <w:tcW w:w="625" w:type="dxa"/>
          </w:tcPr>
          <w:p w14:paraId="1836BA2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69075B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重庆南方迪马专用车股份有限公司</w:t>
            </w:r>
          </w:p>
        </w:tc>
        <w:tc>
          <w:tcPr>
            <w:tcW w:w="1134" w:type="dxa"/>
            <w:shd w:val="clear" w:color="auto" w:fill="auto"/>
          </w:tcPr>
          <w:p w14:paraId="6EFF9CA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)17</w:t>
            </w:r>
          </w:p>
        </w:tc>
        <w:tc>
          <w:tcPr>
            <w:tcW w:w="1134" w:type="dxa"/>
            <w:shd w:val="clear" w:color="auto" w:fill="auto"/>
          </w:tcPr>
          <w:p w14:paraId="5F29A9F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5C69D61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38898BA" w14:textId="77777777">
        <w:trPr>
          <w:trHeight w:val="20"/>
          <w:jc w:val="center"/>
        </w:trPr>
        <w:tc>
          <w:tcPr>
            <w:tcW w:w="625" w:type="dxa"/>
          </w:tcPr>
          <w:p w14:paraId="1F0FA9D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6F2F2D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/>
                <w:spacing w:val="-12"/>
                <w:kern w:val="0"/>
              </w:rPr>
              <w:t>重庆耐德山花特种车有限责任公司</w:t>
            </w:r>
          </w:p>
        </w:tc>
        <w:tc>
          <w:tcPr>
            <w:tcW w:w="1134" w:type="dxa"/>
            <w:shd w:val="clear" w:color="auto" w:fill="auto"/>
          </w:tcPr>
          <w:p w14:paraId="215B379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二十一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)21</w:t>
            </w:r>
          </w:p>
        </w:tc>
        <w:tc>
          <w:tcPr>
            <w:tcW w:w="1134" w:type="dxa"/>
            <w:shd w:val="clear" w:color="auto" w:fill="auto"/>
          </w:tcPr>
          <w:p w14:paraId="43705DA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48C548D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同意重庆耐德山花特种车有限责任公司已列入《公告》的所有产品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法人代表变更为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钱东炜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2778D445" w14:textId="77777777">
        <w:trPr>
          <w:trHeight w:val="20"/>
          <w:jc w:val="center"/>
        </w:trPr>
        <w:tc>
          <w:tcPr>
            <w:tcW w:w="625" w:type="dxa"/>
          </w:tcPr>
          <w:p w14:paraId="3A5806F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E10F59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一汽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四川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专用汽车有限公司</w:t>
            </w:r>
          </w:p>
        </w:tc>
        <w:tc>
          <w:tcPr>
            <w:tcW w:w="1134" w:type="dxa"/>
            <w:shd w:val="clear" w:color="auto" w:fill="auto"/>
          </w:tcPr>
          <w:p w14:paraId="4BA9BDD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)01</w:t>
            </w:r>
          </w:p>
        </w:tc>
        <w:tc>
          <w:tcPr>
            <w:tcW w:w="1134" w:type="dxa"/>
            <w:shd w:val="clear" w:color="auto" w:fill="auto"/>
          </w:tcPr>
          <w:p w14:paraId="49E4350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2D3EEB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04A6DE7" w14:textId="77777777">
        <w:trPr>
          <w:trHeight w:val="20"/>
          <w:jc w:val="center"/>
        </w:trPr>
        <w:tc>
          <w:tcPr>
            <w:tcW w:w="625" w:type="dxa"/>
          </w:tcPr>
          <w:p w14:paraId="617417FB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DC8EBE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四川新筑通工汽车有限公司</w:t>
            </w:r>
          </w:p>
        </w:tc>
        <w:tc>
          <w:tcPr>
            <w:tcW w:w="1134" w:type="dxa"/>
            <w:shd w:val="clear" w:color="auto" w:fill="auto"/>
          </w:tcPr>
          <w:p w14:paraId="600DB53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)06</w:t>
            </w:r>
          </w:p>
        </w:tc>
        <w:tc>
          <w:tcPr>
            <w:tcW w:w="1134" w:type="dxa"/>
            <w:shd w:val="clear" w:color="auto" w:fill="auto"/>
          </w:tcPr>
          <w:p w14:paraId="08EE95D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43F81BA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520146B" w14:textId="77777777">
        <w:trPr>
          <w:trHeight w:val="20"/>
          <w:jc w:val="center"/>
        </w:trPr>
        <w:tc>
          <w:tcPr>
            <w:tcW w:w="625" w:type="dxa"/>
          </w:tcPr>
          <w:p w14:paraId="6266F74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329601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成都创奇汽车制造有限公司</w:t>
            </w:r>
          </w:p>
        </w:tc>
        <w:tc>
          <w:tcPr>
            <w:tcW w:w="1134" w:type="dxa"/>
            <w:shd w:val="clear" w:color="auto" w:fill="auto"/>
          </w:tcPr>
          <w:p w14:paraId="05594C5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)07</w:t>
            </w:r>
          </w:p>
        </w:tc>
        <w:tc>
          <w:tcPr>
            <w:tcW w:w="1134" w:type="dxa"/>
            <w:shd w:val="clear" w:color="auto" w:fill="auto"/>
          </w:tcPr>
          <w:p w14:paraId="4DD39A7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49D9019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877EF68" w14:textId="77777777">
        <w:trPr>
          <w:trHeight w:val="20"/>
          <w:jc w:val="center"/>
        </w:trPr>
        <w:tc>
          <w:tcPr>
            <w:tcW w:w="625" w:type="dxa"/>
          </w:tcPr>
          <w:p w14:paraId="5ABC16A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CBEC17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四川省客车制造有限责任公司</w:t>
            </w:r>
          </w:p>
        </w:tc>
        <w:tc>
          <w:tcPr>
            <w:tcW w:w="1134" w:type="dxa"/>
            <w:shd w:val="clear" w:color="auto" w:fill="auto"/>
          </w:tcPr>
          <w:p w14:paraId="3D10CB2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)09</w:t>
            </w:r>
          </w:p>
        </w:tc>
        <w:tc>
          <w:tcPr>
            <w:tcW w:w="1134" w:type="dxa"/>
            <w:shd w:val="clear" w:color="auto" w:fill="auto"/>
          </w:tcPr>
          <w:p w14:paraId="484F21D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1ED1FA3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6D1F98F" w14:textId="77777777">
        <w:trPr>
          <w:trHeight w:val="20"/>
          <w:jc w:val="center"/>
        </w:trPr>
        <w:tc>
          <w:tcPr>
            <w:tcW w:w="625" w:type="dxa"/>
          </w:tcPr>
          <w:p w14:paraId="2C285F2B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3D7CE2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四川川消消防车辆制造有限公司</w:t>
            </w:r>
          </w:p>
        </w:tc>
        <w:tc>
          <w:tcPr>
            <w:tcW w:w="1134" w:type="dxa"/>
            <w:shd w:val="clear" w:color="auto" w:fill="auto"/>
          </w:tcPr>
          <w:p w14:paraId="290CD70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)26</w:t>
            </w:r>
          </w:p>
        </w:tc>
        <w:tc>
          <w:tcPr>
            <w:tcW w:w="1134" w:type="dxa"/>
            <w:shd w:val="clear" w:color="auto" w:fill="auto"/>
          </w:tcPr>
          <w:p w14:paraId="6CA31DF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29</w:t>
            </w:r>
          </w:p>
        </w:tc>
        <w:tc>
          <w:tcPr>
            <w:tcW w:w="2409" w:type="dxa"/>
            <w:shd w:val="clear" w:color="auto" w:fill="auto"/>
          </w:tcPr>
          <w:p w14:paraId="48C1331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C639736" w14:textId="77777777">
        <w:trPr>
          <w:trHeight w:val="20"/>
          <w:jc w:val="center"/>
        </w:trPr>
        <w:tc>
          <w:tcPr>
            <w:tcW w:w="625" w:type="dxa"/>
          </w:tcPr>
          <w:p w14:paraId="305FB49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2A1112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攀枝花市天永成工贸有限公司</w:t>
            </w:r>
          </w:p>
        </w:tc>
        <w:tc>
          <w:tcPr>
            <w:tcW w:w="1134" w:type="dxa"/>
            <w:shd w:val="clear" w:color="auto" w:fill="auto"/>
          </w:tcPr>
          <w:p w14:paraId="581BD36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)40</w:t>
            </w:r>
          </w:p>
        </w:tc>
        <w:tc>
          <w:tcPr>
            <w:tcW w:w="1134" w:type="dxa"/>
            <w:shd w:val="clear" w:color="auto" w:fill="auto"/>
          </w:tcPr>
          <w:p w14:paraId="3E89957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3F37026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2A49AF7" w14:textId="77777777">
        <w:trPr>
          <w:trHeight w:val="20"/>
          <w:jc w:val="center"/>
        </w:trPr>
        <w:tc>
          <w:tcPr>
            <w:tcW w:w="625" w:type="dxa"/>
          </w:tcPr>
          <w:p w14:paraId="53ACC72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6605F5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贵州新山地新能源汽车制造有限公司</w:t>
            </w:r>
          </w:p>
        </w:tc>
        <w:tc>
          <w:tcPr>
            <w:tcW w:w="1134" w:type="dxa"/>
            <w:shd w:val="clear" w:color="auto" w:fill="auto"/>
          </w:tcPr>
          <w:p w14:paraId="5A37178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</w:t>
            </w:r>
          </w:p>
        </w:tc>
        <w:tc>
          <w:tcPr>
            <w:tcW w:w="1134" w:type="dxa"/>
            <w:shd w:val="clear" w:color="auto" w:fill="auto"/>
          </w:tcPr>
          <w:p w14:paraId="0E8D637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12E920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3C071BD" w14:textId="77777777">
        <w:trPr>
          <w:trHeight w:val="20"/>
          <w:jc w:val="center"/>
        </w:trPr>
        <w:tc>
          <w:tcPr>
            <w:tcW w:w="625" w:type="dxa"/>
          </w:tcPr>
          <w:p w14:paraId="0FD9C4B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05C187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云南五龙汽车有限公司</w:t>
            </w:r>
          </w:p>
        </w:tc>
        <w:tc>
          <w:tcPr>
            <w:tcW w:w="1134" w:type="dxa"/>
            <w:shd w:val="clear" w:color="auto" w:fill="auto"/>
          </w:tcPr>
          <w:p w14:paraId="5823565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)03</w:t>
            </w:r>
          </w:p>
        </w:tc>
        <w:tc>
          <w:tcPr>
            <w:tcW w:w="1134" w:type="dxa"/>
            <w:shd w:val="clear" w:color="auto" w:fill="auto"/>
          </w:tcPr>
          <w:p w14:paraId="5EB4EC0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14:paraId="5DD0866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D693A73" w14:textId="77777777">
        <w:trPr>
          <w:trHeight w:val="20"/>
          <w:jc w:val="center"/>
        </w:trPr>
        <w:tc>
          <w:tcPr>
            <w:tcW w:w="625" w:type="dxa"/>
          </w:tcPr>
          <w:p w14:paraId="28D8171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4FB508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西北医疗设备厂</w:t>
            </w:r>
          </w:p>
        </w:tc>
        <w:tc>
          <w:tcPr>
            <w:tcW w:w="1134" w:type="dxa"/>
            <w:shd w:val="clear" w:color="auto" w:fill="auto"/>
          </w:tcPr>
          <w:p w14:paraId="384D568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)06</w:t>
            </w:r>
          </w:p>
        </w:tc>
        <w:tc>
          <w:tcPr>
            <w:tcW w:w="1134" w:type="dxa"/>
            <w:shd w:val="clear" w:color="auto" w:fill="auto"/>
          </w:tcPr>
          <w:p w14:paraId="09FE8E0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059B99D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9241639" w14:textId="77777777">
        <w:trPr>
          <w:trHeight w:val="20"/>
          <w:jc w:val="center"/>
        </w:trPr>
        <w:tc>
          <w:tcPr>
            <w:tcW w:w="625" w:type="dxa"/>
          </w:tcPr>
          <w:p w14:paraId="08F41ED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850593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陕西银河消防科技装备股份有限公司</w:t>
            </w:r>
          </w:p>
        </w:tc>
        <w:tc>
          <w:tcPr>
            <w:tcW w:w="1134" w:type="dxa"/>
            <w:shd w:val="clear" w:color="auto" w:fill="auto"/>
          </w:tcPr>
          <w:p w14:paraId="5D7AE8B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)15</w:t>
            </w:r>
          </w:p>
        </w:tc>
        <w:tc>
          <w:tcPr>
            <w:tcW w:w="1134" w:type="dxa"/>
            <w:shd w:val="clear" w:color="auto" w:fill="auto"/>
          </w:tcPr>
          <w:p w14:paraId="4F3EC9F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</w:t>
            </w:r>
          </w:p>
        </w:tc>
        <w:tc>
          <w:tcPr>
            <w:tcW w:w="2409" w:type="dxa"/>
            <w:shd w:val="clear" w:color="auto" w:fill="auto"/>
          </w:tcPr>
          <w:p w14:paraId="36D6CA8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5D3FD11" w14:textId="77777777">
        <w:trPr>
          <w:trHeight w:val="20"/>
          <w:jc w:val="center"/>
        </w:trPr>
        <w:tc>
          <w:tcPr>
            <w:tcW w:w="625" w:type="dxa"/>
          </w:tcPr>
          <w:p w14:paraId="2875749B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D07275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陕西秦星汽车有限责任公司</w:t>
            </w:r>
          </w:p>
        </w:tc>
        <w:tc>
          <w:tcPr>
            <w:tcW w:w="1134" w:type="dxa"/>
            <w:shd w:val="clear" w:color="auto" w:fill="auto"/>
          </w:tcPr>
          <w:p w14:paraId="567DF87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)25</w:t>
            </w:r>
          </w:p>
        </w:tc>
        <w:tc>
          <w:tcPr>
            <w:tcW w:w="1134" w:type="dxa"/>
            <w:shd w:val="clear" w:color="auto" w:fill="auto"/>
          </w:tcPr>
          <w:p w14:paraId="39B1093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57BAD6E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287830B" w14:textId="77777777">
        <w:trPr>
          <w:trHeight w:val="20"/>
          <w:jc w:val="center"/>
        </w:trPr>
        <w:tc>
          <w:tcPr>
            <w:tcW w:w="625" w:type="dxa"/>
          </w:tcPr>
          <w:p w14:paraId="20A04D2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0BC415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/>
                <w:spacing w:val="-12"/>
                <w:kern w:val="0"/>
              </w:rPr>
              <w:t>西安石油机械有限公司</w:t>
            </w:r>
          </w:p>
        </w:tc>
        <w:tc>
          <w:tcPr>
            <w:tcW w:w="1134" w:type="dxa"/>
            <w:shd w:val="clear" w:color="auto" w:fill="auto"/>
          </w:tcPr>
          <w:p w14:paraId="112433C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二十六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)26</w:t>
            </w:r>
          </w:p>
        </w:tc>
        <w:tc>
          <w:tcPr>
            <w:tcW w:w="1134" w:type="dxa"/>
            <w:shd w:val="clear" w:color="auto" w:fill="auto"/>
          </w:tcPr>
          <w:p w14:paraId="34E2119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FCA64B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同意西安石油机械有限公司已列入《公告》的所有产品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注册和生产地址变更为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西安市高陵区泾河工业园北区渭阳三路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439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号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0EB81A00" w14:textId="77777777">
        <w:trPr>
          <w:trHeight w:val="20"/>
          <w:jc w:val="center"/>
        </w:trPr>
        <w:tc>
          <w:tcPr>
            <w:tcW w:w="625" w:type="dxa"/>
          </w:tcPr>
          <w:p w14:paraId="53BB3BC6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0F101A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陕西通力专用汽车有限责任公司</w:t>
            </w:r>
          </w:p>
        </w:tc>
        <w:tc>
          <w:tcPr>
            <w:tcW w:w="1134" w:type="dxa"/>
            <w:shd w:val="clear" w:color="auto" w:fill="auto"/>
          </w:tcPr>
          <w:p w14:paraId="48D964F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)29</w:t>
            </w:r>
          </w:p>
        </w:tc>
        <w:tc>
          <w:tcPr>
            <w:tcW w:w="1134" w:type="dxa"/>
            <w:shd w:val="clear" w:color="auto" w:fill="auto"/>
          </w:tcPr>
          <w:p w14:paraId="570451B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5BC0CE5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6467BD8" w14:textId="77777777">
        <w:trPr>
          <w:trHeight w:val="20"/>
          <w:jc w:val="center"/>
        </w:trPr>
        <w:tc>
          <w:tcPr>
            <w:tcW w:w="625" w:type="dxa"/>
          </w:tcPr>
          <w:p w14:paraId="47CA2F4B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2851A0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兰州广通新能源汽车有限公司</w:t>
            </w:r>
          </w:p>
        </w:tc>
        <w:tc>
          <w:tcPr>
            <w:tcW w:w="1134" w:type="dxa"/>
            <w:shd w:val="clear" w:color="auto" w:fill="auto"/>
          </w:tcPr>
          <w:p w14:paraId="37453B5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)02</w:t>
            </w:r>
          </w:p>
        </w:tc>
        <w:tc>
          <w:tcPr>
            <w:tcW w:w="1134" w:type="dxa"/>
            <w:shd w:val="clear" w:color="auto" w:fill="auto"/>
          </w:tcPr>
          <w:p w14:paraId="7602518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51FF32A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48468B9" w14:textId="77777777">
        <w:trPr>
          <w:trHeight w:val="20"/>
          <w:jc w:val="center"/>
        </w:trPr>
        <w:tc>
          <w:tcPr>
            <w:tcW w:w="625" w:type="dxa"/>
          </w:tcPr>
          <w:p w14:paraId="1909E523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BA8372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甘肃承威专用车制造有限公司</w:t>
            </w:r>
          </w:p>
        </w:tc>
        <w:tc>
          <w:tcPr>
            <w:tcW w:w="1134" w:type="dxa"/>
            <w:shd w:val="clear" w:color="auto" w:fill="auto"/>
          </w:tcPr>
          <w:p w14:paraId="6F577E1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)15</w:t>
            </w:r>
          </w:p>
        </w:tc>
        <w:tc>
          <w:tcPr>
            <w:tcW w:w="1134" w:type="dxa"/>
            <w:shd w:val="clear" w:color="auto" w:fill="auto"/>
          </w:tcPr>
          <w:p w14:paraId="0A8C624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46A2899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083657E" w14:textId="77777777">
        <w:trPr>
          <w:trHeight w:val="20"/>
          <w:jc w:val="center"/>
        </w:trPr>
        <w:tc>
          <w:tcPr>
            <w:tcW w:w="625" w:type="dxa"/>
          </w:tcPr>
          <w:p w14:paraId="46B2745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727415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甘肃建投重工科技有限公司</w:t>
            </w:r>
          </w:p>
        </w:tc>
        <w:tc>
          <w:tcPr>
            <w:tcW w:w="1134" w:type="dxa"/>
            <w:shd w:val="clear" w:color="auto" w:fill="auto"/>
          </w:tcPr>
          <w:p w14:paraId="4801B45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</w:t>
            </w:r>
          </w:p>
        </w:tc>
        <w:tc>
          <w:tcPr>
            <w:tcW w:w="1134" w:type="dxa"/>
            <w:shd w:val="clear" w:color="auto" w:fill="auto"/>
          </w:tcPr>
          <w:p w14:paraId="0470476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626ED23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134FD53" w14:textId="77777777">
        <w:trPr>
          <w:trHeight w:val="20"/>
          <w:jc w:val="center"/>
        </w:trPr>
        <w:tc>
          <w:tcPr>
            <w:tcW w:w="625" w:type="dxa"/>
          </w:tcPr>
          <w:p w14:paraId="5BD9609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3D5CA96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/>
                <w:spacing w:val="-12"/>
                <w:kern w:val="0"/>
              </w:rPr>
              <w:t>青海新路环卫设备制造有限公司</w:t>
            </w:r>
          </w:p>
        </w:tc>
        <w:tc>
          <w:tcPr>
            <w:tcW w:w="1134" w:type="dxa"/>
            <w:shd w:val="clear" w:color="auto" w:fill="auto"/>
          </w:tcPr>
          <w:p w14:paraId="26DB8EA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二十八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)01</w:t>
            </w:r>
          </w:p>
        </w:tc>
        <w:tc>
          <w:tcPr>
            <w:tcW w:w="1134" w:type="dxa"/>
            <w:shd w:val="clear" w:color="auto" w:fill="auto"/>
          </w:tcPr>
          <w:p w14:paraId="4FFBE23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0D228AD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同意青海新路环卫设备制造有限公司已列入《公告》的所有产品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法人代表变更为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李光宪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5378794D" w14:textId="77777777">
        <w:trPr>
          <w:trHeight w:val="20"/>
          <w:jc w:val="center"/>
        </w:trPr>
        <w:tc>
          <w:tcPr>
            <w:tcW w:w="625" w:type="dxa"/>
          </w:tcPr>
          <w:p w14:paraId="68E71AD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4FE759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/>
                <w:spacing w:val="-12"/>
                <w:kern w:val="0"/>
              </w:rPr>
              <w:t>青海洁神装备制造集团有限公司</w:t>
            </w:r>
          </w:p>
        </w:tc>
        <w:tc>
          <w:tcPr>
            <w:tcW w:w="1134" w:type="dxa"/>
            <w:shd w:val="clear" w:color="auto" w:fill="auto"/>
          </w:tcPr>
          <w:p w14:paraId="30F1F6F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二十八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)02</w:t>
            </w:r>
          </w:p>
        </w:tc>
        <w:tc>
          <w:tcPr>
            <w:tcW w:w="1134" w:type="dxa"/>
            <w:shd w:val="clear" w:color="auto" w:fill="auto"/>
          </w:tcPr>
          <w:p w14:paraId="4D9C957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0B1F868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同意青海洁神装备制造集团有限公司已列入《公告》的所有产品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法人代表变更为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李光宪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26C698A4" w14:textId="77777777">
        <w:trPr>
          <w:trHeight w:val="20"/>
          <w:jc w:val="center"/>
        </w:trPr>
        <w:tc>
          <w:tcPr>
            <w:tcW w:w="625" w:type="dxa"/>
          </w:tcPr>
          <w:p w14:paraId="4FD268C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560A39B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/>
                <w:spacing w:val="-12"/>
                <w:kern w:val="0"/>
              </w:rPr>
              <w:t>青海福田装备制造有限公司</w:t>
            </w:r>
          </w:p>
        </w:tc>
        <w:tc>
          <w:tcPr>
            <w:tcW w:w="1134" w:type="dxa"/>
            <w:shd w:val="clear" w:color="auto" w:fill="auto"/>
          </w:tcPr>
          <w:p w14:paraId="6153F2E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二十八</w:t>
            </w:r>
            <w:r>
              <w:rPr>
                <w:rFonts w:ascii="仿宋_GB2312" w:eastAsia="仿宋_GB2312" w:hAnsi="宋体" w:cs="仿宋_GB2312"/>
                <w:spacing w:val="-12"/>
                <w:kern w:val="0"/>
              </w:rPr>
              <w:t>)03</w:t>
            </w:r>
          </w:p>
        </w:tc>
        <w:tc>
          <w:tcPr>
            <w:tcW w:w="1134" w:type="dxa"/>
            <w:shd w:val="clear" w:color="auto" w:fill="auto"/>
          </w:tcPr>
          <w:p w14:paraId="6C9A32D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29DB21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/>
                <w:spacing w:val="-26"/>
                <w:kern w:val="0"/>
              </w:rPr>
              <w:t>同意青海福田装备制造有限公司已列入《公告》的所有产品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,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法人代表变更为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“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李光宪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”</w:t>
            </w:r>
            <w:r>
              <w:rPr>
                <w:rFonts w:ascii="仿宋_GB2312" w:eastAsia="仿宋_GB2312" w:hAnsi="仿宋_GB2312"/>
                <w:spacing w:val="-26"/>
                <w:kern w:val="0"/>
              </w:rPr>
              <w:t>。</w:t>
            </w:r>
          </w:p>
        </w:tc>
      </w:tr>
      <w:tr w:rsidR="0059512D" w14:paraId="1B92AECA" w14:textId="77777777">
        <w:trPr>
          <w:trHeight w:val="20"/>
          <w:jc w:val="center"/>
        </w:trPr>
        <w:tc>
          <w:tcPr>
            <w:tcW w:w="625" w:type="dxa"/>
          </w:tcPr>
          <w:p w14:paraId="2BDA958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BA766F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青海</w:t>
            </w:r>
            <w:r>
              <w:rPr>
                <w:rFonts w:ascii="微软雅黑" w:eastAsia="微软雅黑" w:hAnsi="微软雅黑" w:cs="微软雅黑" w:hint="eastAsia"/>
                <w:spacing w:val="-12"/>
                <w:kern w:val="0"/>
              </w:rPr>
              <w:t>堃</w:t>
            </w:r>
            <w:r>
              <w:rPr>
                <w:rFonts w:ascii="仿宋_GB2312" w:eastAsia="仿宋_GB2312" w:hAnsi="仿宋_GB2312" w:cs="仿宋_GB2312" w:hint="eastAsia"/>
                <w:spacing w:val="-12"/>
                <w:kern w:val="0"/>
              </w:rPr>
              <w:t>越房车制造有限公司</w:t>
            </w:r>
          </w:p>
        </w:tc>
        <w:tc>
          <w:tcPr>
            <w:tcW w:w="1134" w:type="dxa"/>
            <w:shd w:val="clear" w:color="auto" w:fill="auto"/>
          </w:tcPr>
          <w:p w14:paraId="6025BC1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)04</w:t>
            </w:r>
          </w:p>
        </w:tc>
        <w:tc>
          <w:tcPr>
            <w:tcW w:w="1134" w:type="dxa"/>
            <w:shd w:val="clear" w:color="auto" w:fill="auto"/>
          </w:tcPr>
          <w:p w14:paraId="22ACA3C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5413EDB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D4B8B5A" w14:textId="77777777">
        <w:trPr>
          <w:trHeight w:val="20"/>
          <w:jc w:val="center"/>
        </w:trPr>
        <w:tc>
          <w:tcPr>
            <w:tcW w:w="625" w:type="dxa"/>
          </w:tcPr>
          <w:p w14:paraId="65484F27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21167D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中联重科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宁夏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环境产业有限公司</w:t>
            </w:r>
          </w:p>
        </w:tc>
        <w:tc>
          <w:tcPr>
            <w:tcW w:w="1134" w:type="dxa"/>
            <w:shd w:val="clear" w:color="auto" w:fill="auto"/>
          </w:tcPr>
          <w:p w14:paraId="10CA0A7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)05</w:t>
            </w:r>
          </w:p>
        </w:tc>
        <w:tc>
          <w:tcPr>
            <w:tcW w:w="1134" w:type="dxa"/>
            <w:shd w:val="clear" w:color="auto" w:fill="auto"/>
          </w:tcPr>
          <w:p w14:paraId="32010D4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D67AC5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82281B0" w14:textId="77777777">
        <w:trPr>
          <w:trHeight w:val="20"/>
          <w:jc w:val="center"/>
        </w:trPr>
        <w:tc>
          <w:tcPr>
            <w:tcW w:w="625" w:type="dxa"/>
          </w:tcPr>
          <w:p w14:paraId="162DDE61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8B8EB2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洛阳中集凌宇汽车有限公司</w:t>
            </w:r>
          </w:p>
        </w:tc>
        <w:tc>
          <w:tcPr>
            <w:tcW w:w="1134" w:type="dxa"/>
            <w:shd w:val="clear" w:color="auto" w:fill="auto"/>
          </w:tcPr>
          <w:p w14:paraId="6923298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14:paraId="04FD674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086FE7F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6A77C97" w14:textId="77777777">
        <w:trPr>
          <w:trHeight w:val="20"/>
          <w:jc w:val="center"/>
        </w:trPr>
        <w:tc>
          <w:tcPr>
            <w:tcW w:w="625" w:type="dxa"/>
          </w:tcPr>
          <w:p w14:paraId="6ED6150D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5F284F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南通中集能源装备有限公司</w:t>
            </w:r>
          </w:p>
        </w:tc>
        <w:tc>
          <w:tcPr>
            <w:tcW w:w="1134" w:type="dxa"/>
            <w:shd w:val="clear" w:color="auto" w:fill="auto"/>
          </w:tcPr>
          <w:p w14:paraId="63E2D6B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14:paraId="1053D0B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7A7A089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302314A" w14:textId="77777777">
        <w:trPr>
          <w:trHeight w:val="20"/>
          <w:jc w:val="center"/>
        </w:trPr>
        <w:tc>
          <w:tcPr>
            <w:tcW w:w="625" w:type="dxa"/>
          </w:tcPr>
          <w:p w14:paraId="5263857F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F052E6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深圳中集专用车有限公司</w:t>
            </w:r>
          </w:p>
        </w:tc>
        <w:tc>
          <w:tcPr>
            <w:tcW w:w="1134" w:type="dxa"/>
            <w:shd w:val="clear" w:color="auto" w:fill="auto"/>
          </w:tcPr>
          <w:p w14:paraId="14D21A6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14:paraId="5B4AE9D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63F96E1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EFD235E" w14:textId="77777777">
        <w:trPr>
          <w:trHeight w:val="20"/>
          <w:jc w:val="center"/>
        </w:trPr>
        <w:tc>
          <w:tcPr>
            <w:tcW w:w="625" w:type="dxa"/>
          </w:tcPr>
          <w:p w14:paraId="3629CD28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7CB0594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芜湖中集瑞江汽车有限公司</w:t>
            </w:r>
          </w:p>
        </w:tc>
        <w:tc>
          <w:tcPr>
            <w:tcW w:w="1134" w:type="dxa"/>
            <w:shd w:val="clear" w:color="auto" w:fill="auto"/>
          </w:tcPr>
          <w:p w14:paraId="145F2D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14:paraId="22606BE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28</w:t>
            </w:r>
          </w:p>
        </w:tc>
        <w:tc>
          <w:tcPr>
            <w:tcW w:w="2409" w:type="dxa"/>
            <w:shd w:val="clear" w:color="auto" w:fill="auto"/>
          </w:tcPr>
          <w:p w14:paraId="68173FF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2DF9266" w14:textId="77777777">
        <w:trPr>
          <w:trHeight w:val="20"/>
          <w:jc w:val="center"/>
        </w:trPr>
        <w:tc>
          <w:tcPr>
            <w:tcW w:w="625" w:type="dxa"/>
          </w:tcPr>
          <w:p w14:paraId="3042C20A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0C1ABAE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扬州中集通华专用车有限公司</w:t>
            </w:r>
          </w:p>
        </w:tc>
        <w:tc>
          <w:tcPr>
            <w:tcW w:w="1134" w:type="dxa"/>
            <w:shd w:val="clear" w:color="auto" w:fill="auto"/>
          </w:tcPr>
          <w:p w14:paraId="7880C50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14:paraId="7F143FB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46DE228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5924587" w14:textId="77777777">
        <w:trPr>
          <w:trHeight w:val="20"/>
          <w:jc w:val="center"/>
        </w:trPr>
        <w:tc>
          <w:tcPr>
            <w:tcW w:w="625" w:type="dxa"/>
          </w:tcPr>
          <w:p w14:paraId="6600287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F1D867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中集车辆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集团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股份有限公司</w:t>
            </w:r>
          </w:p>
        </w:tc>
        <w:tc>
          <w:tcPr>
            <w:tcW w:w="1134" w:type="dxa"/>
            <w:shd w:val="clear" w:color="auto" w:fill="auto"/>
          </w:tcPr>
          <w:p w14:paraId="1ABD762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14:paraId="7169881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789775E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497C4B7" w14:textId="77777777">
        <w:trPr>
          <w:trHeight w:val="20"/>
          <w:jc w:val="center"/>
        </w:trPr>
        <w:tc>
          <w:tcPr>
            <w:tcW w:w="625" w:type="dxa"/>
          </w:tcPr>
          <w:p w14:paraId="37823192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18B48C9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中集车辆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江门市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14:paraId="6182AC4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14:paraId="6D1768A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21</w:t>
            </w:r>
          </w:p>
        </w:tc>
        <w:tc>
          <w:tcPr>
            <w:tcW w:w="2409" w:type="dxa"/>
            <w:shd w:val="clear" w:color="auto" w:fill="auto"/>
          </w:tcPr>
          <w:p w14:paraId="361667C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0F940AB" w14:textId="77777777">
        <w:trPr>
          <w:trHeight w:val="20"/>
          <w:jc w:val="center"/>
        </w:trPr>
        <w:tc>
          <w:tcPr>
            <w:tcW w:w="625" w:type="dxa"/>
          </w:tcPr>
          <w:p w14:paraId="1D625349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6021D0D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中集车辆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辽宁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</w:tcPr>
          <w:p w14:paraId="0C55A03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14:paraId="4BF0758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62DADA6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F714856" w14:textId="77777777">
        <w:trPr>
          <w:trHeight w:val="20"/>
          <w:jc w:val="center"/>
        </w:trPr>
        <w:tc>
          <w:tcPr>
            <w:tcW w:w="625" w:type="dxa"/>
          </w:tcPr>
          <w:p w14:paraId="753289C7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2EDC973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中集陕汽重卡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西安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专用车有限公司</w:t>
            </w:r>
          </w:p>
        </w:tc>
        <w:tc>
          <w:tcPr>
            <w:tcW w:w="1134" w:type="dxa"/>
            <w:shd w:val="clear" w:color="auto" w:fill="auto"/>
          </w:tcPr>
          <w:p w14:paraId="5FA140F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14:paraId="484526F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1FF5455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E9A6497" w14:textId="77777777">
        <w:trPr>
          <w:trHeight w:val="20"/>
          <w:jc w:val="center"/>
        </w:trPr>
        <w:tc>
          <w:tcPr>
            <w:tcW w:w="625" w:type="dxa"/>
          </w:tcPr>
          <w:p w14:paraId="57F0D425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1" w:type="dxa"/>
            <w:shd w:val="clear" w:color="auto" w:fill="auto"/>
          </w:tcPr>
          <w:p w14:paraId="4D07858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驻马店中集华骏车辆有限公司</w:t>
            </w:r>
          </w:p>
        </w:tc>
        <w:tc>
          <w:tcPr>
            <w:tcW w:w="1134" w:type="dxa"/>
            <w:shd w:val="clear" w:color="auto" w:fill="auto"/>
          </w:tcPr>
          <w:p w14:paraId="349A70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</w:tcPr>
          <w:p w14:paraId="23CA4F3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234CA67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B1EB053" w14:textId="77777777">
        <w:trPr>
          <w:trHeight w:val="20"/>
          <w:jc w:val="center"/>
        </w:trPr>
        <w:tc>
          <w:tcPr>
            <w:tcW w:w="625" w:type="dxa"/>
          </w:tcPr>
          <w:p w14:paraId="1411D464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38" w:type="dxa"/>
            <w:gridSpan w:val="4"/>
          </w:tcPr>
          <w:p w14:paraId="0B0DCA8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rightChars="52" w:right="10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同意中国第一汽车集团有限公司已列入《公告》的</w:t>
            </w:r>
            <w:r>
              <w:rPr>
                <w:rFonts w:ascii="仿宋_GB2312" w:eastAsia="仿宋_GB2312" w:hAnsi="宋体"/>
                <w:spacing w:val="-12"/>
                <w:kern w:val="0"/>
                <w:szCs w:val="22"/>
              </w:rPr>
              <w:t>1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个车型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详见光盘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，在</w:t>
            </w:r>
            <w:r>
              <w:rPr>
                <w:rFonts w:ascii="仿宋_GB2312" w:eastAsia="仿宋_GB2312" w:hAnsi="宋体"/>
                <w:spacing w:val="-12"/>
                <w:kern w:val="0"/>
                <w:szCs w:val="22"/>
              </w:rPr>
              <w:t>2020</w:t>
            </w:r>
            <w:r>
              <w:rPr>
                <w:rFonts w:ascii="仿宋_GB2312" w:eastAsia="仿宋_GB2312" w:hAnsi="宋体"/>
                <w:spacing w:val="-12"/>
                <w:kern w:val="0"/>
                <w:szCs w:val="22"/>
              </w:rPr>
              <w:t>年</w:t>
            </w:r>
            <w:r>
              <w:rPr>
                <w:rFonts w:ascii="仿宋_GB2312" w:eastAsia="仿宋_GB2312" w:hAnsi="宋体"/>
                <w:spacing w:val="-12"/>
                <w:kern w:val="0"/>
                <w:szCs w:val="22"/>
              </w:rPr>
              <w:t>5</w:t>
            </w:r>
            <w:r>
              <w:rPr>
                <w:rFonts w:ascii="仿宋_GB2312" w:eastAsia="仿宋_GB2312" w:hAnsi="宋体"/>
                <w:spacing w:val="-12"/>
                <w:kern w:val="0"/>
                <w:szCs w:val="22"/>
              </w:rPr>
              <w:t>月</w:t>
            </w:r>
            <w:r>
              <w:rPr>
                <w:rFonts w:ascii="仿宋_GB2312" w:eastAsia="仿宋_GB2312" w:hAnsi="宋体"/>
                <w:spacing w:val="-12"/>
                <w:kern w:val="0"/>
                <w:szCs w:val="22"/>
              </w:rPr>
              <w:t>1</w:t>
            </w:r>
            <w:r>
              <w:rPr>
                <w:rFonts w:ascii="仿宋_GB2312" w:eastAsia="仿宋_GB2312" w:hAnsi="宋体"/>
                <w:spacing w:val="-12"/>
                <w:kern w:val="0"/>
                <w:szCs w:val="22"/>
              </w:rPr>
              <w:t>日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前可以按照原《公告》技术参数进行销售。</w:t>
            </w:r>
          </w:p>
        </w:tc>
      </w:tr>
      <w:tr w:rsidR="0059512D" w14:paraId="32FAE4AF" w14:textId="77777777">
        <w:trPr>
          <w:trHeight w:val="20"/>
          <w:jc w:val="center"/>
        </w:trPr>
        <w:tc>
          <w:tcPr>
            <w:tcW w:w="625" w:type="dxa"/>
          </w:tcPr>
          <w:p w14:paraId="535F247C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38" w:type="dxa"/>
            <w:gridSpan w:val="4"/>
          </w:tcPr>
          <w:p w14:paraId="04079C1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rightChars="52" w:right="10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同意威马汽车制造温州有限公司已列入《公告》的</w:t>
            </w:r>
            <w:r>
              <w:rPr>
                <w:rFonts w:ascii="仿宋_GB2312" w:eastAsia="仿宋_GB2312" w:hAnsi="宋体"/>
                <w:spacing w:val="-12"/>
                <w:kern w:val="0"/>
                <w:szCs w:val="22"/>
              </w:rPr>
              <w:t>34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个车型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详见光盘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，在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2020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年</w:t>
            </w:r>
            <w:r>
              <w:rPr>
                <w:rFonts w:ascii="仿宋_GB2312" w:eastAsia="仿宋_GB2312" w:hAnsi="宋体"/>
                <w:spacing w:val="-12"/>
                <w:kern w:val="0"/>
                <w:szCs w:val="22"/>
              </w:rPr>
              <w:t>5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月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1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  <w:tr w:rsidR="0059512D" w14:paraId="391A2B01" w14:textId="77777777">
        <w:trPr>
          <w:trHeight w:val="20"/>
          <w:jc w:val="center"/>
        </w:trPr>
        <w:tc>
          <w:tcPr>
            <w:tcW w:w="625" w:type="dxa"/>
          </w:tcPr>
          <w:p w14:paraId="5E23E35E" w14:textId="77777777" w:rsidR="0059512D" w:rsidRDefault="0059512D">
            <w:pPr>
              <w:numPr>
                <w:ilvl w:val="0"/>
                <w:numId w:val="9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38" w:type="dxa"/>
            <w:gridSpan w:val="4"/>
          </w:tcPr>
          <w:p w14:paraId="21D6662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rightChars="52" w:right="10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同意汉腾汽车有限公司已列入《公告》的</w:t>
            </w:r>
            <w:r>
              <w:rPr>
                <w:rFonts w:ascii="仿宋_GB2312" w:eastAsia="仿宋_GB2312" w:hAnsi="宋体"/>
                <w:spacing w:val="-12"/>
                <w:kern w:val="0"/>
                <w:szCs w:val="22"/>
              </w:rPr>
              <w:t>5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个车型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详见光盘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，在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2020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年</w:t>
            </w:r>
            <w:r>
              <w:rPr>
                <w:rFonts w:ascii="仿宋_GB2312" w:eastAsia="仿宋_GB2312" w:hAnsi="宋体"/>
                <w:spacing w:val="-12"/>
                <w:kern w:val="0"/>
                <w:szCs w:val="22"/>
              </w:rPr>
              <w:t>5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月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1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</w:tbl>
    <w:p w14:paraId="3BF0A5B9" w14:textId="77777777" w:rsidR="0059512D" w:rsidRDefault="0059512D">
      <w:pPr>
        <w:autoSpaceDN w:val="0"/>
        <w:ind w:firstLineChars="200" w:firstLine="502"/>
        <w:rPr>
          <w:rFonts w:ascii="黑体" w:eastAsia="黑体" w:hAnsi="黑体"/>
          <w:b/>
          <w:spacing w:val="20"/>
          <w:szCs w:val="21"/>
        </w:rPr>
      </w:pPr>
    </w:p>
    <w:p w14:paraId="1A127450" w14:textId="77777777" w:rsidR="0059512D" w:rsidRDefault="00C6583D">
      <w:pPr>
        <w:autoSpaceDN w:val="0"/>
        <w:ind w:firstLineChars="118"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(</w:t>
      </w:r>
      <w:r>
        <w:rPr>
          <w:rFonts w:ascii="黑体" w:eastAsia="黑体" w:hAnsi="黑体" w:hint="eastAsia"/>
          <w:b/>
          <w:spacing w:val="20"/>
          <w:sz w:val="32"/>
        </w:rPr>
        <w:t>二</w:t>
      </w:r>
      <w:r>
        <w:rPr>
          <w:rFonts w:ascii="黑体" w:eastAsia="黑体" w:hAnsi="黑体" w:hint="eastAsia"/>
          <w:b/>
          <w:spacing w:val="20"/>
          <w:sz w:val="32"/>
        </w:rPr>
        <w:t>)</w:t>
      </w:r>
      <w:r>
        <w:rPr>
          <w:rFonts w:ascii="黑体" w:eastAsia="黑体" w:hAnsi="黑体" w:hint="eastAsia"/>
          <w:b/>
          <w:spacing w:val="20"/>
          <w:sz w:val="32"/>
        </w:rPr>
        <w:t>摩托车</w:t>
      </w:r>
      <w:r>
        <w:rPr>
          <w:rFonts w:ascii="黑体" w:eastAsia="黑体" w:hAnsi="黑体"/>
          <w:b/>
          <w:spacing w:val="20"/>
          <w:sz w:val="32"/>
        </w:rPr>
        <w:t>生产企业</w:t>
      </w:r>
    </w:p>
    <w:tbl>
      <w:tblPr>
        <w:tblW w:w="854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5"/>
        <w:gridCol w:w="3260"/>
        <w:gridCol w:w="1146"/>
        <w:gridCol w:w="1134"/>
        <w:gridCol w:w="2410"/>
      </w:tblGrid>
      <w:tr w:rsidR="0059512D" w14:paraId="151218B1" w14:textId="77777777">
        <w:trPr>
          <w:trHeight w:val="20"/>
          <w:tblHeader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04ED30" w14:textId="77777777" w:rsidR="0059512D" w:rsidRDefault="00C6583D">
            <w:pPr>
              <w:spacing w:line="240" w:lineRule="exact"/>
              <w:ind w:leftChars="-18" w:left="-38" w:firstLineChars="20" w:firstLine="38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序号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0C3942" w14:textId="77777777" w:rsidR="0059512D" w:rsidRDefault="00C6583D">
            <w:pPr>
              <w:autoSpaceDN w:val="0"/>
              <w:spacing w:line="240" w:lineRule="exact"/>
              <w:ind w:leftChars="-3" w:left="-6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企业名称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FD6542" w14:textId="77777777" w:rsidR="0059512D" w:rsidRDefault="00C6583D">
            <w:pPr>
              <w:autoSpaceDN w:val="0"/>
              <w:spacing w:line="240" w:lineRule="exact"/>
              <w:ind w:rightChars="-19" w:right="-40"/>
              <w:jc w:val="center"/>
              <w:rPr>
                <w:rFonts w:ascii="仿宋_GB2312" w:eastAsia="仿宋_GB2312" w:hAnsi="仿宋_GB2312" w:cs="仿宋_GB2312"/>
                <w:spacing w:val="-10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《目录》</w:t>
            </w:r>
          </w:p>
          <w:p w14:paraId="14224502" w14:textId="77777777" w:rsidR="0059512D" w:rsidRDefault="00C6583D">
            <w:pPr>
              <w:autoSpaceDN w:val="0"/>
              <w:spacing w:line="240" w:lineRule="exact"/>
              <w:ind w:rightChars="-19" w:right="-4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序号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BE21C4" w14:textId="77777777" w:rsidR="0059512D" w:rsidRDefault="00C6583D">
            <w:pPr>
              <w:autoSpaceDN w:val="0"/>
              <w:spacing w:line="240" w:lineRule="exact"/>
              <w:ind w:leftChars="-9" w:left="-19" w:rightChars="-19" w:right="-4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变更内容</w:t>
            </w:r>
            <w:r>
              <w:rPr>
                <w:rFonts w:ascii="仿宋_GB2312" w:eastAsia="仿宋_GB2312" w:hAnsi="仿宋_GB2312" w:cs="仿宋_GB2312"/>
                <w:spacing w:val="-10"/>
              </w:rPr>
              <w:t>(</w:t>
            </w:r>
            <w:r>
              <w:rPr>
                <w:rFonts w:ascii="仿宋_GB2312" w:eastAsia="仿宋_GB2312" w:hAnsi="仿宋_GB2312" w:cs="仿宋_GB2312" w:hint="eastAsia"/>
                <w:spacing w:val="-10"/>
              </w:rPr>
              <w:t>项</w:t>
            </w:r>
            <w:r>
              <w:rPr>
                <w:rFonts w:ascii="仿宋_GB2312" w:eastAsia="仿宋_GB2312" w:hAnsi="仿宋_GB2312" w:cs="仿宋_GB2312"/>
                <w:spacing w:val="-10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22187B" w14:textId="77777777" w:rsidR="0059512D" w:rsidRDefault="00C6583D">
            <w:pPr>
              <w:autoSpaceDN w:val="0"/>
              <w:spacing w:line="240" w:lineRule="exact"/>
              <w:ind w:leftChars="-9" w:left="-19" w:rightChars="-19" w:right="-40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备注</w:t>
            </w:r>
          </w:p>
        </w:tc>
      </w:tr>
      <w:tr w:rsidR="0059512D" w14:paraId="3C184830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4A03C2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7F11E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洛阳盛江红强摩托车有限公司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DF930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185CE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B07F8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FCDEF36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A96287E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9C0F1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重庆众沃车业有限公司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FBAA5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C396C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7C978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E8653EC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A5EA3F0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C4064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江苏世纪兰翔摩托车有限公司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A32A93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9181E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30A71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同意江苏世纪兰翔摩托车有限公司已列入《公告》的所有产品，企业法人代表变更为“王琦琏”。</w:t>
            </w:r>
          </w:p>
        </w:tc>
      </w:tr>
      <w:tr w:rsidR="0059512D" w14:paraId="18460F72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4E84A4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433D7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广州飞肯摩托车有限公司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99559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76945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26D1A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57C4204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CB5417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65E1B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浙江森铃摩托车有限公司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91819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24B88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C8AC0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同意浙江森铃摩托车有限公司已列入《公告》商标为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 xml:space="preserve"> 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“钢铁游侠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GT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”牌的所有产品，商标变更为“株雅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ZY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”牌。</w:t>
            </w:r>
          </w:p>
        </w:tc>
      </w:tr>
      <w:tr w:rsidR="0059512D" w14:paraId="7A1A514A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FD5324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6B750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河北新世纪川田机车科技有限公司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765FF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4D7F2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14840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EF9E82E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EAD8608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FBCE6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浙江绿源电动车有限公司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29212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8EA8F3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842E8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32AF4B6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4CFF35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E76D9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江苏林芝山阳集团有限公司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63414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CCD07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66F0A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4E8CBA2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FAACE2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C7078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河南力之星三轮摩托车制造有限公司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77E2E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48F8E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82BF1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36D066A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D90B9A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9ECF4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江苏绿能电动车科技有限公司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821FA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04E2C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7C73A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B3847E1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9BCDF2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38BB0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浙江雷克机械工业有限公司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6B7D4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B17A5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B0018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5FAD0A5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2A4B6A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9C290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广州五羊摩托有限公司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DFC83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0FCBE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0F31E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8872974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2346B2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5C050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河北领行摩托车有限公司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3B0DF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932D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034E6C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同意河北领行摩托车有限公司已列入《公告》的所有产品，企业注册和生产地址变更为“河北省邢台市清河县湘江街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69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号”。</w:t>
            </w:r>
          </w:p>
        </w:tc>
      </w:tr>
      <w:tr w:rsidR="0059512D" w14:paraId="4CB9C2E7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4E1EF5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06725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上海建设摩托车科技有限公司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5D95E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4C830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4B81A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同意上海建设摩托车科技有限公司已列入《公告》商标为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 xml:space="preserve"> 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“五轰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WH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”牌的所有产品，商标变更为“飞野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FY</w:t>
            </w: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”牌。</w:t>
            </w:r>
          </w:p>
        </w:tc>
      </w:tr>
      <w:tr w:rsidR="0059512D" w14:paraId="3E503536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76EC97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5F1A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河南隆鑫机车有限公司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780DB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B3E66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9AAF9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23CA2B6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16395A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A2F84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宗申·比亚乔佛山摩托车企业有限公司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1B99A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E3728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ADF92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CE28DD1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3B13E2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76910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浙江天本车业有限公司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A5AD4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F5556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DB589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6854DA3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677984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ADC10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台州市王野机车有限责任公司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D3F28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0CFB8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D1AC1B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6D99ED6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0031BE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81237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广州市丰豪摩托车实业有限公司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A3A2CC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D3952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0D8CA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C1716AE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AF4C30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0A9C1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重庆力阳弘奔摩托车制造有限公司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13D3B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AEACE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2C49C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同意重庆力阳弘奔摩托车制造有限公司已列入《公告》的所有产品，企业注册和生产地址变更为“重庆市綦江区古南街道桥河工业园区”。</w:t>
            </w:r>
          </w:p>
        </w:tc>
      </w:tr>
      <w:tr w:rsidR="0059512D" w14:paraId="7FB05568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CCE04AD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96373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立马车业集团有限公司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D2099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C58A1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4F77B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2" w:left="-25" w:rightChars="52" w:right="109"/>
              <w:rPr>
                <w:rFonts w:ascii="仿宋_GB2312" w:eastAsia="仿宋_GB2312" w:hAnsi="仿宋_GB2312"/>
                <w:spacing w:val="-26"/>
                <w:kern w:val="0"/>
              </w:rPr>
            </w:pPr>
            <w:r>
              <w:rPr>
                <w:rFonts w:ascii="仿宋_GB2312" w:eastAsia="仿宋_GB2312" w:hAnsi="仿宋_GB2312" w:hint="eastAsia"/>
                <w:spacing w:val="-26"/>
                <w:kern w:val="0"/>
              </w:rPr>
              <w:t>同意立马车业集团有限公司已列入《公告》的所有产品，企业法人代表变更为“罗华列”。</w:t>
            </w:r>
          </w:p>
        </w:tc>
      </w:tr>
      <w:tr w:rsidR="0059512D" w14:paraId="1B8E3B62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C9843F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E33C5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rightChars="52" w:right="10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同意浙江天本车业有限公司已列入《公告》的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8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个车型（详见光盘），在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2020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年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5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月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1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  <w:tr w:rsidR="0059512D" w14:paraId="573C6EBE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A88E26A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62BEB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rightChars="52" w:right="10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同意台州市森隆摩托车制造有限公司已列入《公告》的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11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个车型（详见光盘），在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2020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年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5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月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1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  <w:tr w:rsidR="0059512D" w14:paraId="0CFA1B21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714232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05437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rightChars="52" w:right="10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同意新大洲本田摩托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苏州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有限公司已列入《公告》的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12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个车型（详见光盘），在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2020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年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5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月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1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日前可以按照原《公告》技术参数进行销售。</w:t>
            </w:r>
          </w:p>
        </w:tc>
      </w:tr>
      <w:tr w:rsidR="0059512D" w14:paraId="63677314" w14:textId="77777777">
        <w:trPr>
          <w:trHeight w:val="20"/>
          <w:jc w:val="center"/>
        </w:trPr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EF6DDE" w14:textId="77777777" w:rsidR="0059512D" w:rsidRDefault="0059512D">
            <w:pPr>
              <w:numPr>
                <w:ilvl w:val="0"/>
                <w:numId w:val="10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79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56D64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rightChars="52" w:right="109"/>
              <w:rPr>
                <w:rFonts w:ascii="仿宋_GB2312" w:eastAsia="仿宋_GB2312" w:hAnsi="宋体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同意河南丰收新能源车辆有限公司已列入《公告》的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2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个车型（详见光盘），在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2020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年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5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月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1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日前可以按照原《公告》技术</w:t>
            </w:r>
            <w:r>
              <w:rPr>
                <w:rFonts w:ascii="仿宋_GB2312" w:eastAsia="仿宋_GB2312" w:hAnsi="宋体" w:hint="eastAsia"/>
                <w:spacing w:val="-12"/>
                <w:kern w:val="0"/>
                <w:szCs w:val="22"/>
              </w:rPr>
              <w:t>参数进行销售。</w:t>
            </w:r>
          </w:p>
        </w:tc>
      </w:tr>
    </w:tbl>
    <w:p w14:paraId="12B6A7D3" w14:textId="77777777" w:rsidR="0059512D" w:rsidRDefault="0059512D">
      <w:pPr>
        <w:autoSpaceDN w:val="0"/>
        <w:ind w:firstLineChars="200" w:firstLine="502"/>
        <w:rPr>
          <w:rFonts w:ascii="黑体" w:eastAsia="黑体" w:hAnsi="黑体"/>
          <w:b/>
          <w:spacing w:val="20"/>
          <w:szCs w:val="21"/>
        </w:rPr>
      </w:pPr>
    </w:p>
    <w:p w14:paraId="0451102A" w14:textId="77777777" w:rsidR="0059512D" w:rsidRDefault="00C6583D">
      <w:pPr>
        <w:numPr>
          <w:ilvl w:val="0"/>
          <w:numId w:val="11"/>
        </w:numPr>
        <w:autoSpaceDN w:val="0"/>
        <w:ind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/>
          <w:b/>
          <w:spacing w:val="20"/>
          <w:sz w:val="32"/>
        </w:rPr>
        <w:t>参数扩展</w:t>
      </w:r>
    </w:p>
    <w:p w14:paraId="34E5CBD0" w14:textId="77777777" w:rsidR="0059512D" w:rsidRDefault="00C6583D">
      <w:pPr>
        <w:autoSpaceDN w:val="0"/>
        <w:ind w:firstLineChars="118"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lastRenderedPageBreak/>
        <w:t>(</w:t>
      </w:r>
      <w:r>
        <w:rPr>
          <w:rFonts w:ascii="黑体" w:eastAsia="黑体" w:hAnsi="黑体" w:hint="eastAsia"/>
          <w:b/>
          <w:spacing w:val="20"/>
          <w:sz w:val="32"/>
        </w:rPr>
        <w:t>一</w:t>
      </w:r>
      <w:r>
        <w:rPr>
          <w:rFonts w:ascii="黑体" w:eastAsia="黑体" w:hAnsi="黑体" w:hint="eastAsia"/>
          <w:b/>
          <w:spacing w:val="20"/>
          <w:sz w:val="32"/>
        </w:rPr>
        <w:t>)</w:t>
      </w:r>
      <w:r>
        <w:rPr>
          <w:rFonts w:ascii="黑体" w:eastAsia="黑体" w:hAnsi="黑体"/>
          <w:b/>
          <w:spacing w:val="20"/>
          <w:sz w:val="32"/>
        </w:rPr>
        <w:t>汽车生产企业</w:t>
      </w:r>
    </w:p>
    <w:tbl>
      <w:tblPr>
        <w:tblW w:w="8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39"/>
        <w:gridCol w:w="3273"/>
        <w:gridCol w:w="1134"/>
        <w:gridCol w:w="1134"/>
        <w:gridCol w:w="2410"/>
      </w:tblGrid>
      <w:tr w:rsidR="0059512D" w14:paraId="1701EC5C" w14:textId="77777777">
        <w:trPr>
          <w:trHeight w:val="20"/>
          <w:tblHeader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C8B903" w14:textId="77777777" w:rsidR="0059512D" w:rsidRDefault="00C6583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序号</w:t>
            </w:r>
          </w:p>
        </w:tc>
        <w:tc>
          <w:tcPr>
            <w:tcW w:w="3273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6E88C0" w14:textId="77777777" w:rsidR="0059512D" w:rsidRDefault="00C6583D">
            <w:pPr>
              <w:autoSpaceDN w:val="0"/>
              <w:spacing w:line="240" w:lineRule="exact"/>
              <w:ind w:leftChars="-14" w:left="-29" w:rightChars="-8" w:right="-17"/>
              <w:jc w:val="center"/>
              <w:rPr>
                <w:rFonts w:ascii="仿宋_GB2312" w:eastAsia="仿宋_GB2312" w:hAnsi="仿宋_GB2312" w:cs="仿宋_GB2312"/>
                <w:spacing w:val="-10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企业名称</w:t>
            </w:r>
          </w:p>
        </w:tc>
        <w:tc>
          <w:tcPr>
            <w:tcW w:w="113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80ED84" w14:textId="77777777" w:rsidR="0059512D" w:rsidRDefault="00C6583D">
            <w:pPr>
              <w:autoSpaceDN w:val="0"/>
              <w:spacing w:line="240" w:lineRule="exact"/>
              <w:ind w:leftChars="-20" w:left="-42" w:rightChars="-8" w:right="-17"/>
              <w:jc w:val="center"/>
              <w:rPr>
                <w:rFonts w:ascii="仿宋_GB2312" w:eastAsia="仿宋_GB2312" w:hAnsi="仿宋_GB2312" w:cs="仿宋_GB2312"/>
                <w:spacing w:val="-10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《目录》</w:t>
            </w:r>
          </w:p>
          <w:p w14:paraId="1924AA89" w14:textId="77777777" w:rsidR="0059512D" w:rsidRDefault="00C6583D">
            <w:pPr>
              <w:autoSpaceDN w:val="0"/>
              <w:spacing w:line="240" w:lineRule="exact"/>
              <w:ind w:leftChars="-20" w:left="-42" w:rightChars="-8" w:right="-17"/>
              <w:jc w:val="center"/>
              <w:rPr>
                <w:rFonts w:ascii="仿宋_GB2312" w:eastAsia="仿宋_GB2312" w:hAnsi="仿宋_GB2312" w:cs="仿宋_GB2312"/>
                <w:spacing w:val="-10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序号</w:t>
            </w:r>
          </w:p>
        </w:tc>
        <w:tc>
          <w:tcPr>
            <w:tcW w:w="113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AF0B7C" w14:textId="77777777" w:rsidR="0059512D" w:rsidRDefault="00C6583D">
            <w:pPr>
              <w:autoSpaceDN w:val="0"/>
              <w:spacing w:line="240" w:lineRule="exact"/>
              <w:ind w:leftChars="-20" w:left="-42" w:rightChars="-8" w:right="-17"/>
              <w:jc w:val="center"/>
              <w:rPr>
                <w:rFonts w:ascii="仿宋_GB2312" w:eastAsia="仿宋_GB2312" w:hAnsi="仿宋_GB2312" w:cs="仿宋_GB2312"/>
                <w:spacing w:val="-10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扩展内容</w:t>
            </w:r>
          </w:p>
          <w:p w14:paraId="0C5852FD" w14:textId="77777777" w:rsidR="0059512D" w:rsidRDefault="00C6583D">
            <w:pPr>
              <w:autoSpaceDN w:val="0"/>
              <w:spacing w:line="240" w:lineRule="exact"/>
              <w:ind w:leftChars="-20" w:left="-42" w:rightChars="-8" w:right="-17"/>
              <w:jc w:val="center"/>
              <w:rPr>
                <w:rFonts w:ascii="仿宋_GB2312" w:eastAsia="仿宋_GB2312" w:hAnsi="仿宋_GB2312" w:cs="仿宋_GB2312"/>
                <w:spacing w:val="-10"/>
              </w:rPr>
            </w:pPr>
            <w:r>
              <w:rPr>
                <w:rFonts w:ascii="仿宋_GB2312" w:eastAsia="仿宋_GB2312" w:hAnsi="仿宋_GB2312" w:cs="仿宋_GB2312"/>
                <w:spacing w:val="-10"/>
              </w:rPr>
              <w:t>(</w:t>
            </w:r>
            <w:r>
              <w:rPr>
                <w:rFonts w:ascii="仿宋_GB2312" w:eastAsia="仿宋_GB2312" w:hAnsi="仿宋_GB2312" w:cs="仿宋_GB2312" w:hint="eastAsia"/>
                <w:spacing w:val="-10"/>
              </w:rPr>
              <w:t>项</w:t>
            </w:r>
            <w:r>
              <w:rPr>
                <w:rFonts w:ascii="仿宋_GB2312" w:eastAsia="仿宋_GB2312" w:hAnsi="仿宋_GB2312" w:cs="仿宋_GB2312"/>
                <w:spacing w:val="-10"/>
              </w:rPr>
              <w:t>)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747D91" w14:textId="77777777" w:rsidR="0059512D" w:rsidRDefault="00C6583D">
            <w:pPr>
              <w:autoSpaceDN w:val="0"/>
              <w:adjustRightInd w:val="0"/>
              <w:snapToGrid w:val="0"/>
              <w:spacing w:line="240" w:lineRule="exact"/>
              <w:ind w:leftChars="-20" w:left="-42" w:rightChars="-8" w:right="-17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备注</w:t>
            </w:r>
          </w:p>
        </w:tc>
      </w:tr>
      <w:tr w:rsidR="0059512D" w14:paraId="434A90A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D5403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0E548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中国第一汽车集团有限公司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CE90C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93BC0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335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A19E8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E9E196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9C560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9DDC1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一汽凌源汽车制造有限公司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11D82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9EB3D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67727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717FA0D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41D28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37130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一汽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-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大众汽车有限公司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E11EE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86A479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4A8D3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41A59E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E0AFB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C20E5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东风本田汽车有限公司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2AE14E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6492D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6259C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5C7872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F767A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514E9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418CB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BF40D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27BE9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EDE9AB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298333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F1953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5F6C08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4457E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ED0B7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54609E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E161E0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74A5A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045C0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54C2AC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11D5D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50E591D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AF79AF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01F09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76D2E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85B4C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400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75B78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1966E4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27D6150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0B013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东风特种汽车有限公司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3B96C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14B98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1EF47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5A60CD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12425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889AB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东风小康汽车有限公司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A4296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D56D3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CAFF0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FE8921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E47DD3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FE4E8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东风裕隆汽车有限公司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17C98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9AAE7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22BE3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59F817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3A0A3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A7F71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神龙汽车有限公司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BE1B6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2DD1D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D7673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10578A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36C65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64BB9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上汽大众汽车有限公司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7D9FF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6DC5C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494C6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74D928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F2084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533E6A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上汽通用东岳汽车有限公司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2384B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4A7D66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D8C01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428ED2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FA21D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F16A8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上汽通用汽车有限公司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8FCD8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CD694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4C6E1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C7CFF9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1FE2B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495AA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6"/>
                <w:kern w:val="0"/>
              </w:rPr>
            </w:pPr>
            <w:r>
              <w:rPr>
                <w:rFonts w:ascii="仿宋_GB2312" w:eastAsia="仿宋_GB2312" w:hAnsi="宋体" w:hint="eastAsia"/>
                <w:spacing w:val="-16"/>
                <w:kern w:val="0"/>
              </w:rPr>
              <w:t>北京北方华德尼奥普兰客车股份有限公司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26854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D4479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CA5DC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39B362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667C0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B1048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北京汽车制造厂有限公司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070BF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634F5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E8589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82D5ED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7950D5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1ECCF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北汽福田汽车股份有限公司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AA653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FACDD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702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B8AF6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BDCA82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9BBA2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440C9B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北京奔驰汽车有限公司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87A57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E35EE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BBD4B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4105A6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2ADB8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35508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北京汽车股份有限公司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5EBCC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7E176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54D22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5F3D1E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67CDB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4CED0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北京汽车集团越野车有限公司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2F15A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E5F03F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27BFB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4F1175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C7C0A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37135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北京现代汽车有限公司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EF06A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DEA7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C6352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88BEBE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1860A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40EBE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北京新能源汽车股份有限公司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A6622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10EB7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25A73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A7DF3C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E6B6D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023F5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北京福田戴姆勒汽车有限公司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44942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F50BD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D4F9C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71C479D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FDAF2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36065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长城汽车股份有限公司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9D61D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BE433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25D9A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CA2296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2F451C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F280A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天津一汽丰田汽车有限公司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3F8C4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F6077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89417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02D5E4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1B622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92720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河北长征汽车制造有限公司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22D3EE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D3CF6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C8A34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2A1A9C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8657B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E0728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河北长安汽车有限公司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969DD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31A05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E1DB2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843879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FA469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273549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山西新能源汽车工业有限公司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81231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2CC57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A0F77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8318D1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B6B95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F17C5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江铃重型汽车有限公司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3B52B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E05FA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C1DC6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23090B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FDDF1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63DF8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北奔重型汽车集团有限公司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784038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88540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0D097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8C8313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C2C93B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2AFDF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重庆长安跨越商用车有限公司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5EA3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A3441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7893B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567886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1410E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DA0BB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丹东黄海汽车有限责任公司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FF7D1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6F860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75486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4E147E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E8FAA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E603E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山东凯马汽车制造有限公司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30D0B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C3085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264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23DCF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510DBE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901DA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CEFE2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华晨雷诺金杯汽车有限公司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F9715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7D050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366D6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2277D7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D1A0B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10286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华晨汽车集团控股有限公司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EA1A9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0A9E0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5D022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C7B48A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03F62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07D09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沈阳金杯车辆制造有限公司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D9620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92A37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9544C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7692B4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9EEC6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E0456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上汽大通汽车有限公司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D317F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4A7A1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A3B138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1564D4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AF6CE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F2001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上海申沃客车有限公司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FB078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5C289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8E40B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71EA05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DE921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97C0F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南京汽车集团有限公司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D2B58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8B92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796B8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B4FF6FD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F9E6F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1EAF3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徐州徐工汽车制造有限公司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353CE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6F4FD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572C6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E67B9E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C313E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DECC5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潍柴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扬州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亚星新能源商用车有限公司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5246D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74EED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FB794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87FCE4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54E17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5A4B6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扬州亚星客车股份有限公司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0B789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1E58D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428F4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FD1BCE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19E6D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BAA16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浙江飞碟汽车制造有限公司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CE9C3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4C0C5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82A3C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87D57F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4962F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6708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浙江豪情汽车制造有限公司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B773E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DE73D2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21531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67FD9F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A5A5C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D5C2D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浙江吉利汽车有限公司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9FD1F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4715A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16532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D7FE6E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D92BA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6B65A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安徽安凯汽车股份有限公司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A26966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65A24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0ECA9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298BAE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CA7ED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70E42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安徽江淮汽车集团股份有限公司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EDBBA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44EFC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214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B0682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B98C68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46C06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5007C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四川江淮汽车有限公司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4694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B1BE2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D9B24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418BEE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04EB2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ABD32C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东南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福建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汽车工业有限公司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518AF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4D89B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A9E73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16FF52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45FFF6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D6E73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福建省汽车工业集团云度新能源汽车股份有限公司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70208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9D0A8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7A9A01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5C3537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1D1F6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4B8A4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福建新福达汽车工业有限公司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041B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95A00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29984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893641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6642F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22E64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江西昌河汽车有限责任公司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E9EE2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61BC0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7780C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964DB2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72FF5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B9E58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江铃汽车股份有限公司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A62AE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2C7C9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217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7FF84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3E824A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38C18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647D9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江西江铃集团晶马汽车有限公司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B33740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F63C4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472670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0084E6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D4019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4D407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中国重汽集团福建海西汽车有限公司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1AFDE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F09A4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5B48E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C7C1F5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B3F39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9500E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中国重汽集团济南卡车股份有限公司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51BBD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9F4FD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C5C75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7BF828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CBB0F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51A5F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中国重汽集团济南商用车有限公司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58B63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5352B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173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9A190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1DD4B7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0046F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AF799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中国重汽集团济宁商用车有限公司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D7E24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11A56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0221F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51C597D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A49BB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F6E85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中国重型汽车集团有限公司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3C2D2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9DA31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8756D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4709A4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A1FE4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A3E86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一汽解放青岛汽车有限公司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1729E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B074F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84EC7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87A11F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DB68B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4DF77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中国重汽集团青岛重工有限公司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1C9EF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0C910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2238A3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9BADB7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0FC3C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D5EEE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3BC0D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6170D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32AA4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207ADB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081C89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F8D51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山东唐骏欧铃汽车制造有限公司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12DE5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4E7ADE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07670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7A5497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A108B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D86B9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中国一拖集团有限公司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A527A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EFCFD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04791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D08877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00D86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7A2C9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山东时风商用车有限公司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0DD33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6D5C9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86FF9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DAC68B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42D0B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4E554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郑州宇通客车股份有限公司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1293E6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4B100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196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B332B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503D4A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A3A526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791BE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郑州日产汽车有限公司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3053D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0E5BA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DF77C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E9495A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01FB10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09710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东风雷诺汽车有限公司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42CA3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53F5A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03A31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D236E5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3D0705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433A3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湖北三环汽车有限公司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1DED8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2E5D2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B8D72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658B9F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4C60F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308C0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湖北三江航天万山特种车辆有限公司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579513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2CC4C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85E96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44EA80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E3EC0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E2057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比亚迪汽车工业有限公司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F92A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D03EC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04EEE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1EBC01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890FBA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D12C06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三一汽车制造有限公司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6B487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C7E76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05431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6B253C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3614E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CD42E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安徽华菱汽车有限公司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8D69D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2264F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87A42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6DF8A5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43BAD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6314D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湖南汽车制造有限责任公司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23039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4DE4B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4C1C1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30C445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CBAEA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F7541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湖南江南汽车制造有限公司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60FA8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76D0B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331DD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745679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A61D15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B6B54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深圳东风汽车有限公司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55280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EC859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4CD691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76F511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A46D6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05654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一汽海马汽车有限公司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0B275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BF1FB1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39A4A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271CFA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86F42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51BF0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广汽本田汽车有限公司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1B671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4E792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8AB5E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90BCA2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3877B0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5466F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广汽乘用车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杭州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FFDFC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380C3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03A564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E57B9F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56885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B961D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广汽乘用车有限公司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EB9F6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4FA0C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D7515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C464D3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86FAC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4F4BE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广汽菲亚特克莱斯勒汽车有限公司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20C6A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8728CD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915A6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6C55AA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0D972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6D12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广汽丰田汽车有限公司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5B71B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265B4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87F4C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26B819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3421B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FD7FC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广汽日野汽车有限公司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1B040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755BA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48EAF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68679B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565E1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65282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广州广汽比亚迪新能源客车有限公司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C116D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95E6F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CA2F5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924347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F7536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47FAB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桂林客车工业集团有限公司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A6A76A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56D0A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8EF39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75C5F2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FE553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17BC2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东风柳州汽车有限公司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990AB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3CE85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A9638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9BC42C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BA3F3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19079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上汽通用五菱汽车股份有限公司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44EC1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213B9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F6F90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8CB622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5BBAB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15FAA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重庆理想智造汽车有限公司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E3ED20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0B66A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6ECD6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11FAD3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815BB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A95F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上汽依维柯红岩商用车有限公司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AB7917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55123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A8D5D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87A742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44B4E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DBE16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庆铃汽车股份有限公司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63C33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455D9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2340D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D41BF8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C7016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8D318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合肥长安汽车有限公司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B18D2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805F0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CAEF0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A4D1F5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5E91C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0AC44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长安福特汽车有限公司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1179FF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61BDD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BC065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A2BDCA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B8024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3B538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长安马自达汽车有限公司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011D3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C9BA0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F2F84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1A9D77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BD3EE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23C36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重庆长安铃木汽车有限公司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0CB7F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FB2FC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A64374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4B8876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BCCCC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0987A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重庆长安汽车股份有限公司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A5C77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E20A4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B03A4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33260F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2ED9D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674CF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四川一汽丰田汽车有限公司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008D5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3B859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7FFDA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43FA85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BF664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C4B87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中植一客成都汽车有限公司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E5B04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EA8882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7C43B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7C6294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2AD78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9BE5A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陕西汽车集团有限责任公司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C6490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EC7A1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173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13C70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83771B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29B62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3D9C4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四川野马汽车股份有限公司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A247A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A2EFE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D9AFB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43C7B4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12A96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FA0DD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中国重汽集团成都王牌商用车有限公司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F2C6A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BAE52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F6F5B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E3C5B1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52A69D" w14:textId="77777777" w:rsidR="0059512D" w:rsidRDefault="00C6583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</w:t>
            </w: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CEC1F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潍柴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F4983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80749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065D7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4320DCD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7EAE4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F0096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北汽云南瑞丽汽车有限公司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A5456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65495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BBEAF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E35B3C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4845E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2AF170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东风云南汽车有限公司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13F69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E6A59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6A687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F6784D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3FD04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2744C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云南力帆骏马车辆有限公司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87987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EFAEF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1929D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4C84A4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60BEA5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7E87C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一汽红塔云南汽车制造有限公司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2C7E5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F8AD2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174BE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323FDC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D6FA8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55303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比亚迪汽车有限公司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27392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C81CC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A03E99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B11AB0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CC55B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007EA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东风商用车新疆有限公司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07C99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CCDE6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190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7BD7C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39FA0A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DB458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06E39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四川现代汽车有限公司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55333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9B14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85E459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A34A82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DE2B30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FB12A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观致汽车有限公司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0639F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EBDC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76234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4D73A3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24751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AD4D7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奇瑞汽车股份有限公司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81EB6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31B7F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6AA8B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35D24D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E2141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2ABA8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奇瑞商用车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安徽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543DCD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7CC6C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E1A3F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4F15BCD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5BE0B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AC9A42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上海汽车集团股份有限公司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AC334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3912D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93FA2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C59998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5B9DF0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C6F18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厦门金龙联合汽车工业有限公司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2DA7A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86A8E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0ABF4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FA1582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464B96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2A401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厦门金龙旅行车有限公司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E9CD1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6D7BD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34BF7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EB5E44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C06F1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71D7B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中通客车控股股份有限公司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6E2B1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785C3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249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756BD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FCFD63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02555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9118F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海马汽车有限公司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77894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DA68E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F7F07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5480F0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59306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A1C88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上海申龙客车有限公司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962A2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7DCB8F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175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B1CE6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AC359FD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7434D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1CCF2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山西成功汽车制造有限公司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443FA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4B72E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84552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7B8CDF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6007D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18ACA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吉利四川商用车有限公司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A4405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44E98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BFA20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1A5FD6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7C2AFF5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2E5366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集瑞联合重工有限公司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65C71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92BE5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59D612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2B2ECE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F7FEA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F17ED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南京金龙客车制造有限公司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E9C226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E1700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193EB3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2CA262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36360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C4610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成都大运汽车集团有限公司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CBD86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39FFD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279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1806C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A7FE1F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25FEF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B3BD1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汉腾汽车有限公司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6A40B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41CE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9AECE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B8BDD4D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0C9E7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A281DF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华晨鑫源重庆汽车有限公司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1335D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049AF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BAFD1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3433C5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B5C88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DB097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中恒天越野汽车有限公司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06B79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BE709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F1AB3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DD29DC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6DE49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E8382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浙江众泰汽车制造有限公司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BFC15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69A3F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C30CE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2E4E6F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FCE84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6738E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万向集团公司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FF5C6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88846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4C4AF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254492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7E11C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7C32F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中车时代电动汽车股份有限公司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BB1DD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75B1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17278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06BF87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8802B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DDD9C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四川南骏汽车集团有限公司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F7E42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F8B5F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6979A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7593A4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27EB6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7EF07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程力汽车集团股份有限公司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DCC0F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2E4214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DE185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FD81DD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1E23E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54AB9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广西钦州力顺机械有限公司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4782B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6D9B0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E1A73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4E5DAA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FD20B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DDBA8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南通皋开汽车制造有限公司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493B3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71579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3B097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D9639D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018DF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AFDBA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福建金霸龙汽车有限公司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8B565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7CF17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477D1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6B81EE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36A5C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82C2F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神河汽车有限公司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7E91B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A8E95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0D13A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C26463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085411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1F787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中正汽车股份有限公司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5CFD9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78799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DD197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817CA8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5F917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45CE0B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江西江铃集团新能源汽车有限公司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24CB4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098437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619ED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02C5CD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C1021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79376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郑州宇通集团有限公司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4EE2C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5EB20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E17AA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B665DD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F3B3E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4A479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上海万象汽车制造有限公司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A84F8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00D82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71E4E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286BB2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2B9DC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4FF76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珠海广通汽车有限公司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D3727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1DB8B6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8013D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500883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C6DE60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4DD17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前途汽车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苏州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6A35E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171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A286B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816928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151E55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771FF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11389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浙江合众新能源汽车有限公司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B4E31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173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794C0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65FAC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0C07EA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D897B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41488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奇瑞新能源汽车股份有限公司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8774D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174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9995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F8CC4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A76C7D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C6B5F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40910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重庆金康新能源汽车有限公司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08F63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175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DA5DB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4934A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6A94FE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DD214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53688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国能新能源汽车有限责任公司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DDF01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176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4F7AA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21B85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79BD8B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86BEFA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D6524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佛山市飞驰汽车制造有限公司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1F61D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177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AF9F64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692AC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0F6FCE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D66B4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DD76F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成都广通汽车有限公司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2A30E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180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A3174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C03D2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EF3AB2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4FF305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2AD1E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中兴智能汽车有限公司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C3182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181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837C5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4526F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524ACB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FA4C4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4C96A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东莞中汽宏远汽车有限公司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3C8F9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182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5D3E5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2D691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FECBB6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03700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ECA9C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广西申龙汽车制造有限公司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3957B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183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E5B71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AE5B2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5FF488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DECB45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28CFE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奇瑞万达贵州客车股份有限公司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BD002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184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BC92B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55648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141735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8ED5B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AA73F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山东国金汽车制造有限公司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2F054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185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EA19A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E729F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682453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F3D56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4EE5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重庆瑞驰汽车实业有限公司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B6F22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73A8D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220E1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3C0542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A735A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C281F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北京市政中燕工程机械制造有限公司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FFC39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FFEEF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7F7BE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71D7F0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4687DA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AA7A8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航天新长征电动汽车技术有限公司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2BE36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C026D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9EA49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761C4F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9E72A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A04A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北京市清洁机械厂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E5608C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9CA28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14BB4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D553A3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CCE5C0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AE1F2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北京环达汽车装配有限公司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EE49D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930D0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66A1A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9AB6F8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A858E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A6783D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北京中卓时代消防装备科技有限公司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039949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0540C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925AA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9B00A5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E3AD1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73699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天津比亚迪汽车有限公司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A604A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0DED1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4C499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60C86D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894EF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A7761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中天高科特种车辆有限公司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6AC6F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5F034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0DEB6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FE851C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9DB75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8EE77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天津广通汽车有限公司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525A7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65040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57A1D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7431FD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97151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11EC1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唐山亚特专用汽车有限公司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9B70D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45E32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28BF6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5C7D93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29640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EE5F9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河北昌骅专用汽车有限公司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D60CE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B9ED1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C91F7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DEFB7D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E5D2E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D998F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唐鸿重工专用汽车股份有限公司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CD8DB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C2DE2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D25AB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FB4730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06C68E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014FC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石家庄安瑞科气体机械有限公司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5EEB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77C5AC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B415C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4C7FEB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AE619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E2833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6"/>
                <w:kern w:val="0"/>
              </w:rPr>
              <w:t>保定北奥石油物探特种车辆制造有限公司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D1D3D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B9A62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28942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14738B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83CA4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F42C8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石家庄煤矿机械有限责任公司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5C56D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7C20E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0699C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661532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56DBB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38715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邯郸市肥乡区远达车辆制造有限公司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602F4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02A47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6D264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3410AE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C0845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A2EBA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河北宏泰专用汽车有限公司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36656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DC885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684C3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F896B3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4B7AB0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AE6BB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河北顺捷专用汽车制造有限责任公司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66DA5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D22DE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3857B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A84060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E3A44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221C9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唐山众兴专用汽车制造有限公司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AEF2B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A242F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F04B4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A9021E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E83FB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E0518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河北华旗专用汽车制造有限公司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DA474E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26432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EAD23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93CC1E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72BB5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8AF46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河北安旭专用汽车有限公司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CF7C9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EBB73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E1D88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C681AA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E8B04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BFBEC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河北览众专用汽车制造有限公司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06C57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D232A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EE3B5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AB6521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D3578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D1AE3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河北凯泰专用汽车制造有限公司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16059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)91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E265B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65568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3B05E5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78014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D651E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河北中瑞汽车制造有限公司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117CB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EA31E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883D9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9FF3CC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20132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8CDB5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三创联盟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沧州临港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C7C70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2B9F1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8290F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133AB1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CA6B5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85B1E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河北安鑫专用汽车制造有限公司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0743C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0BF5CF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5D5FD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520CE0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3704F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C75F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河北洁诺专用车有限公司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9D6E6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)136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0A1CEB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85412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1CF959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8DCFF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70319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河北雷萨重型工程机械有限责任公司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02C29A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)156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47C34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1BC7E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5BF6A5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ABC5E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D44A9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石家庄盛健专用汽车有限公司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3F7A7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4A3D2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19397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1C68A9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5E939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5022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大运汽车股份有限公司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41C5A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47BEE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728E3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375D92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C01FB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8EA82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内蒙古北方重工业集团有限公司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D5716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6C4DB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EE426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7885EF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18C3C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1B608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包头北方创业专用汽车有限责任公司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527CC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89831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769D9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437092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B094B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245AF3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内蒙古凯力达一专用车有限公司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5F5AC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2B161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FAF28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5CE617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66C40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7C315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华晨客车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大连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27DB1C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1A94C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C9B26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81B8CE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7E5E6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F8BAD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鞍山森远路桥股份有限公司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25662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CCFD6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21147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9B6621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F921B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8EE18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长春市神骏专用车制造有限公司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6F3B3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4026F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22C39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53C047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DE6F0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55B1B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上海神舟精宜汽车制造有限公司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8E807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九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E3DCD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9B8B4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AB09DCD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A83BD2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FCEB1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牡丹汽车股份有限公司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D3D4B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93E74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1BE86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DC8E49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A2933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F6ABB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无锡中车新能源汽车有限公司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25E2A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74AE0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84442F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8F1EA7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F5D11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642D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上汽大通房车科技有限公司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227FE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90C1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550D7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D8DCF4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BDA4F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6E4C4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徐州工程机械集团有限公司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70401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5884F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F17E7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5B3D0F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455E98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EBC65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捷达消防科技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苏州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25C9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A008A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793A0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40FD2A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649D4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F359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扬州盛达特种车有限公司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B6DAE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F9E09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28B0B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8E37CC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11A57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059AA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江苏中意汽车有限公司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0BAD8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B0CBD0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BC9D1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246FA6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A35EC8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C0C18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江苏银宝专用车有限公司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CE206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BD012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E12B4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40A1D2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801C5B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0AFE6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鸿运汽车有限公司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BCFB2F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11112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CD0A2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932057D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0C5AF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0AD01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徐州海伦哲专用车辆股份有限公司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DD965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DE347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78EB7E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FFF03C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096DD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7C6C9D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江苏中汽高科股份有限公司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3ADC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19DF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99813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3F3AFA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41D41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7289E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江苏海鹏特种车辆有限公司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A20BC4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E2EDF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CF18B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976E8BD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A6295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8C53E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南京金长江交通设施有限公司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7CB82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CB2E4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F3EA7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E7D7D2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CB911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8B32D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江苏三迪机车制造有限公司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C2A67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)112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D0997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A9B9A5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25EAA4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3666A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0D04A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徐州徐工施维英机械有限公司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799CB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7D1A7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6C9A0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7C13A7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B66F0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CE639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江苏智屯达车载系统有限公司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CE8D7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415D54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A34CA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84010C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EC310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22D9C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江苏车驰汽车有限公司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096C2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)137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86EB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FB503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17D739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CD0D69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C47A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南京艾伦特专用汽车有限公司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8C1F5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)144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9B30C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AB7A3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A2C50A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C8443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EED6F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霍夫勒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苏州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B8A76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)148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0FA073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F272D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6BFE99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1E4F5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D6731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江苏鸿运汽车科技有限公司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09A22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49D99F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295C1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2791AB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7198B5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FC10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南京英德利汽车有限公司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10DF0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)150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49E18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B5E79F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225806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01FA2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E67BB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杭州长江汽车有限公司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2400C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3DC29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5E992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769BDF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BAA03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A23B4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浙江中车电车有限公司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C9A51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CFD61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5650E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2D5101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A9EB9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BF326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浙江宝成机械科技有限公司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FC941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CB3DC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0DF74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0AD551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D87C9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303BC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宁波凯福莱特种汽车有限公司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71ADB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22F5E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40EC1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06730C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A72CF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762F5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中汽商用汽车有限公司（杭州）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0219D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A6C1E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69582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0FEE2C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C6F1B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341F4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浙江飞神车业有限公司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A17F5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9E6F6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2419C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78E59B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4FD30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A6067E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杭州中骥汽车有限公司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7DC12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6811F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871DC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61A3AF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13EBE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4E393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安徽江淮客车有限公司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F5B83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AA8E98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13A7D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60BCFE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5421F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1A7E89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华菱星马汽车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集团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926C8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5A4D1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4B265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6268AD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3365A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D05D6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安徽长安专用汽车制造有限公司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9B7A0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A4467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2F1AD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8D968D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AA46C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6A423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安徽柳工起重机有限公司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7B36D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F3771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2BEAB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F754B2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98F16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72C83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安徽江淮扬天汽车股份有限公司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77320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C821A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BF999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C4FE7B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D090F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55913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安徽开乐专用车辆股份有限公司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AFF99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07DCC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20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AD382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FB2BB9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783BA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94708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利辛县江淮扬天汽车有限公司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AD80C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31F9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36FDC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4AE47CD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D2A8A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A9DF07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安徽江淮专用汽车有限公司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1F6D4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B051C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3D107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A83EEC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056CB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29BD1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劲旅环境科技有限公司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48162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8717F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ADFB0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D442F4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6CC4E0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C9AB2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陕汽淮南专用汽车有限公司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0B6DE1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72EEA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3B1FE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D03156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D64D0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569D2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华云汽车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广德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D89CB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10007D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3ABA1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1259C9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A57BCB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F0C00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龙岩畅丰专用汽车有限公司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04BCA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5C6AEF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32C7B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F15867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AF51B2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1FB74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福建龙马环卫装备股份有限公司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C61DC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70CA4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C0D237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D6BD31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D5141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71B14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福建常春专用车制造有限公司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AA6CE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207C4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4DCAD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F97820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8E786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AE70E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福建新华旭专用车制造有限公司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2DDAB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2D141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68C69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48F75C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63DA9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C6F9A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漳州科晖专用汽车制造有限公司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B653B9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ACC0B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6AF03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93BDD1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A64BD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B8CE0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福建龙驰汽车有限公司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C3ADB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ED206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00C2B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F2932A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9ECFE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9A51B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江西宜春客车厂有限公司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3EBFC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5073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5BF09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034DC3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894F8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BC57C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江西江铃汽车集团改装车股份有限公司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80BC3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C28AE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5703A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3ECAB5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EFFD3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D1463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江西江铃专用车辆厂有限公司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80CBF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1E480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BD36D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1CD3DAD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762A6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44BC2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江西钧天机械有限公司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F31A1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3D53E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8C8937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565C0A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C3F7B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0296E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江西江铃集团特种专用车有限公司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64B01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C4C38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88D724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F4A46F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B9D46C5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B0EDE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中国重汽集团济南专用车有限公司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A4686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45FFF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78E08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93750D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90C33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9D5D2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青岛中汽特种汽车有限公司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0BBB5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1FFE4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6BEB8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ADFB10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24334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D0CE7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山东泰开汽车制造有限公司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8E701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701F8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75E50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BE59DD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974CE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6F3C2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山东吉鲁汽车改装有限公司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644B8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B2A1A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F0908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8047A3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E4A17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13F95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普天新能源汽车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1529DD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7ECD9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A1534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A56C48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D1B5B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354BF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烟台海德专用汽车有限公司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AFAFF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FFBA1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936A0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BD0480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BDC41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193CF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6"/>
                <w:kern w:val="0"/>
              </w:rPr>
              <w:t>中国重汽集团泰安五岳专用汽车有限公司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43AA1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E010B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EDFB5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25023D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67B49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88F23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山东恩信特种车辆制造有限公司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1C0A8C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718C09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A19EA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494639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7AD6C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8E5F9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山东杨嘉汽车制造有限公司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F51E6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9C68B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6A859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D568B8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BCD75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9E15C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方圆集团有限公司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B524D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54226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B7B2E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DD4845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33849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72B12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聊城中通新能源汽车装备有限公司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0321A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2DC5A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0458E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3A4328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E4F9F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56006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山东正泰希尔专用汽车有限公司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592AB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C9293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3E0DC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0CAEFE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32988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12D4E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烟台杰瑞石油装备技术有限公司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27D810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CC83E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EBEC0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55B63A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463756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9C82A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青岛中集环境保护设备有限公司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4D396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)99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9F099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40C1E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7ED2A6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0BDCD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24A4C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泰安古河随车起重机有限公司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0D37EB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B1842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26C8A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E8A0AB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817D6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2B592A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山东汇宇重工有限公司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C87C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56133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2C962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FF24B0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CA350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61DF0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山东梁山亚中车辆有限公司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B60F4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75A4E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44515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154D81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34469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8612C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梁山新宇车业研发制造有限公司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8A83F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F4FB8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63879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AC1DA8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F29AF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308AF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山东三星机械制造有限公司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50024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)139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173D12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2AC48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70822E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E8B645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A5575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山东畅达专用车有限公司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515BD5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)159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0D86A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F46D0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F223A0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2ECA15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0B783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山东祥农专用车辆有限公司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10E30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)235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E24AB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598A7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18982C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199C0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837EE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山东曙岳车辆有限公司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A82CE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)240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CF4A4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6032C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AFD385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6A7E2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75AB8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青岛九瑞汽车有限公司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4237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)255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5170D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622A4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3956F4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674B2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BBFB0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山东中运专用汽车有限公司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99204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)258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78A94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03B07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8C3C6C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DA59B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B0D5C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山东嘉联工程机械制造有限公司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05859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)292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E2ACF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12C95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C77257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ACCF60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9C79F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山东天亿重工股份有限公司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005F6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5A099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2E4E1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4E138E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E5474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EB80B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梁山通源车业有限公司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B6199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FFB0C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2DD21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5DFFA6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510ED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B36A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河南新飞专用汽车有限责任公司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030E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3FEEE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BC10D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54B3B0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960E8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B7DAA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奇瑞汽车河南有限公司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4B5C4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20116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4918D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68673D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23B76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40F2E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南阳二机石油装备集团股份有限公司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B2FF4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F90B2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2DE3B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B054C3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17096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D15A1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郑州宏达汽车工业有限公司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78EBE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4FE0F4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9DBA6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C444AD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4B019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8A30D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河南华茂骏捷车辆有限公司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7F85B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3A65E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63F1E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BE8EF9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2F6FF3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AA42F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郑州宇通重工有限公司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D7D0F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78D91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2D322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3575D4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3D026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92BF6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河南森源重工有限公司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C5A80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CD38E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0C5CF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C91AA0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A235B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F2E3B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河南莱茵汽车制造有限公司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71820C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AE5F0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7FE56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02C6AC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343B5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D6257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新乡市骏华专用汽车车辆有限公司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B6744E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CB3E7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2922E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30BE6F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0A42D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B3226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河南红宇特种汽车有限公司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3C6DC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4CAF1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E5842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3C97BB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A89C4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7FFDB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郑州中美诺优房车有限公司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35894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E1732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0B04F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4C5A9A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9C50E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D7BE6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驻马店广大鸿远车业有限公司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B12AA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BDEDF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5FA18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CA1B67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0AB9D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89750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河南骏达车辆制造有限公司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05C7A2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)99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C6B20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A8DFE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52660B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E108F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226FA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湖北聚力汽车技术股份有限公司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A225E3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854A2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7BBD9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0E1F22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59322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E6150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十堰安远专用汽车有限公司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C187F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8A8B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0C81F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3DA6D3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12FEA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C059F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6"/>
                <w:kern w:val="0"/>
              </w:rPr>
              <w:t>中国重汽集团湖北华威专用汽车有限公司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48E20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B14EDE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F7A75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4593D2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9CF04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BAEC6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湖北大力专用汽车制造有限公司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0CC52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F41B7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CDB9A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DE03D6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8CAF9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389E7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湖北神鹰汽车有限责任公司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2577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5FC1D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9BED0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B5A48E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A0131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E0983E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武汉市汉福专用车有限公司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15AB8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063256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9DB5F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8B733F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AC8C8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980E7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驰田汽车股份有限公司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704CB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3AEB2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5B401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005F2F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512A4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CFAB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武汉市政环卫机械有限公司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CEC7E9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C084B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AFA2D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7737BE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468255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02F53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湖北神河汽车改装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集团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85D5A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6375E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AF559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8EC6A9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6595B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2DD29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湖北江山专用汽车有限公司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0F5CD4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D089A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3EF29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C074A4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C1C20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3D4F9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随州市力神专用汽车有限公司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237E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B1CC2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F2E9F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1995A9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B8740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49492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湖北省齐星汽车车身股份有限公司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873D3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A43889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DB27F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C5767A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362D1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6CFFC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湖北楚胜汽车有限公司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9D847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F040F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F84AB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F30DAC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2F962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A144D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东风随州专用汽车有限公司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DBD08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DC1A7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EF58D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53A8F5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45922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04D32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湖北绿智精工科技有限公司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25A27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AD574A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E9464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BD593ED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9A3CF2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20F43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程力专用汽车股份有限公司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46D0A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C07B1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3F70C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BB20AD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98AF9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B94C1B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湖北合力特种车制造有限公司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D87A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DF4A8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39E27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65FA2D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5757A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CAE20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湖北成龙威专用汽车有限公司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4D4B0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453A3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D8346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55BC60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F623B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C5CE2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十堰至喜车辆有限公司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823C0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45C98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51635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A96039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C9162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6453B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湖北江南专用特种汽车有限公司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ECD3D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87038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9FC6B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E7D886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146D6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B6E9E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随州市东正专用汽车有限公司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39288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1D581F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E6C76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61EEA3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E5944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2774E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湖北润力专用汽车有限公司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0A659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)97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E7AEA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23952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389532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B0B238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5EE80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湖北力威汽车有限公司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F93E3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D4E2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F1FD2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DC9613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47C96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B070E4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湖北俊浩专用汽车有限公司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BC603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C2DE8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E02A7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22D049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A3099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B3CFE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湖北新东日专用汽车有限公司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B3AC56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B3D20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8CB5F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7AC10F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16027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B69D23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湖北天威汽车有限公司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B193C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7EAAA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66C54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C5D7AD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14709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30DB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湖北舜德专用汽车有限公司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514FF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760F2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2F084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8A000D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3E44E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4E7022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湖北华星汽车制造有限公司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49712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)117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868B6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9DFA8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43FADE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4D8AC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D2D1F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湖北一专汽车股份有限公司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CE7F8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)118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FEFC8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2B113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66E5D6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FFC26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D28FF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徐工湖北环保科技股份有限公司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E9AB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)119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5EA32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A545A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60EFC3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021FA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85C87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湖北华一专用汽车有限公司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69A71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3D3B2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145BB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CDE859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EF363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00444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湖北三铃专用汽车有限公司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47751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64AAE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FD6A2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6606E7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B8559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B74F5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湖北中威专用汽车有限公司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6CFC7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1DBB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A50FE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DC4F8A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7B42C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BE44F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湖北同威专用汽车有限公司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6925D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DDFFE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AFF7D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DACC47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842C4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A3ABA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湖北大运汽车有限公司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FE372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95F60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0C733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551346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F91D7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ECF03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随州市长兴机械科技有限公司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C95E5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)134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34944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228765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C73F95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537DB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0A1DA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程力重工股份有限公司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420A9D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)137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21A2C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6FAE0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C78B42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3069C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4579B2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湖北赛家房车科技有限公司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E77A5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)142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4E03C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1F4840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6C35D4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A38F2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B7052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湖北震序车船科技股份有限公司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4EC34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)147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6A54CA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7AC42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7F2448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DDB86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F8BBF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湖北旺龙专用汽车有限公司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50879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6E8BE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FA649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1F42AFE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3CE8E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BFE6A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湖北帝成环卫科技有限公司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00242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)164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078C33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E4F76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29183B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22524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BBB46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武汉楷迩环保设备有限公司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05A7B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十七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)173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00FE4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29182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DE2272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77BA2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2C875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衡阳智电客车有限责任公司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50D80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7CE3C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3A412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4090D4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04963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03019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衡阳泰豪通信车辆有限公司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61AAC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E10D0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BD87A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0445DD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4EEB7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AC98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中联重科股份有限公司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8592BB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EFA16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0F47D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B1D458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D02325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E124D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湖南晟通天力汽车有限公司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4E791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8810F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FEC02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000992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01CEF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6EDCE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常德中车新能源汽车有限公司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1CB89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)27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E3829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163BC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FBB77A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2009F80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F3B0A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长沙中联消防机械有限公司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CD561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6D164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FDBFF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4E7921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EAD9D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B3537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长沙中联重科环境产业有限公司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96A21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)60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4D5820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28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DEB3F4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2987E02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DC232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3E05E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广东粤海汽车有限公司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75749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十九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06A07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47E13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FB52D63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26E9F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E9ACE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广东圣宝汽车实业有限公司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99DD8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十九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ED52B5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EC563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7185D7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9B16E5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CA004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广东信源物流设备有限公司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792FE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十九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30A7A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9BDA7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82393C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C7A450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F7360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广东易山重工股份有限公司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DF8CE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十九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22D007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769AF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0B0C60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E90CE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A13BC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广东顺肇专用汽车制造有限公司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7E57A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十九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F52A9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6F879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DEBAB87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A9DA2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22DB5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珠海广通车辆制造有限公司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44816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十九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)59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25112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0EE81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44C60F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2031B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1FDA8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广东来纳特种车辆制造有限公司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40F247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十九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)71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F7B92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86328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7C882D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12FF4D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D0962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广西玉柴专用汽车有限公司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1E0D6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F5B0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77035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3D8E53A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4F4DB6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652B8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6"/>
                <w:kern w:val="0"/>
              </w:rPr>
            </w:pPr>
            <w:r>
              <w:rPr>
                <w:rFonts w:ascii="仿宋_GB2312" w:eastAsia="仿宋_GB2312" w:hAnsi="宋体" w:hint="eastAsia"/>
                <w:spacing w:val="-16"/>
                <w:kern w:val="0"/>
              </w:rPr>
              <w:t>中国重汽集团柳州运力专用汽车有限公司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44209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A39B2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682D2A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A014FD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2DECC9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5CAE7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柳州五菱汽车工业有限公司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9E596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D9CC5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82123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C355CB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F61147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A5A205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柳州乘龙专用车有限公司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98B6F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AF6B5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B57AD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3564C0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32F2E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9D95F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重庆迪马工业有限责任公司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8FA70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06D5F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4C11D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C61824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AEEB2E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81004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重庆耐德新明和工业有限公司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F38E7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AD1E6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74580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2A34BE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D0663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EE263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重庆凯瑞特种车有限公司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3C1A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CA5A4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F6799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744C6CD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A2CF2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F1F1E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重庆金冠汽车制造股份有限公司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D9B92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8A0FAA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BC278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255196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8B63C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7F370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重庆瑞驰汽车实业有限公司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6DDFC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2EBAE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2C4C8B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3F6871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BC671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CC0C6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重庆展亮汽车制造有限公司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A0417C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119AD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6D161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CD4345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A86EE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B3FBB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四川国宏汽车有限公司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CDA81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AB5CB0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B39A0A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57ED5D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E84D7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F084A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成都创奇汽车制造有限公司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1CE96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二十二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3226B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A04640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0F8463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DF26E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E508F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贵州长江汽车有限公司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95044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D1117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97287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38B8814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AA251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5DA1E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贵州贵航云马汽车工业有限责任公司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19A7E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4B72E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84F3D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B021970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F01C3D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783A1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昆明客车制造有限公司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5A180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58351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FA3CF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7EB27D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96B6A1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E9094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陕西银河消防科技装备股份有限公司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155A2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3186E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103C6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A51B1C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655CAB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A0F0F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陕西跃迪新能源汽车有限公司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496D0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)17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E886F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8DF73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17BFA61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1DECFF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19B3F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西安蓝港数字医疗科技股份有限公司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1A404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)35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20E86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68117D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D15259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41377A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FA0DC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陕西瑞泰特机械设备有限公司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F03A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二十六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)44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DF0EB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869BD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F35A58C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505C03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E6BB7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青海洁神装备制造集团有限公司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B30FB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二十八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)02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6F860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756F2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8F0E0A9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1CD42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03FCB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北京和田汽车改装有限公司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03C25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三、二、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02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42673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7F190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C7C27B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E7A49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0A2E03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韶关市起重机厂有限责任公司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7FAAB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三、二、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C606E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048C0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F8E6505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20D0634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B3C77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甘肃中集华骏车辆有限公司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F8F50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DC051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BC72D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6BC4569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C62C3C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19BD53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梁山中集东岳车辆有限公司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4F432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D0BE8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26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2B4A0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C10B2E8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3AF3D0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A8504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洛阳中集凌宇汽车有限公司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1D565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287173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923BE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2BA9C64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AC4BA5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7DEB8D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芜湖中集瑞江汽车有限公司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6681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57295B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E7335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904FE6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298A8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B4685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扬州中集通华专用车有限公司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B13786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FF7E4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9D63A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201441B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A044C8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7B693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张家港中集圣达因低温装备有限公司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7F9A6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522E5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8C894C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6F31086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9E8C29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73DE4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中集车辆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集团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2249E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479875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4A1AC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71F16FF" w14:textId="77777777">
        <w:trPr>
          <w:trHeight w:val="20"/>
          <w:jc w:val="center"/>
        </w:trPr>
        <w:tc>
          <w:tcPr>
            <w:tcW w:w="639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CDCDA7" w14:textId="77777777" w:rsidR="0059512D" w:rsidRDefault="0059512D">
            <w:pPr>
              <w:numPr>
                <w:ilvl w:val="0"/>
                <w:numId w:val="12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73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576BD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驻马店中集华骏车辆有限公司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BD1E23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E0253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012CC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20" w:left="-42" w:rightChars="-8" w:right="-17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</w:tbl>
    <w:p w14:paraId="5EC20C87" w14:textId="77777777" w:rsidR="0059512D" w:rsidRDefault="0059512D">
      <w:pPr>
        <w:autoSpaceDN w:val="0"/>
        <w:rPr>
          <w:rFonts w:ascii="黑体" w:eastAsia="黑体" w:hAnsi="黑体"/>
          <w:b/>
          <w:spacing w:val="20"/>
          <w:szCs w:val="21"/>
        </w:rPr>
      </w:pPr>
    </w:p>
    <w:p w14:paraId="5567735B" w14:textId="77777777" w:rsidR="0059512D" w:rsidRDefault="00C6583D">
      <w:pPr>
        <w:autoSpaceDN w:val="0"/>
        <w:ind w:firstLineChars="118"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(</w:t>
      </w:r>
      <w:r>
        <w:rPr>
          <w:rFonts w:ascii="黑体" w:eastAsia="黑体" w:hAnsi="黑体" w:hint="eastAsia"/>
          <w:b/>
          <w:spacing w:val="20"/>
          <w:sz w:val="32"/>
        </w:rPr>
        <w:t>二</w:t>
      </w:r>
      <w:r>
        <w:rPr>
          <w:rFonts w:ascii="黑体" w:eastAsia="黑体" w:hAnsi="黑体" w:hint="eastAsia"/>
          <w:b/>
          <w:spacing w:val="20"/>
          <w:sz w:val="32"/>
        </w:rPr>
        <w:t>)</w:t>
      </w:r>
      <w:r>
        <w:rPr>
          <w:rFonts w:ascii="黑体" w:eastAsia="黑体" w:hAnsi="黑体"/>
          <w:b/>
          <w:spacing w:val="20"/>
          <w:sz w:val="32"/>
        </w:rPr>
        <w:t>摩托车生产企业</w:t>
      </w:r>
    </w:p>
    <w:tbl>
      <w:tblPr>
        <w:tblW w:w="86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50"/>
        <w:gridCol w:w="3284"/>
        <w:gridCol w:w="1134"/>
        <w:gridCol w:w="1134"/>
        <w:gridCol w:w="2410"/>
      </w:tblGrid>
      <w:tr w:rsidR="0059512D" w14:paraId="24892726" w14:textId="77777777">
        <w:trPr>
          <w:trHeight w:val="20"/>
          <w:tblHeader/>
          <w:jc w:val="center"/>
        </w:trPr>
        <w:tc>
          <w:tcPr>
            <w:tcW w:w="650" w:type="dxa"/>
            <w:vAlign w:val="center"/>
          </w:tcPr>
          <w:p w14:paraId="7CC13B81" w14:textId="77777777" w:rsidR="0059512D" w:rsidRDefault="00C6583D">
            <w:pPr>
              <w:pStyle w:val="01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3284" w:type="dxa"/>
            <w:vAlign w:val="center"/>
          </w:tcPr>
          <w:p w14:paraId="1C14AEB7" w14:textId="77777777" w:rsidR="0059512D" w:rsidRDefault="00C6583D">
            <w:pPr>
              <w:pStyle w:val="01"/>
              <w:ind w:leftChars="-19" w:left="-40" w:rightChars="-14" w:right="-29"/>
              <w:rPr>
                <w:szCs w:val="21"/>
              </w:rPr>
            </w:pPr>
            <w:r>
              <w:rPr>
                <w:rFonts w:hint="eastAsia"/>
                <w:szCs w:val="21"/>
              </w:rPr>
              <w:t>企业名称</w:t>
            </w:r>
          </w:p>
        </w:tc>
        <w:tc>
          <w:tcPr>
            <w:tcW w:w="1134" w:type="dxa"/>
            <w:vAlign w:val="center"/>
          </w:tcPr>
          <w:p w14:paraId="607F56DB" w14:textId="77777777" w:rsidR="0059512D" w:rsidRDefault="00C6583D">
            <w:pPr>
              <w:pStyle w:val="01"/>
              <w:spacing w:line="260" w:lineRule="exact"/>
              <w:ind w:leftChars="-14" w:left="-29" w:rightChars="-14" w:right="-29"/>
              <w:rPr>
                <w:szCs w:val="21"/>
              </w:rPr>
            </w:pPr>
            <w:r>
              <w:rPr>
                <w:rFonts w:hint="eastAsia"/>
                <w:szCs w:val="21"/>
              </w:rPr>
              <w:t>《目录》</w:t>
            </w:r>
          </w:p>
          <w:p w14:paraId="1033E821" w14:textId="77777777" w:rsidR="0059512D" w:rsidRDefault="00C6583D">
            <w:pPr>
              <w:pStyle w:val="01"/>
              <w:spacing w:line="260" w:lineRule="exact"/>
              <w:ind w:leftChars="-14" w:left="-29" w:rightChars="-14" w:right="-29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 w14:paraId="325CE1ED" w14:textId="77777777" w:rsidR="0059512D" w:rsidRDefault="00C6583D">
            <w:pPr>
              <w:spacing w:line="240" w:lineRule="exact"/>
              <w:ind w:leftChars="-14" w:left="-29" w:rightChars="-14" w:right="-29"/>
              <w:jc w:val="center"/>
              <w:rPr>
                <w:rFonts w:ascii="仿宋_GB2312" w:eastAsia="仿宋_GB2312" w:hAnsi="宋体"/>
                <w:spacing w:val="-10"/>
                <w:szCs w:val="21"/>
              </w:rPr>
            </w:pPr>
            <w:r>
              <w:rPr>
                <w:rFonts w:ascii="仿宋_GB2312" w:eastAsia="仿宋_GB2312" w:hAnsi="宋体" w:hint="eastAsia"/>
                <w:spacing w:val="-10"/>
                <w:szCs w:val="21"/>
              </w:rPr>
              <w:t>扩展内容</w:t>
            </w:r>
            <w:r>
              <w:rPr>
                <w:rFonts w:ascii="仿宋_GB2312" w:eastAsia="仿宋_GB2312" w:hAnsi="宋体" w:hint="eastAsia"/>
                <w:spacing w:val="-10"/>
                <w:szCs w:val="21"/>
              </w:rPr>
              <w:t>(</w:t>
            </w:r>
            <w:r>
              <w:rPr>
                <w:rFonts w:ascii="仿宋_GB2312" w:eastAsia="仿宋_GB2312" w:hAnsi="宋体" w:hint="eastAsia"/>
                <w:spacing w:val="-10"/>
                <w:szCs w:val="21"/>
              </w:rPr>
              <w:t>项</w:t>
            </w:r>
            <w:r>
              <w:rPr>
                <w:rFonts w:ascii="仿宋_GB2312" w:eastAsia="仿宋_GB2312" w:hAnsi="宋体" w:hint="eastAsia"/>
                <w:spacing w:val="-10"/>
                <w:szCs w:val="21"/>
              </w:rPr>
              <w:t>)</w:t>
            </w:r>
          </w:p>
        </w:tc>
        <w:tc>
          <w:tcPr>
            <w:tcW w:w="2410" w:type="dxa"/>
            <w:vAlign w:val="center"/>
          </w:tcPr>
          <w:p w14:paraId="305413D2" w14:textId="77777777" w:rsidR="0059512D" w:rsidRDefault="00C6583D">
            <w:pPr>
              <w:spacing w:line="240" w:lineRule="exact"/>
              <w:ind w:leftChars="-14" w:left="-29" w:rightChars="-2" w:right="-4"/>
              <w:jc w:val="center"/>
              <w:rPr>
                <w:rFonts w:ascii="仿宋_GB2312" w:eastAsia="仿宋_GB2312" w:hAnsi="宋体"/>
                <w:spacing w:val="-10"/>
                <w:szCs w:val="21"/>
              </w:rPr>
            </w:pPr>
            <w:r>
              <w:rPr>
                <w:rFonts w:ascii="仿宋_GB2312" w:eastAsia="仿宋_GB2312" w:hAnsi="宋体" w:hint="eastAsia"/>
                <w:spacing w:val="-10"/>
                <w:szCs w:val="21"/>
              </w:rPr>
              <w:t>备注</w:t>
            </w:r>
          </w:p>
        </w:tc>
      </w:tr>
      <w:tr w:rsidR="0059512D" w14:paraId="52554766" w14:textId="77777777">
        <w:trPr>
          <w:trHeight w:val="20"/>
          <w:jc w:val="center"/>
        </w:trPr>
        <w:tc>
          <w:tcPr>
            <w:tcW w:w="650" w:type="dxa"/>
          </w:tcPr>
          <w:p w14:paraId="3CAF97B3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375B7F0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雷沃重工股份有限公司</w:t>
            </w:r>
          </w:p>
        </w:tc>
        <w:tc>
          <w:tcPr>
            <w:tcW w:w="1134" w:type="dxa"/>
          </w:tcPr>
          <w:p w14:paraId="4C24F09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1134" w:type="dxa"/>
          </w:tcPr>
          <w:p w14:paraId="402E511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</w:t>
            </w:r>
          </w:p>
        </w:tc>
        <w:tc>
          <w:tcPr>
            <w:tcW w:w="2410" w:type="dxa"/>
          </w:tcPr>
          <w:p w14:paraId="4BE95B0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3F4AB82B" w14:textId="77777777">
        <w:trPr>
          <w:trHeight w:val="20"/>
          <w:jc w:val="center"/>
        </w:trPr>
        <w:tc>
          <w:tcPr>
            <w:tcW w:w="650" w:type="dxa"/>
          </w:tcPr>
          <w:p w14:paraId="2CA0EE92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34ED1AB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广州三雅摩托车有限公司</w:t>
            </w:r>
          </w:p>
        </w:tc>
        <w:tc>
          <w:tcPr>
            <w:tcW w:w="1134" w:type="dxa"/>
          </w:tcPr>
          <w:p w14:paraId="07261FB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1134" w:type="dxa"/>
          </w:tcPr>
          <w:p w14:paraId="5C9A9AE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32353BF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408B004E" w14:textId="77777777">
        <w:trPr>
          <w:trHeight w:val="20"/>
          <w:jc w:val="center"/>
        </w:trPr>
        <w:tc>
          <w:tcPr>
            <w:tcW w:w="650" w:type="dxa"/>
          </w:tcPr>
          <w:p w14:paraId="30881500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6F9A707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宝岛车业集团有限公司</w:t>
            </w:r>
          </w:p>
        </w:tc>
        <w:tc>
          <w:tcPr>
            <w:tcW w:w="1134" w:type="dxa"/>
          </w:tcPr>
          <w:p w14:paraId="12DAADA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1134" w:type="dxa"/>
          </w:tcPr>
          <w:p w14:paraId="6A43A5C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403B5DD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4493C72C" w14:textId="77777777">
        <w:trPr>
          <w:trHeight w:val="20"/>
          <w:jc w:val="center"/>
        </w:trPr>
        <w:tc>
          <w:tcPr>
            <w:tcW w:w="650" w:type="dxa"/>
          </w:tcPr>
          <w:p w14:paraId="2F9780F6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623B21E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金翌车业有限公司</w:t>
            </w:r>
          </w:p>
        </w:tc>
        <w:tc>
          <w:tcPr>
            <w:tcW w:w="1134" w:type="dxa"/>
          </w:tcPr>
          <w:p w14:paraId="119162A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1134" w:type="dxa"/>
          </w:tcPr>
          <w:p w14:paraId="11828D8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587CBE0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0D21DC80" w14:textId="77777777">
        <w:trPr>
          <w:trHeight w:val="20"/>
          <w:jc w:val="center"/>
        </w:trPr>
        <w:tc>
          <w:tcPr>
            <w:tcW w:w="650" w:type="dxa"/>
          </w:tcPr>
          <w:p w14:paraId="744CC3A4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3FFA508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金翌宇锋车业有限公司</w:t>
            </w:r>
          </w:p>
        </w:tc>
        <w:tc>
          <w:tcPr>
            <w:tcW w:w="1134" w:type="dxa"/>
          </w:tcPr>
          <w:p w14:paraId="00F139A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1134" w:type="dxa"/>
          </w:tcPr>
          <w:p w14:paraId="413E260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0846546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4783E2D3" w14:textId="77777777">
        <w:trPr>
          <w:trHeight w:val="20"/>
          <w:jc w:val="center"/>
        </w:trPr>
        <w:tc>
          <w:tcPr>
            <w:tcW w:w="650" w:type="dxa"/>
          </w:tcPr>
          <w:p w14:paraId="6714DA7D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260ECBE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重庆众沃车业有限公司</w:t>
            </w:r>
          </w:p>
        </w:tc>
        <w:tc>
          <w:tcPr>
            <w:tcW w:w="1134" w:type="dxa"/>
          </w:tcPr>
          <w:p w14:paraId="20B0EBE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</w:t>
            </w:r>
          </w:p>
        </w:tc>
        <w:tc>
          <w:tcPr>
            <w:tcW w:w="1134" w:type="dxa"/>
          </w:tcPr>
          <w:p w14:paraId="3E56E35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</w:tcPr>
          <w:p w14:paraId="265C8C6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0C445279" w14:textId="77777777">
        <w:trPr>
          <w:trHeight w:val="20"/>
          <w:jc w:val="center"/>
        </w:trPr>
        <w:tc>
          <w:tcPr>
            <w:tcW w:w="650" w:type="dxa"/>
          </w:tcPr>
          <w:p w14:paraId="29A19F75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386F07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台州市森隆摩托车制造有限公司</w:t>
            </w:r>
          </w:p>
        </w:tc>
        <w:tc>
          <w:tcPr>
            <w:tcW w:w="1134" w:type="dxa"/>
          </w:tcPr>
          <w:p w14:paraId="166F26E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</w:t>
            </w:r>
          </w:p>
        </w:tc>
        <w:tc>
          <w:tcPr>
            <w:tcW w:w="1134" w:type="dxa"/>
          </w:tcPr>
          <w:p w14:paraId="4133BB2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</w:tcPr>
          <w:p w14:paraId="789F246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0249F05C" w14:textId="77777777">
        <w:trPr>
          <w:trHeight w:val="20"/>
          <w:jc w:val="center"/>
        </w:trPr>
        <w:tc>
          <w:tcPr>
            <w:tcW w:w="650" w:type="dxa"/>
          </w:tcPr>
          <w:p w14:paraId="341C9159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4700CF4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浙江森铃摩托车有限公司</w:t>
            </w:r>
          </w:p>
        </w:tc>
        <w:tc>
          <w:tcPr>
            <w:tcW w:w="1134" w:type="dxa"/>
          </w:tcPr>
          <w:p w14:paraId="051DEA9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</w:t>
            </w:r>
          </w:p>
        </w:tc>
        <w:tc>
          <w:tcPr>
            <w:tcW w:w="1134" w:type="dxa"/>
          </w:tcPr>
          <w:p w14:paraId="67BD2AA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</w:tcPr>
          <w:p w14:paraId="5F19F7F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3477A1FF" w14:textId="77777777">
        <w:trPr>
          <w:trHeight w:val="20"/>
          <w:jc w:val="center"/>
        </w:trPr>
        <w:tc>
          <w:tcPr>
            <w:tcW w:w="650" w:type="dxa"/>
          </w:tcPr>
          <w:p w14:paraId="6996AD0C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547984F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江苏新世纪机车科技有限公司</w:t>
            </w:r>
          </w:p>
        </w:tc>
        <w:tc>
          <w:tcPr>
            <w:tcW w:w="1134" w:type="dxa"/>
          </w:tcPr>
          <w:p w14:paraId="54EF063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16</w:t>
            </w:r>
          </w:p>
        </w:tc>
        <w:tc>
          <w:tcPr>
            <w:tcW w:w="1134" w:type="dxa"/>
          </w:tcPr>
          <w:p w14:paraId="70CF64C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5F5AABA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1FD22B62" w14:textId="77777777">
        <w:trPr>
          <w:trHeight w:val="20"/>
          <w:jc w:val="center"/>
        </w:trPr>
        <w:tc>
          <w:tcPr>
            <w:tcW w:w="650" w:type="dxa"/>
          </w:tcPr>
          <w:p w14:paraId="6C8E914B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3468EC6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江苏新陵摩托车制造有限公司</w:t>
            </w:r>
          </w:p>
        </w:tc>
        <w:tc>
          <w:tcPr>
            <w:tcW w:w="1134" w:type="dxa"/>
          </w:tcPr>
          <w:p w14:paraId="3841CC2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17</w:t>
            </w:r>
          </w:p>
        </w:tc>
        <w:tc>
          <w:tcPr>
            <w:tcW w:w="1134" w:type="dxa"/>
          </w:tcPr>
          <w:p w14:paraId="4F42293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3833370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7A9173A3" w14:textId="77777777">
        <w:trPr>
          <w:trHeight w:val="20"/>
          <w:jc w:val="center"/>
        </w:trPr>
        <w:tc>
          <w:tcPr>
            <w:tcW w:w="650" w:type="dxa"/>
          </w:tcPr>
          <w:p w14:paraId="5CD71868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42D0246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绿佳车业科技股份有限公司</w:t>
            </w:r>
          </w:p>
        </w:tc>
        <w:tc>
          <w:tcPr>
            <w:tcW w:w="1134" w:type="dxa"/>
          </w:tcPr>
          <w:p w14:paraId="461135F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18</w:t>
            </w:r>
          </w:p>
        </w:tc>
        <w:tc>
          <w:tcPr>
            <w:tcW w:w="1134" w:type="dxa"/>
          </w:tcPr>
          <w:p w14:paraId="1D51426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516DC0F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56953016" w14:textId="77777777">
        <w:trPr>
          <w:trHeight w:val="20"/>
          <w:jc w:val="center"/>
        </w:trPr>
        <w:tc>
          <w:tcPr>
            <w:tcW w:w="650" w:type="dxa"/>
          </w:tcPr>
          <w:p w14:paraId="390E2A3A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6F76D03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江苏新禧机车科技有限公司</w:t>
            </w:r>
          </w:p>
        </w:tc>
        <w:tc>
          <w:tcPr>
            <w:tcW w:w="1134" w:type="dxa"/>
          </w:tcPr>
          <w:p w14:paraId="3C1E52A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19</w:t>
            </w:r>
          </w:p>
        </w:tc>
        <w:tc>
          <w:tcPr>
            <w:tcW w:w="1134" w:type="dxa"/>
          </w:tcPr>
          <w:p w14:paraId="7254A82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</w:tcPr>
          <w:p w14:paraId="34C3CCD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75EFF985" w14:textId="77777777">
        <w:trPr>
          <w:trHeight w:val="20"/>
          <w:jc w:val="center"/>
        </w:trPr>
        <w:tc>
          <w:tcPr>
            <w:tcW w:w="650" w:type="dxa"/>
          </w:tcPr>
          <w:p w14:paraId="3462A4BE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4756E4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长铃集团长春摩托车工业有限公司</w:t>
            </w:r>
          </w:p>
        </w:tc>
        <w:tc>
          <w:tcPr>
            <w:tcW w:w="1134" w:type="dxa"/>
          </w:tcPr>
          <w:p w14:paraId="6B81C25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21</w:t>
            </w:r>
          </w:p>
        </w:tc>
        <w:tc>
          <w:tcPr>
            <w:tcW w:w="1134" w:type="dxa"/>
          </w:tcPr>
          <w:p w14:paraId="6C09E91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5340BF1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49380C16" w14:textId="77777777">
        <w:trPr>
          <w:trHeight w:val="20"/>
          <w:jc w:val="center"/>
        </w:trPr>
        <w:tc>
          <w:tcPr>
            <w:tcW w:w="650" w:type="dxa"/>
          </w:tcPr>
          <w:p w14:paraId="1244628C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648558D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重庆长铃中德机车工业有限公司</w:t>
            </w:r>
          </w:p>
        </w:tc>
        <w:tc>
          <w:tcPr>
            <w:tcW w:w="1134" w:type="dxa"/>
          </w:tcPr>
          <w:p w14:paraId="6AAD407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21</w:t>
            </w:r>
          </w:p>
        </w:tc>
        <w:tc>
          <w:tcPr>
            <w:tcW w:w="1134" w:type="dxa"/>
          </w:tcPr>
          <w:p w14:paraId="138ED65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</w:tcPr>
          <w:p w14:paraId="69C1C1E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38281576" w14:textId="77777777">
        <w:trPr>
          <w:trHeight w:val="20"/>
          <w:jc w:val="center"/>
        </w:trPr>
        <w:tc>
          <w:tcPr>
            <w:tcW w:w="650" w:type="dxa"/>
          </w:tcPr>
          <w:p w14:paraId="0634940B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2A201AA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常州光阳摩托车有限公司</w:t>
            </w:r>
          </w:p>
        </w:tc>
        <w:tc>
          <w:tcPr>
            <w:tcW w:w="1134" w:type="dxa"/>
          </w:tcPr>
          <w:p w14:paraId="2CAA418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30</w:t>
            </w:r>
          </w:p>
        </w:tc>
        <w:tc>
          <w:tcPr>
            <w:tcW w:w="1134" w:type="dxa"/>
          </w:tcPr>
          <w:p w14:paraId="1AA14E0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</w:t>
            </w:r>
          </w:p>
        </w:tc>
        <w:tc>
          <w:tcPr>
            <w:tcW w:w="2410" w:type="dxa"/>
          </w:tcPr>
          <w:p w14:paraId="393B6F4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504E566F" w14:textId="77777777">
        <w:trPr>
          <w:trHeight w:val="20"/>
          <w:jc w:val="center"/>
        </w:trPr>
        <w:tc>
          <w:tcPr>
            <w:tcW w:w="650" w:type="dxa"/>
          </w:tcPr>
          <w:p w14:paraId="74CC2B94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57B0B33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金箭科技集团有限公司</w:t>
            </w:r>
          </w:p>
        </w:tc>
        <w:tc>
          <w:tcPr>
            <w:tcW w:w="1134" w:type="dxa"/>
          </w:tcPr>
          <w:p w14:paraId="30D7445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31</w:t>
            </w:r>
          </w:p>
        </w:tc>
        <w:tc>
          <w:tcPr>
            <w:tcW w:w="1134" w:type="dxa"/>
          </w:tcPr>
          <w:p w14:paraId="4D6529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</w:t>
            </w:r>
          </w:p>
        </w:tc>
        <w:tc>
          <w:tcPr>
            <w:tcW w:w="2410" w:type="dxa"/>
          </w:tcPr>
          <w:p w14:paraId="3CE5A09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18D2F6EC" w14:textId="77777777">
        <w:trPr>
          <w:trHeight w:val="20"/>
          <w:jc w:val="center"/>
        </w:trPr>
        <w:tc>
          <w:tcPr>
            <w:tcW w:w="650" w:type="dxa"/>
          </w:tcPr>
          <w:p w14:paraId="6856C626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63FC9A3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江苏国威摩托车有限公司</w:t>
            </w:r>
          </w:p>
        </w:tc>
        <w:tc>
          <w:tcPr>
            <w:tcW w:w="1134" w:type="dxa"/>
          </w:tcPr>
          <w:p w14:paraId="6CB5E85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37</w:t>
            </w:r>
          </w:p>
        </w:tc>
        <w:tc>
          <w:tcPr>
            <w:tcW w:w="1134" w:type="dxa"/>
          </w:tcPr>
          <w:p w14:paraId="199FCED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10" w:type="dxa"/>
          </w:tcPr>
          <w:p w14:paraId="22CFCC0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4FE10C30" w14:textId="77777777">
        <w:trPr>
          <w:trHeight w:val="20"/>
          <w:jc w:val="center"/>
        </w:trPr>
        <w:tc>
          <w:tcPr>
            <w:tcW w:w="650" w:type="dxa"/>
          </w:tcPr>
          <w:p w14:paraId="70576F0F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654C7C8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江苏众星摩托有限公司</w:t>
            </w:r>
          </w:p>
        </w:tc>
        <w:tc>
          <w:tcPr>
            <w:tcW w:w="1134" w:type="dxa"/>
          </w:tcPr>
          <w:p w14:paraId="4252E87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37</w:t>
            </w:r>
          </w:p>
        </w:tc>
        <w:tc>
          <w:tcPr>
            <w:tcW w:w="1134" w:type="dxa"/>
          </w:tcPr>
          <w:p w14:paraId="01ADF74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</w:tcPr>
          <w:p w14:paraId="09F3250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675588AB" w14:textId="77777777">
        <w:trPr>
          <w:trHeight w:val="20"/>
          <w:jc w:val="center"/>
        </w:trPr>
        <w:tc>
          <w:tcPr>
            <w:tcW w:w="650" w:type="dxa"/>
          </w:tcPr>
          <w:p w14:paraId="079D5B35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3AC0B94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慈溪金轮机车制造有限公司</w:t>
            </w:r>
          </w:p>
        </w:tc>
        <w:tc>
          <w:tcPr>
            <w:tcW w:w="1134" w:type="dxa"/>
          </w:tcPr>
          <w:p w14:paraId="0E90950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48</w:t>
            </w:r>
          </w:p>
        </w:tc>
        <w:tc>
          <w:tcPr>
            <w:tcW w:w="1134" w:type="dxa"/>
          </w:tcPr>
          <w:p w14:paraId="5BB2559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</w:tcPr>
          <w:p w14:paraId="638B054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75B411C5" w14:textId="77777777">
        <w:trPr>
          <w:trHeight w:val="20"/>
          <w:jc w:val="center"/>
        </w:trPr>
        <w:tc>
          <w:tcPr>
            <w:tcW w:w="650" w:type="dxa"/>
          </w:tcPr>
          <w:p w14:paraId="57690434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72D310E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重庆建设·雅马哈摩托车有限公司</w:t>
            </w:r>
          </w:p>
        </w:tc>
        <w:tc>
          <w:tcPr>
            <w:tcW w:w="1134" w:type="dxa"/>
          </w:tcPr>
          <w:p w14:paraId="263D9D0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52</w:t>
            </w:r>
          </w:p>
        </w:tc>
        <w:tc>
          <w:tcPr>
            <w:tcW w:w="1134" w:type="dxa"/>
          </w:tcPr>
          <w:p w14:paraId="24BF023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4EC4F9E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7597937D" w14:textId="77777777">
        <w:trPr>
          <w:trHeight w:val="20"/>
          <w:jc w:val="center"/>
        </w:trPr>
        <w:tc>
          <w:tcPr>
            <w:tcW w:w="650" w:type="dxa"/>
          </w:tcPr>
          <w:p w14:paraId="181AA044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5083012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江苏深铃鸿伟科技有限公司</w:t>
            </w:r>
          </w:p>
        </w:tc>
        <w:tc>
          <w:tcPr>
            <w:tcW w:w="1134" w:type="dxa"/>
          </w:tcPr>
          <w:p w14:paraId="4CD12F8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60</w:t>
            </w:r>
          </w:p>
        </w:tc>
        <w:tc>
          <w:tcPr>
            <w:tcW w:w="1134" w:type="dxa"/>
          </w:tcPr>
          <w:p w14:paraId="101A3F5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59FDB86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09E37233" w14:textId="77777777">
        <w:trPr>
          <w:trHeight w:val="20"/>
          <w:jc w:val="center"/>
        </w:trPr>
        <w:tc>
          <w:tcPr>
            <w:tcW w:w="650" w:type="dxa"/>
          </w:tcPr>
          <w:p w14:paraId="53022755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14ABCAB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洛阳大志三轮摩托车有限公司</w:t>
            </w:r>
          </w:p>
        </w:tc>
        <w:tc>
          <w:tcPr>
            <w:tcW w:w="1134" w:type="dxa"/>
          </w:tcPr>
          <w:p w14:paraId="1D8C720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63</w:t>
            </w:r>
          </w:p>
        </w:tc>
        <w:tc>
          <w:tcPr>
            <w:tcW w:w="1134" w:type="dxa"/>
          </w:tcPr>
          <w:p w14:paraId="2FFE213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</w:tcPr>
          <w:p w14:paraId="434D5C8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5095703F" w14:textId="77777777">
        <w:trPr>
          <w:trHeight w:val="20"/>
          <w:jc w:val="center"/>
        </w:trPr>
        <w:tc>
          <w:tcPr>
            <w:tcW w:w="650" w:type="dxa"/>
          </w:tcPr>
          <w:p w14:paraId="75A0C91E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345085C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佛山市超爵车业有限公司</w:t>
            </w:r>
          </w:p>
        </w:tc>
        <w:tc>
          <w:tcPr>
            <w:tcW w:w="1134" w:type="dxa"/>
          </w:tcPr>
          <w:p w14:paraId="1027E85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64</w:t>
            </w:r>
          </w:p>
        </w:tc>
        <w:tc>
          <w:tcPr>
            <w:tcW w:w="1134" w:type="dxa"/>
          </w:tcPr>
          <w:p w14:paraId="660970C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</w:tcPr>
          <w:p w14:paraId="13376E7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46C39A1C" w14:textId="77777777">
        <w:trPr>
          <w:trHeight w:val="20"/>
          <w:jc w:val="center"/>
        </w:trPr>
        <w:tc>
          <w:tcPr>
            <w:tcW w:w="650" w:type="dxa"/>
          </w:tcPr>
          <w:p w14:paraId="0FFFF064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68B5D51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济南大隆机车工业有限公司</w:t>
            </w:r>
          </w:p>
        </w:tc>
        <w:tc>
          <w:tcPr>
            <w:tcW w:w="1134" w:type="dxa"/>
          </w:tcPr>
          <w:p w14:paraId="22BCA60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68</w:t>
            </w:r>
          </w:p>
        </w:tc>
        <w:tc>
          <w:tcPr>
            <w:tcW w:w="1134" w:type="dxa"/>
          </w:tcPr>
          <w:p w14:paraId="3A39354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</w:tcPr>
          <w:p w14:paraId="3FBCBDA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314DE874" w14:textId="77777777">
        <w:trPr>
          <w:trHeight w:val="20"/>
          <w:jc w:val="center"/>
        </w:trPr>
        <w:tc>
          <w:tcPr>
            <w:tcW w:w="650" w:type="dxa"/>
          </w:tcPr>
          <w:p w14:paraId="58FC0F18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58DBED4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江苏大隆建豪新能源工业有限公司</w:t>
            </w:r>
          </w:p>
        </w:tc>
        <w:tc>
          <w:tcPr>
            <w:tcW w:w="1134" w:type="dxa"/>
          </w:tcPr>
          <w:p w14:paraId="082A834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68</w:t>
            </w:r>
          </w:p>
        </w:tc>
        <w:tc>
          <w:tcPr>
            <w:tcW w:w="1134" w:type="dxa"/>
          </w:tcPr>
          <w:p w14:paraId="61FBF7E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</w:tcPr>
          <w:p w14:paraId="1A61B44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554BFF1F" w14:textId="77777777">
        <w:trPr>
          <w:trHeight w:val="20"/>
          <w:jc w:val="center"/>
        </w:trPr>
        <w:tc>
          <w:tcPr>
            <w:tcW w:w="650" w:type="dxa"/>
          </w:tcPr>
          <w:p w14:paraId="14DB69C2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4074F31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浙江雷克机械工业有限公司</w:t>
            </w:r>
          </w:p>
        </w:tc>
        <w:tc>
          <w:tcPr>
            <w:tcW w:w="1134" w:type="dxa"/>
          </w:tcPr>
          <w:p w14:paraId="619FB63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68</w:t>
            </w:r>
          </w:p>
        </w:tc>
        <w:tc>
          <w:tcPr>
            <w:tcW w:w="1134" w:type="dxa"/>
          </w:tcPr>
          <w:p w14:paraId="471E408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6E9E987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655A2A95" w14:textId="77777777">
        <w:trPr>
          <w:trHeight w:val="20"/>
          <w:jc w:val="center"/>
        </w:trPr>
        <w:tc>
          <w:tcPr>
            <w:tcW w:w="650" w:type="dxa"/>
          </w:tcPr>
          <w:p w14:paraId="5F8725B2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5EBE0AE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山东中铃车辆制造有限公司</w:t>
            </w:r>
          </w:p>
        </w:tc>
        <w:tc>
          <w:tcPr>
            <w:tcW w:w="1134" w:type="dxa"/>
          </w:tcPr>
          <w:p w14:paraId="3BB5600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71</w:t>
            </w:r>
          </w:p>
        </w:tc>
        <w:tc>
          <w:tcPr>
            <w:tcW w:w="1134" w:type="dxa"/>
          </w:tcPr>
          <w:p w14:paraId="38323FD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</w:tcPr>
          <w:p w14:paraId="7AC7FDA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6FD4D426" w14:textId="77777777">
        <w:trPr>
          <w:trHeight w:val="20"/>
          <w:jc w:val="center"/>
        </w:trPr>
        <w:tc>
          <w:tcPr>
            <w:tcW w:w="650" w:type="dxa"/>
          </w:tcPr>
          <w:p w14:paraId="4F208459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2D822B9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广东大福摩托车有限公司</w:t>
            </w:r>
          </w:p>
        </w:tc>
        <w:tc>
          <w:tcPr>
            <w:tcW w:w="1134" w:type="dxa"/>
          </w:tcPr>
          <w:p w14:paraId="75CF10D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74</w:t>
            </w:r>
          </w:p>
        </w:tc>
        <w:tc>
          <w:tcPr>
            <w:tcW w:w="1134" w:type="dxa"/>
          </w:tcPr>
          <w:p w14:paraId="23C6629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0CC1548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2CF627DD" w14:textId="77777777">
        <w:trPr>
          <w:trHeight w:val="20"/>
          <w:jc w:val="center"/>
        </w:trPr>
        <w:tc>
          <w:tcPr>
            <w:tcW w:w="650" w:type="dxa"/>
          </w:tcPr>
          <w:p w14:paraId="52DBA17A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4ECE9FE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洛阳北方易初摩托车有限公司</w:t>
            </w:r>
          </w:p>
        </w:tc>
        <w:tc>
          <w:tcPr>
            <w:tcW w:w="1134" w:type="dxa"/>
          </w:tcPr>
          <w:p w14:paraId="67D9784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76</w:t>
            </w:r>
          </w:p>
        </w:tc>
        <w:tc>
          <w:tcPr>
            <w:tcW w:w="1134" w:type="dxa"/>
          </w:tcPr>
          <w:p w14:paraId="1CE7EBF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0854816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2B1C47EB" w14:textId="77777777">
        <w:trPr>
          <w:trHeight w:val="20"/>
          <w:jc w:val="center"/>
        </w:trPr>
        <w:tc>
          <w:tcPr>
            <w:tcW w:w="650" w:type="dxa"/>
          </w:tcPr>
          <w:p w14:paraId="7A640706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6A6E64C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山东北易车业有限公司</w:t>
            </w:r>
          </w:p>
        </w:tc>
        <w:tc>
          <w:tcPr>
            <w:tcW w:w="1134" w:type="dxa"/>
          </w:tcPr>
          <w:p w14:paraId="281DA41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76</w:t>
            </w:r>
          </w:p>
        </w:tc>
        <w:tc>
          <w:tcPr>
            <w:tcW w:w="1134" w:type="dxa"/>
          </w:tcPr>
          <w:p w14:paraId="142C4F1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02E1CA5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1A17CBF6" w14:textId="77777777">
        <w:trPr>
          <w:trHeight w:val="20"/>
          <w:jc w:val="center"/>
        </w:trPr>
        <w:tc>
          <w:tcPr>
            <w:tcW w:w="650" w:type="dxa"/>
          </w:tcPr>
          <w:p w14:paraId="76FFD3D1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4F6DFAC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重庆北易车业有限公司</w:t>
            </w:r>
          </w:p>
        </w:tc>
        <w:tc>
          <w:tcPr>
            <w:tcW w:w="1134" w:type="dxa"/>
          </w:tcPr>
          <w:p w14:paraId="493A75E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76</w:t>
            </w:r>
          </w:p>
        </w:tc>
        <w:tc>
          <w:tcPr>
            <w:tcW w:w="1134" w:type="dxa"/>
          </w:tcPr>
          <w:p w14:paraId="62C97E3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66FD2F9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59163EFB" w14:textId="77777777">
        <w:trPr>
          <w:trHeight w:val="20"/>
          <w:jc w:val="center"/>
        </w:trPr>
        <w:tc>
          <w:tcPr>
            <w:tcW w:w="650" w:type="dxa"/>
          </w:tcPr>
          <w:p w14:paraId="1DF86BDE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5E4EF2C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雅迪科技集团有限公司</w:t>
            </w:r>
          </w:p>
        </w:tc>
        <w:tc>
          <w:tcPr>
            <w:tcW w:w="1134" w:type="dxa"/>
          </w:tcPr>
          <w:p w14:paraId="15C4689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80</w:t>
            </w:r>
          </w:p>
        </w:tc>
        <w:tc>
          <w:tcPr>
            <w:tcW w:w="1134" w:type="dxa"/>
          </w:tcPr>
          <w:p w14:paraId="2AECB6A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</w:tcPr>
          <w:p w14:paraId="56280A0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7D303239" w14:textId="77777777">
        <w:trPr>
          <w:trHeight w:val="20"/>
          <w:jc w:val="center"/>
        </w:trPr>
        <w:tc>
          <w:tcPr>
            <w:tcW w:w="650" w:type="dxa"/>
          </w:tcPr>
          <w:p w14:paraId="457B0E1B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1CD9035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无锡小刀电动科技股份有限公司</w:t>
            </w:r>
          </w:p>
        </w:tc>
        <w:tc>
          <w:tcPr>
            <w:tcW w:w="1134" w:type="dxa"/>
          </w:tcPr>
          <w:p w14:paraId="4C62F3A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83</w:t>
            </w:r>
          </w:p>
        </w:tc>
        <w:tc>
          <w:tcPr>
            <w:tcW w:w="1134" w:type="dxa"/>
          </w:tcPr>
          <w:p w14:paraId="0B2A4AF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</w:tcPr>
          <w:p w14:paraId="708A1AB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1A2740BD" w14:textId="77777777">
        <w:trPr>
          <w:trHeight w:val="20"/>
          <w:jc w:val="center"/>
        </w:trPr>
        <w:tc>
          <w:tcPr>
            <w:tcW w:w="650" w:type="dxa"/>
          </w:tcPr>
          <w:p w14:paraId="3D03C133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54178B2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常州山崎摩托车有限公司</w:t>
            </w:r>
          </w:p>
        </w:tc>
        <w:tc>
          <w:tcPr>
            <w:tcW w:w="1134" w:type="dxa"/>
          </w:tcPr>
          <w:p w14:paraId="264352C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85</w:t>
            </w:r>
          </w:p>
        </w:tc>
        <w:tc>
          <w:tcPr>
            <w:tcW w:w="1134" w:type="dxa"/>
          </w:tcPr>
          <w:p w14:paraId="7FCA974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</w:tcPr>
          <w:p w14:paraId="1A1B08A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24957545" w14:textId="77777777">
        <w:trPr>
          <w:trHeight w:val="20"/>
          <w:jc w:val="center"/>
        </w:trPr>
        <w:tc>
          <w:tcPr>
            <w:tcW w:w="650" w:type="dxa"/>
          </w:tcPr>
          <w:p w14:paraId="6EEB5F3C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56B1731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河南富源鑫洋车业有限公司</w:t>
            </w:r>
          </w:p>
        </w:tc>
        <w:tc>
          <w:tcPr>
            <w:tcW w:w="1134" w:type="dxa"/>
          </w:tcPr>
          <w:p w14:paraId="709806C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87</w:t>
            </w:r>
          </w:p>
        </w:tc>
        <w:tc>
          <w:tcPr>
            <w:tcW w:w="1134" w:type="dxa"/>
          </w:tcPr>
          <w:p w14:paraId="1349C61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</w:tcPr>
          <w:p w14:paraId="1040E4C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2971552C" w14:textId="77777777">
        <w:trPr>
          <w:trHeight w:val="20"/>
          <w:jc w:val="center"/>
        </w:trPr>
        <w:tc>
          <w:tcPr>
            <w:tcW w:w="650" w:type="dxa"/>
          </w:tcPr>
          <w:p w14:paraId="14C09CC7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3C4B476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河南丰收新能源车辆有限公司</w:t>
            </w:r>
          </w:p>
        </w:tc>
        <w:tc>
          <w:tcPr>
            <w:tcW w:w="1134" w:type="dxa"/>
          </w:tcPr>
          <w:p w14:paraId="2EFFDED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89</w:t>
            </w:r>
          </w:p>
        </w:tc>
        <w:tc>
          <w:tcPr>
            <w:tcW w:w="1134" w:type="dxa"/>
          </w:tcPr>
          <w:p w14:paraId="29159BF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5</w:t>
            </w:r>
          </w:p>
        </w:tc>
        <w:tc>
          <w:tcPr>
            <w:tcW w:w="2410" w:type="dxa"/>
          </w:tcPr>
          <w:p w14:paraId="3D0CA70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0D8738DD" w14:textId="77777777">
        <w:trPr>
          <w:trHeight w:val="20"/>
          <w:jc w:val="center"/>
        </w:trPr>
        <w:tc>
          <w:tcPr>
            <w:tcW w:w="650" w:type="dxa"/>
          </w:tcPr>
          <w:p w14:paraId="7BDD3C57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7160E11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广州五羊摩托有限公司</w:t>
            </w:r>
          </w:p>
        </w:tc>
        <w:tc>
          <w:tcPr>
            <w:tcW w:w="1134" w:type="dxa"/>
          </w:tcPr>
          <w:p w14:paraId="2CA9447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91</w:t>
            </w:r>
          </w:p>
        </w:tc>
        <w:tc>
          <w:tcPr>
            <w:tcW w:w="1134" w:type="dxa"/>
          </w:tcPr>
          <w:p w14:paraId="74B574B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704B22E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7596B3ED" w14:textId="77777777">
        <w:trPr>
          <w:trHeight w:val="20"/>
          <w:jc w:val="center"/>
        </w:trPr>
        <w:tc>
          <w:tcPr>
            <w:tcW w:w="650" w:type="dxa"/>
          </w:tcPr>
          <w:p w14:paraId="179D1F46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01C5819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济南轻骑铃木摩托车有限公司</w:t>
            </w:r>
          </w:p>
        </w:tc>
        <w:tc>
          <w:tcPr>
            <w:tcW w:w="1134" w:type="dxa"/>
          </w:tcPr>
          <w:p w14:paraId="110A654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98</w:t>
            </w:r>
          </w:p>
        </w:tc>
        <w:tc>
          <w:tcPr>
            <w:tcW w:w="1134" w:type="dxa"/>
          </w:tcPr>
          <w:p w14:paraId="56DC880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</w:tcPr>
          <w:p w14:paraId="655B2B3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36E60C83" w14:textId="77777777">
        <w:trPr>
          <w:trHeight w:val="20"/>
          <w:jc w:val="center"/>
        </w:trPr>
        <w:tc>
          <w:tcPr>
            <w:tcW w:w="650" w:type="dxa"/>
          </w:tcPr>
          <w:p w14:paraId="31817319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4E29646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常州豪爵铃木摩托车有限公司</w:t>
            </w:r>
          </w:p>
        </w:tc>
        <w:tc>
          <w:tcPr>
            <w:tcW w:w="1134" w:type="dxa"/>
          </w:tcPr>
          <w:p w14:paraId="24FE2AA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100</w:t>
            </w:r>
          </w:p>
        </w:tc>
        <w:tc>
          <w:tcPr>
            <w:tcW w:w="1134" w:type="dxa"/>
          </w:tcPr>
          <w:p w14:paraId="45B6EA9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</w:tcPr>
          <w:p w14:paraId="1553476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09D18301" w14:textId="77777777">
        <w:trPr>
          <w:trHeight w:val="20"/>
          <w:jc w:val="center"/>
        </w:trPr>
        <w:tc>
          <w:tcPr>
            <w:tcW w:w="650" w:type="dxa"/>
          </w:tcPr>
          <w:p w14:paraId="327AC0E0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2A462F9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江苏淮海新能源车辆有限公司</w:t>
            </w:r>
          </w:p>
        </w:tc>
        <w:tc>
          <w:tcPr>
            <w:tcW w:w="1134" w:type="dxa"/>
          </w:tcPr>
          <w:p w14:paraId="619B672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106</w:t>
            </w:r>
          </w:p>
        </w:tc>
        <w:tc>
          <w:tcPr>
            <w:tcW w:w="1134" w:type="dxa"/>
          </w:tcPr>
          <w:p w14:paraId="21D113B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</w:tcPr>
          <w:p w14:paraId="6CEE376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606710B2" w14:textId="77777777">
        <w:trPr>
          <w:trHeight w:val="20"/>
          <w:jc w:val="center"/>
        </w:trPr>
        <w:tc>
          <w:tcPr>
            <w:tcW w:w="650" w:type="dxa"/>
          </w:tcPr>
          <w:p w14:paraId="459B8392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7A13597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重庆嘉陵嘉鹏工业有限公司</w:t>
            </w:r>
          </w:p>
        </w:tc>
        <w:tc>
          <w:tcPr>
            <w:tcW w:w="1134" w:type="dxa"/>
          </w:tcPr>
          <w:p w14:paraId="535B495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109</w:t>
            </w:r>
          </w:p>
        </w:tc>
        <w:tc>
          <w:tcPr>
            <w:tcW w:w="1134" w:type="dxa"/>
          </w:tcPr>
          <w:p w14:paraId="7019BA9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2617215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42F5470D" w14:textId="77777777">
        <w:trPr>
          <w:trHeight w:val="20"/>
          <w:jc w:val="center"/>
        </w:trPr>
        <w:tc>
          <w:tcPr>
            <w:tcW w:w="650" w:type="dxa"/>
          </w:tcPr>
          <w:p w14:paraId="6CF873CC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127F51F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佛山市南海区中摩科技有限公司</w:t>
            </w:r>
          </w:p>
        </w:tc>
        <w:tc>
          <w:tcPr>
            <w:tcW w:w="1134" w:type="dxa"/>
          </w:tcPr>
          <w:p w14:paraId="3978707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110</w:t>
            </w:r>
          </w:p>
        </w:tc>
        <w:tc>
          <w:tcPr>
            <w:tcW w:w="1134" w:type="dxa"/>
          </w:tcPr>
          <w:p w14:paraId="5C80134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3870302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2E599686" w14:textId="77777777">
        <w:trPr>
          <w:trHeight w:val="20"/>
          <w:jc w:val="center"/>
        </w:trPr>
        <w:tc>
          <w:tcPr>
            <w:tcW w:w="650" w:type="dxa"/>
          </w:tcPr>
          <w:p w14:paraId="56B39E9B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43D874D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上海建设摩托车科技有限公司</w:t>
            </w:r>
          </w:p>
        </w:tc>
        <w:tc>
          <w:tcPr>
            <w:tcW w:w="1134" w:type="dxa"/>
          </w:tcPr>
          <w:p w14:paraId="6206BEA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110</w:t>
            </w:r>
          </w:p>
        </w:tc>
        <w:tc>
          <w:tcPr>
            <w:tcW w:w="1134" w:type="dxa"/>
          </w:tcPr>
          <w:p w14:paraId="37CD247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53FD0FF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7DB1C6FC" w14:textId="77777777">
        <w:trPr>
          <w:trHeight w:val="20"/>
          <w:jc w:val="center"/>
        </w:trPr>
        <w:tc>
          <w:tcPr>
            <w:tcW w:w="650" w:type="dxa"/>
          </w:tcPr>
          <w:p w14:paraId="3DF063D4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4A328AF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株洲建设雅马哈摩托车有限公司</w:t>
            </w:r>
          </w:p>
        </w:tc>
        <w:tc>
          <w:tcPr>
            <w:tcW w:w="1134" w:type="dxa"/>
          </w:tcPr>
          <w:p w14:paraId="100AF6F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110</w:t>
            </w:r>
          </w:p>
        </w:tc>
        <w:tc>
          <w:tcPr>
            <w:tcW w:w="1134" w:type="dxa"/>
          </w:tcPr>
          <w:p w14:paraId="0FB1EAA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3784D37A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29351024" w14:textId="77777777">
        <w:trPr>
          <w:trHeight w:val="20"/>
          <w:jc w:val="center"/>
        </w:trPr>
        <w:tc>
          <w:tcPr>
            <w:tcW w:w="650" w:type="dxa"/>
          </w:tcPr>
          <w:p w14:paraId="282B9F52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2C8BC45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重庆望江摩托车制造有限公司</w:t>
            </w:r>
          </w:p>
        </w:tc>
        <w:tc>
          <w:tcPr>
            <w:tcW w:w="1134" w:type="dxa"/>
          </w:tcPr>
          <w:p w14:paraId="08F6FB6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111</w:t>
            </w:r>
          </w:p>
        </w:tc>
        <w:tc>
          <w:tcPr>
            <w:tcW w:w="1134" w:type="dxa"/>
          </w:tcPr>
          <w:p w14:paraId="06170C5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</w:tcPr>
          <w:p w14:paraId="3D4207E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55FC8900" w14:textId="77777777">
        <w:trPr>
          <w:trHeight w:val="20"/>
          <w:jc w:val="center"/>
        </w:trPr>
        <w:tc>
          <w:tcPr>
            <w:tcW w:w="650" w:type="dxa"/>
          </w:tcPr>
          <w:p w14:paraId="73B900E7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1B64973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五羊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-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本田摩托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广州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有限公司</w:t>
            </w:r>
          </w:p>
        </w:tc>
        <w:tc>
          <w:tcPr>
            <w:tcW w:w="1134" w:type="dxa"/>
          </w:tcPr>
          <w:p w14:paraId="7D0A68E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112</w:t>
            </w:r>
          </w:p>
        </w:tc>
        <w:tc>
          <w:tcPr>
            <w:tcW w:w="1134" w:type="dxa"/>
          </w:tcPr>
          <w:p w14:paraId="1367682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</w:tcPr>
          <w:p w14:paraId="0113219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400F73C4" w14:textId="77777777">
        <w:trPr>
          <w:trHeight w:val="20"/>
          <w:jc w:val="center"/>
        </w:trPr>
        <w:tc>
          <w:tcPr>
            <w:tcW w:w="650" w:type="dxa"/>
          </w:tcPr>
          <w:p w14:paraId="5420BB76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06C489D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力帆实业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(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集团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)</w:t>
            </w:r>
            <w:r>
              <w:rPr>
                <w:rFonts w:ascii="仿宋_GB2312" w:eastAsia="仿宋_GB2312" w:hAnsi="宋体" w:hint="eastAsia"/>
                <w:spacing w:val="-12"/>
                <w:kern w:val="0"/>
              </w:rPr>
              <w:t>股份有限公司</w:t>
            </w:r>
          </w:p>
        </w:tc>
        <w:tc>
          <w:tcPr>
            <w:tcW w:w="1134" w:type="dxa"/>
          </w:tcPr>
          <w:p w14:paraId="3CE8CD2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113</w:t>
            </w:r>
          </w:p>
        </w:tc>
        <w:tc>
          <w:tcPr>
            <w:tcW w:w="1134" w:type="dxa"/>
          </w:tcPr>
          <w:p w14:paraId="4A12448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</w:tcPr>
          <w:p w14:paraId="39DBCB3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25DB5690" w14:textId="77777777">
        <w:trPr>
          <w:trHeight w:val="20"/>
          <w:jc w:val="center"/>
        </w:trPr>
        <w:tc>
          <w:tcPr>
            <w:tcW w:w="650" w:type="dxa"/>
          </w:tcPr>
          <w:p w14:paraId="2BD8F2EE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3CEC6E4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重庆隆鑫机车有限公司</w:t>
            </w:r>
          </w:p>
        </w:tc>
        <w:tc>
          <w:tcPr>
            <w:tcW w:w="1134" w:type="dxa"/>
          </w:tcPr>
          <w:p w14:paraId="555051A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117</w:t>
            </w:r>
          </w:p>
        </w:tc>
        <w:tc>
          <w:tcPr>
            <w:tcW w:w="1134" w:type="dxa"/>
          </w:tcPr>
          <w:p w14:paraId="0559005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426E8B1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4F079F6B" w14:textId="77777777">
        <w:trPr>
          <w:trHeight w:val="20"/>
          <w:jc w:val="center"/>
        </w:trPr>
        <w:tc>
          <w:tcPr>
            <w:tcW w:w="650" w:type="dxa"/>
          </w:tcPr>
          <w:p w14:paraId="6A949E4A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62895DC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江苏宗申车业有限公司</w:t>
            </w:r>
          </w:p>
        </w:tc>
        <w:tc>
          <w:tcPr>
            <w:tcW w:w="1134" w:type="dxa"/>
          </w:tcPr>
          <w:p w14:paraId="4ADEFCB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118</w:t>
            </w:r>
          </w:p>
        </w:tc>
        <w:tc>
          <w:tcPr>
            <w:tcW w:w="1134" w:type="dxa"/>
          </w:tcPr>
          <w:p w14:paraId="67921AD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6</w:t>
            </w:r>
          </w:p>
        </w:tc>
        <w:tc>
          <w:tcPr>
            <w:tcW w:w="2410" w:type="dxa"/>
          </w:tcPr>
          <w:p w14:paraId="6B1CE84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0E626934" w14:textId="77777777">
        <w:trPr>
          <w:trHeight w:val="20"/>
          <w:jc w:val="center"/>
        </w:trPr>
        <w:tc>
          <w:tcPr>
            <w:tcW w:w="650" w:type="dxa"/>
          </w:tcPr>
          <w:p w14:paraId="727BAB8D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0D713EB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重庆宗申车辆有限公司</w:t>
            </w:r>
          </w:p>
        </w:tc>
        <w:tc>
          <w:tcPr>
            <w:tcW w:w="1134" w:type="dxa"/>
          </w:tcPr>
          <w:p w14:paraId="4C7F4A3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118</w:t>
            </w:r>
          </w:p>
        </w:tc>
        <w:tc>
          <w:tcPr>
            <w:tcW w:w="1134" w:type="dxa"/>
          </w:tcPr>
          <w:p w14:paraId="4A5017F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7DB47110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0CF1CFD0" w14:textId="77777777">
        <w:trPr>
          <w:trHeight w:val="20"/>
          <w:jc w:val="center"/>
        </w:trPr>
        <w:tc>
          <w:tcPr>
            <w:tcW w:w="650" w:type="dxa"/>
          </w:tcPr>
          <w:p w14:paraId="706AA310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45FE9F5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重庆宗申机车工业制造有限公司</w:t>
            </w:r>
          </w:p>
        </w:tc>
        <w:tc>
          <w:tcPr>
            <w:tcW w:w="1134" w:type="dxa"/>
          </w:tcPr>
          <w:p w14:paraId="5433904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118</w:t>
            </w:r>
          </w:p>
        </w:tc>
        <w:tc>
          <w:tcPr>
            <w:tcW w:w="1134" w:type="dxa"/>
          </w:tcPr>
          <w:p w14:paraId="59325B5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</w:tcPr>
          <w:p w14:paraId="7BE7F6B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5E6BDD9E" w14:textId="77777777">
        <w:trPr>
          <w:trHeight w:val="20"/>
          <w:jc w:val="center"/>
        </w:trPr>
        <w:tc>
          <w:tcPr>
            <w:tcW w:w="650" w:type="dxa"/>
          </w:tcPr>
          <w:p w14:paraId="33BE0A8C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1CA7683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宗申·比亚乔佛山摩托车企业有限公司</w:t>
            </w:r>
          </w:p>
        </w:tc>
        <w:tc>
          <w:tcPr>
            <w:tcW w:w="1134" w:type="dxa"/>
          </w:tcPr>
          <w:p w14:paraId="5D56BBA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118</w:t>
            </w:r>
          </w:p>
        </w:tc>
        <w:tc>
          <w:tcPr>
            <w:tcW w:w="1134" w:type="dxa"/>
          </w:tcPr>
          <w:p w14:paraId="636A118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</w:tcPr>
          <w:p w14:paraId="772EEDF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0BF5EF4B" w14:textId="77777777">
        <w:trPr>
          <w:trHeight w:val="20"/>
          <w:jc w:val="center"/>
        </w:trPr>
        <w:tc>
          <w:tcPr>
            <w:tcW w:w="650" w:type="dxa"/>
          </w:tcPr>
          <w:p w14:paraId="6B21DBED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0CFEF1A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浙江劲野机动车工业有限公司</w:t>
            </w:r>
          </w:p>
        </w:tc>
        <w:tc>
          <w:tcPr>
            <w:tcW w:w="1134" w:type="dxa"/>
          </w:tcPr>
          <w:p w14:paraId="2B899CD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120</w:t>
            </w:r>
          </w:p>
        </w:tc>
        <w:tc>
          <w:tcPr>
            <w:tcW w:w="1134" w:type="dxa"/>
          </w:tcPr>
          <w:p w14:paraId="5953942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7667ECD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5E9329C2" w14:textId="77777777">
        <w:trPr>
          <w:trHeight w:val="20"/>
          <w:jc w:val="center"/>
        </w:trPr>
        <w:tc>
          <w:tcPr>
            <w:tcW w:w="650" w:type="dxa"/>
          </w:tcPr>
          <w:p w14:paraId="74E9B508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44D2FB3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浙江天本车业有限公司</w:t>
            </w:r>
          </w:p>
        </w:tc>
        <w:tc>
          <w:tcPr>
            <w:tcW w:w="1134" w:type="dxa"/>
          </w:tcPr>
          <w:p w14:paraId="6CFCBBB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120</w:t>
            </w:r>
          </w:p>
        </w:tc>
        <w:tc>
          <w:tcPr>
            <w:tcW w:w="1134" w:type="dxa"/>
          </w:tcPr>
          <w:p w14:paraId="36B9EE3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15F4775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33650434" w14:textId="77777777">
        <w:trPr>
          <w:trHeight w:val="20"/>
          <w:jc w:val="center"/>
        </w:trPr>
        <w:tc>
          <w:tcPr>
            <w:tcW w:w="650" w:type="dxa"/>
          </w:tcPr>
          <w:p w14:paraId="4EB5D98F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316813D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台州市王野机车有限责任公司</w:t>
            </w:r>
          </w:p>
        </w:tc>
        <w:tc>
          <w:tcPr>
            <w:tcW w:w="1134" w:type="dxa"/>
          </w:tcPr>
          <w:p w14:paraId="00CF327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124</w:t>
            </w:r>
          </w:p>
        </w:tc>
        <w:tc>
          <w:tcPr>
            <w:tcW w:w="1134" w:type="dxa"/>
          </w:tcPr>
          <w:p w14:paraId="27CF107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4DB8536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617A8E36" w14:textId="77777777">
        <w:trPr>
          <w:trHeight w:val="20"/>
          <w:jc w:val="center"/>
        </w:trPr>
        <w:tc>
          <w:tcPr>
            <w:tcW w:w="650" w:type="dxa"/>
          </w:tcPr>
          <w:p w14:paraId="455F1642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6BE5B3D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江门市珠峰摩托车有限公司</w:t>
            </w:r>
          </w:p>
        </w:tc>
        <w:tc>
          <w:tcPr>
            <w:tcW w:w="1134" w:type="dxa"/>
          </w:tcPr>
          <w:p w14:paraId="6632604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130</w:t>
            </w:r>
          </w:p>
        </w:tc>
        <w:tc>
          <w:tcPr>
            <w:tcW w:w="1134" w:type="dxa"/>
          </w:tcPr>
          <w:p w14:paraId="35A5789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280EF93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5EF9DBE8" w14:textId="77777777">
        <w:trPr>
          <w:trHeight w:val="20"/>
          <w:jc w:val="center"/>
        </w:trPr>
        <w:tc>
          <w:tcPr>
            <w:tcW w:w="650" w:type="dxa"/>
          </w:tcPr>
          <w:p w14:paraId="35AE9D69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06D99F4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西藏新珠峰摩托车有限公司</w:t>
            </w:r>
          </w:p>
        </w:tc>
        <w:tc>
          <w:tcPr>
            <w:tcW w:w="1134" w:type="dxa"/>
          </w:tcPr>
          <w:p w14:paraId="65C07AB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130</w:t>
            </w:r>
          </w:p>
        </w:tc>
        <w:tc>
          <w:tcPr>
            <w:tcW w:w="1134" w:type="dxa"/>
          </w:tcPr>
          <w:p w14:paraId="2430144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6387775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643C1838" w14:textId="77777777">
        <w:trPr>
          <w:trHeight w:val="20"/>
          <w:jc w:val="center"/>
        </w:trPr>
        <w:tc>
          <w:tcPr>
            <w:tcW w:w="650" w:type="dxa"/>
          </w:tcPr>
          <w:p w14:paraId="32763FEE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7D7F4F7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江门市华龙摩托车有限公司</w:t>
            </w:r>
          </w:p>
        </w:tc>
        <w:tc>
          <w:tcPr>
            <w:tcW w:w="1134" w:type="dxa"/>
          </w:tcPr>
          <w:p w14:paraId="1818AFC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131</w:t>
            </w:r>
          </w:p>
        </w:tc>
        <w:tc>
          <w:tcPr>
            <w:tcW w:w="1134" w:type="dxa"/>
          </w:tcPr>
          <w:p w14:paraId="061BF81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7A09C79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3C48735F" w14:textId="77777777">
        <w:trPr>
          <w:trHeight w:val="20"/>
          <w:jc w:val="center"/>
        </w:trPr>
        <w:tc>
          <w:tcPr>
            <w:tcW w:w="650" w:type="dxa"/>
          </w:tcPr>
          <w:p w14:paraId="707A071D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146FDD8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重庆万虎机电有限责任公司</w:t>
            </w:r>
          </w:p>
        </w:tc>
        <w:tc>
          <w:tcPr>
            <w:tcW w:w="1134" w:type="dxa"/>
          </w:tcPr>
          <w:p w14:paraId="2292061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131</w:t>
            </w:r>
          </w:p>
        </w:tc>
        <w:tc>
          <w:tcPr>
            <w:tcW w:w="1134" w:type="dxa"/>
          </w:tcPr>
          <w:p w14:paraId="56FF905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</w:tcPr>
          <w:p w14:paraId="2551557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11463ED9" w14:textId="77777777">
        <w:trPr>
          <w:trHeight w:val="20"/>
          <w:jc w:val="center"/>
        </w:trPr>
        <w:tc>
          <w:tcPr>
            <w:tcW w:w="650" w:type="dxa"/>
          </w:tcPr>
          <w:p w14:paraId="427EE5BE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194088E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广州市丰豪摩托车实业有限公司</w:t>
            </w:r>
          </w:p>
        </w:tc>
        <w:tc>
          <w:tcPr>
            <w:tcW w:w="1134" w:type="dxa"/>
          </w:tcPr>
          <w:p w14:paraId="5BD01E4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134</w:t>
            </w:r>
          </w:p>
        </w:tc>
        <w:tc>
          <w:tcPr>
            <w:tcW w:w="1134" w:type="dxa"/>
          </w:tcPr>
          <w:p w14:paraId="5A26F51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</w:tcPr>
          <w:p w14:paraId="2394748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7DEC72E4" w14:textId="77777777">
        <w:trPr>
          <w:trHeight w:val="20"/>
          <w:jc w:val="center"/>
        </w:trPr>
        <w:tc>
          <w:tcPr>
            <w:tcW w:w="650" w:type="dxa"/>
          </w:tcPr>
          <w:p w14:paraId="4EE5D755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6282C32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重庆东本摩托车制造有限公司</w:t>
            </w:r>
          </w:p>
        </w:tc>
        <w:tc>
          <w:tcPr>
            <w:tcW w:w="1134" w:type="dxa"/>
          </w:tcPr>
          <w:p w14:paraId="4D86736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135</w:t>
            </w:r>
          </w:p>
        </w:tc>
        <w:tc>
          <w:tcPr>
            <w:tcW w:w="1134" w:type="dxa"/>
          </w:tcPr>
          <w:p w14:paraId="3A054ED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2</w:t>
            </w:r>
          </w:p>
        </w:tc>
        <w:tc>
          <w:tcPr>
            <w:tcW w:w="2410" w:type="dxa"/>
          </w:tcPr>
          <w:p w14:paraId="78AF736F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061F6B34" w14:textId="77777777">
        <w:trPr>
          <w:trHeight w:val="20"/>
          <w:jc w:val="center"/>
        </w:trPr>
        <w:tc>
          <w:tcPr>
            <w:tcW w:w="650" w:type="dxa"/>
          </w:tcPr>
          <w:p w14:paraId="7300818C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7576C74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重庆众朋实业有限公司</w:t>
            </w:r>
          </w:p>
        </w:tc>
        <w:tc>
          <w:tcPr>
            <w:tcW w:w="1134" w:type="dxa"/>
          </w:tcPr>
          <w:p w14:paraId="68C7CC8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136</w:t>
            </w:r>
          </w:p>
        </w:tc>
        <w:tc>
          <w:tcPr>
            <w:tcW w:w="1134" w:type="dxa"/>
          </w:tcPr>
          <w:p w14:paraId="53FE39D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</w:tcPr>
          <w:p w14:paraId="5AFF104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05903A81" w14:textId="77777777">
        <w:trPr>
          <w:trHeight w:val="20"/>
          <w:jc w:val="center"/>
        </w:trPr>
        <w:tc>
          <w:tcPr>
            <w:tcW w:w="650" w:type="dxa"/>
          </w:tcPr>
          <w:p w14:paraId="7E605858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512A197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无锡市圣宝车辆制造有限公司</w:t>
            </w:r>
          </w:p>
        </w:tc>
        <w:tc>
          <w:tcPr>
            <w:tcW w:w="1134" w:type="dxa"/>
          </w:tcPr>
          <w:p w14:paraId="57208B1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142</w:t>
            </w:r>
          </w:p>
        </w:tc>
        <w:tc>
          <w:tcPr>
            <w:tcW w:w="1134" w:type="dxa"/>
          </w:tcPr>
          <w:p w14:paraId="168460B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</w:tcPr>
          <w:p w14:paraId="6F7F669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19BB303C" w14:textId="77777777">
        <w:trPr>
          <w:trHeight w:val="20"/>
          <w:jc w:val="center"/>
        </w:trPr>
        <w:tc>
          <w:tcPr>
            <w:tcW w:w="650" w:type="dxa"/>
          </w:tcPr>
          <w:p w14:paraId="09211373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54F3D92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浙江永源摩托车制造有限公司</w:t>
            </w:r>
          </w:p>
        </w:tc>
        <w:tc>
          <w:tcPr>
            <w:tcW w:w="1134" w:type="dxa"/>
          </w:tcPr>
          <w:p w14:paraId="29DF683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142</w:t>
            </w:r>
          </w:p>
        </w:tc>
        <w:tc>
          <w:tcPr>
            <w:tcW w:w="1134" w:type="dxa"/>
          </w:tcPr>
          <w:p w14:paraId="7AAEE4A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22866AC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4A852DE4" w14:textId="77777777">
        <w:trPr>
          <w:trHeight w:val="20"/>
          <w:jc w:val="center"/>
        </w:trPr>
        <w:tc>
          <w:tcPr>
            <w:tcW w:w="650" w:type="dxa"/>
          </w:tcPr>
          <w:p w14:paraId="3D361C67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5FEC748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浙江雅迪机车有限公司</w:t>
            </w:r>
          </w:p>
        </w:tc>
        <w:tc>
          <w:tcPr>
            <w:tcW w:w="1134" w:type="dxa"/>
          </w:tcPr>
          <w:p w14:paraId="0D3E77F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143</w:t>
            </w:r>
          </w:p>
        </w:tc>
        <w:tc>
          <w:tcPr>
            <w:tcW w:w="1134" w:type="dxa"/>
          </w:tcPr>
          <w:p w14:paraId="308C34C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4</w:t>
            </w:r>
          </w:p>
        </w:tc>
        <w:tc>
          <w:tcPr>
            <w:tcW w:w="2410" w:type="dxa"/>
          </w:tcPr>
          <w:p w14:paraId="0DD1F3D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706D9EC9" w14:textId="77777777">
        <w:trPr>
          <w:trHeight w:val="20"/>
          <w:jc w:val="center"/>
        </w:trPr>
        <w:tc>
          <w:tcPr>
            <w:tcW w:w="650" w:type="dxa"/>
          </w:tcPr>
          <w:p w14:paraId="723E5E0A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5DAA9A25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江苏新日电动车股份有限公司</w:t>
            </w:r>
          </w:p>
        </w:tc>
        <w:tc>
          <w:tcPr>
            <w:tcW w:w="1134" w:type="dxa"/>
          </w:tcPr>
          <w:p w14:paraId="74E868A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151</w:t>
            </w:r>
          </w:p>
        </w:tc>
        <w:tc>
          <w:tcPr>
            <w:tcW w:w="1134" w:type="dxa"/>
          </w:tcPr>
          <w:p w14:paraId="130418D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3</w:t>
            </w:r>
          </w:p>
        </w:tc>
        <w:tc>
          <w:tcPr>
            <w:tcW w:w="2410" w:type="dxa"/>
          </w:tcPr>
          <w:p w14:paraId="1F39333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116D3258" w14:textId="77777777">
        <w:trPr>
          <w:trHeight w:val="20"/>
          <w:jc w:val="center"/>
        </w:trPr>
        <w:tc>
          <w:tcPr>
            <w:tcW w:w="650" w:type="dxa"/>
          </w:tcPr>
          <w:p w14:paraId="387189DE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76C2E56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鹤山国机南联摩托车工业有限公司</w:t>
            </w:r>
          </w:p>
        </w:tc>
        <w:tc>
          <w:tcPr>
            <w:tcW w:w="1134" w:type="dxa"/>
          </w:tcPr>
          <w:p w14:paraId="2DE8C0B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154</w:t>
            </w:r>
          </w:p>
        </w:tc>
        <w:tc>
          <w:tcPr>
            <w:tcW w:w="1134" w:type="dxa"/>
          </w:tcPr>
          <w:p w14:paraId="5536342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1B7C7A5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  <w:tr w:rsidR="0059512D" w14:paraId="78F14A43" w14:textId="77777777">
        <w:trPr>
          <w:trHeight w:val="20"/>
          <w:jc w:val="center"/>
        </w:trPr>
        <w:tc>
          <w:tcPr>
            <w:tcW w:w="650" w:type="dxa"/>
          </w:tcPr>
          <w:p w14:paraId="2531274C" w14:textId="77777777" w:rsidR="0059512D" w:rsidRDefault="0059512D">
            <w:pPr>
              <w:pStyle w:val="01"/>
              <w:numPr>
                <w:ilvl w:val="0"/>
                <w:numId w:val="13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69BD537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浙江衢州星月神电动车有限公司</w:t>
            </w:r>
          </w:p>
        </w:tc>
        <w:tc>
          <w:tcPr>
            <w:tcW w:w="1134" w:type="dxa"/>
          </w:tcPr>
          <w:p w14:paraId="1F37F9A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158</w:t>
            </w:r>
          </w:p>
        </w:tc>
        <w:tc>
          <w:tcPr>
            <w:tcW w:w="1134" w:type="dxa"/>
          </w:tcPr>
          <w:p w14:paraId="4171A4C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</w:rPr>
              <w:t>1</w:t>
            </w:r>
          </w:p>
        </w:tc>
        <w:tc>
          <w:tcPr>
            <w:tcW w:w="2410" w:type="dxa"/>
          </w:tcPr>
          <w:p w14:paraId="3FCB651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</w:tbl>
    <w:p w14:paraId="5BBAEDAA" w14:textId="77777777" w:rsidR="0059512D" w:rsidRDefault="0059512D">
      <w:pPr>
        <w:autoSpaceDN w:val="0"/>
        <w:rPr>
          <w:rFonts w:ascii="黑体" w:eastAsia="黑体" w:hAnsi="黑体"/>
          <w:b/>
          <w:spacing w:val="20"/>
          <w:szCs w:val="21"/>
        </w:rPr>
      </w:pPr>
    </w:p>
    <w:p w14:paraId="2D3C8061" w14:textId="77777777" w:rsidR="0059512D" w:rsidRDefault="00C6583D">
      <w:pPr>
        <w:autoSpaceDN w:val="0"/>
        <w:ind w:firstLineChars="118"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lastRenderedPageBreak/>
        <w:t>(</w:t>
      </w:r>
      <w:r>
        <w:rPr>
          <w:rFonts w:ascii="黑体" w:eastAsia="黑体" w:hAnsi="黑体" w:hint="eastAsia"/>
          <w:b/>
          <w:spacing w:val="20"/>
          <w:sz w:val="32"/>
        </w:rPr>
        <w:t>三</w:t>
      </w:r>
      <w:r>
        <w:rPr>
          <w:rFonts w:ascii="黑体" w:eastAsia="黑体" w:hAnsi="黑体" w:hint="eastAsia"/>
          <w:b/>
          <w:spacing w:val="20"/>
          <w:sz w:val="32"/>
        </w:rPr>
        <w:t>)</w:t>
      </w:r>
      <w:r>
        <w:rPr>
          <w:rFonts w:ascii="黑体" w:eastAsia="黑体" w:hAnsi="黑体" w:hint="eastAsia"/>
          <w:b/>
          <w:spacing w:val="20"/>
          <w:sz w:val="32"/>
        </w:rPr>
        <w:t>低速汽车</w:t>
      </w:r>
      <w:r>
        <w:rPr>
          <w:rFonts w:ascii="黑体" w:eastAsia="黑体" w:hAnsi="黑体"/>
          <w:b/>
          <w:spacing w:val="20"/>
          <w:sz w:val="32"/>
        </w:rPr>
        <w:t>生产企业</w:t>
      </w:r>
    </w:p>
    <w:tbl>
      <w:tblPr>
        <w:tblW w:w="86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50"/>
        <w:gridCol w:w="3284"/>
        <w:gridCol w:w="1134"/>
        <w:gridCol w:w="1134"/>
        <w:gridCol w:w="2410"/>
      </w:tblGrid>
      <w:tr w:rsidR="0059512D" w14:paraId="6E87F8E5" w14:textId="77777777">
        <w:trPr>
          <w:trHeight w:val="20"/>
          <w:tblHeader/>
          <w:jc w:val="center"/>
        </w:trPr>
        <w:tc>
          <w:tcPr>
            <w:tcW w:w="650" w:type="dxa"/>
            <w:vAlign w:val="center"/>
          </w:tcPr>
          <w:p w14:paraId="0515D91E" w14:textId="77777777" w:rsidR="0059512D" w:rsidRDefault="00C6583D">
            <w:pPr>
              <w:pStyle w:val="01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3284" w:type="dxa"/>
            <w:vAlign w:val="center"/>
          </w:tcPr>
          <w:p w14:paraId="3236F924" w14:textId="77777777" w:rsidR="0059512D" w:rsidRDefault="00C6583D">
            <w:pPr>
              <w:pStyle w:val="01"/>
              <w:ind w:leftChars="-19" w:left="-40" w:rightChars="-14" w:right="-29"/>
              <w:rPr>
                <w:szCs w:val="21"/>
              </w:rPr>
            </w:pPr>
            <w:r>
              <w:rPr>
                <w:rFonts w:hint="eastAsia"/>
                <w:szCs w:val="21"/>
              </w:rPr>
              <w:t>企业名称</w:t>
            </w:r>
          </w:p>
        </w:tc>
        <w:tc>
          <w:tcPr>
            <w:tcW w:w="1134" w:type="dxa"/>
            <w:vAlign w:val="center"/>
          </w:tcPr>
          <w:p w14:paraId="0200981F" w14:textId="77777777" w:rsidR="0059512D" w:rsidRDefault="00C6583D">
            <w:pPr>
              <w:pStyle w:val="01"/>
              <w:spacing w:line="260" w:lineRule="exact"/>
              <w:ind w:leftChars="-14" w:left="-29" w:rightChars="-14" w:right="-29"/>
              <w:rPr>
                <w:szCs w:val="21"/>
              </w:rPr>
            </w:pPr>
            <w:r>
              <w:rPr>
                <w:rFonts w:hint="eastAsia"/>
                <w:szCs w:val="21"/>
              </w:rPr>
              <w:t>《目录》</w:t>
            </w:r>
          </w:p>
          <w:p w14:paraId="6BD8A005" w14:textId="77777777" w:rsidR="0059512D" w:rsidRDefault="00C6583D">
            <w:pPr>
              <w:pStyle w:val="01"/>
              <w:spacing w:line="260" w:lineRule="exact"/>
              <w:ind w:leftChars="-14" w:left="-29" w:rightChars="-14" w:right="-29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 w14:paraId="707FD9F3" w14:textId="77777777" w:rsidR="0059512D" w:rsidRDefault="00C6583D">
            <w:pPr>
              <w:spacing w:line="240" w:lineRule="exact"/>
              <w:ind w:leftChars="-14" w:left="-29" w:rightChars="-14" w:right="-29"/>
              <w:jc w:val="center"/>
              <w:rPr>
                <w:rFonts w:ascii="仿宋_GB2312" w:eastAsia="仿宋_GB2312" w:hAnsi="宋体"/>
                <w:spacing w:val="-10"/>
                <w:szCs w:val="21"/>
              </w:rPr>
            </w:pPr>
            <w:r>
              <w:rPr>
                <w:rFonts w:ascii="仿宋_GB2312" w:eastAsia="仿宋_GB2312" w:hAnsi="宋体" w:hint="eastAsia"/>
                <w:spacing w:val="-10"/>
                <w:szCs w:val="21"/>
              </w:rPr>
              <w:t>扩展内容</w:t>
            </w:r>
            <w:r>
              <w:rPr>
                <w:rFonts w:ascii="仿宋_GB2312" w:eastAsia="仿宋_GB2312" w:hAnsi="宋体" w:hint="eastAsia"/>
                <w:spacing w:val="-10"/>
                <w:szCs w:val="21"/>
              </w:rPr>
              <w:t>(</w:t>
            </w:r>
            <w:r>
              <w:rPr>
                <w:rFonts w:ascii="仿宋_GB2312" w:eastAsia="仿宋_GB2312" w:hAnsi="宋体" w:hint="eastAsia"/>
                <w:spacing w:val="-10"/>
                <w:szCs w:val="21"/>
              </w:rPr>
              <w:t>项</w:t>
            </w:r>
            <w:r>
              <w:rPr>
                <w:rFonts w:ascii="仿宋_GB2312" w:eastAsia="仿宋_GB2312" w:hAnsi="宋体" w:hint="eastAsia"/>
                <w:spacing w:val="-10"/>
                <w:szCs w:val="21"/>
              </w:rPr>
              <w:t>)</w:t>
            </w:r>
          </w:p>
        </w:tc>
        <w:tc>
          <w:tcPr>
            <w:tcW w:w="2410" w:type="dxa"/>
            <w:vAlign w:val="center"/>
          </w:tcPr>
          <w:p w14:paraId="73D9330A" w14:textId="77777777" w:rsidR="0059512D" w:rsidRDefault="00C6583D">
            <w:pPr>
              <w:spacing w:line="240" w:lineRule="exact"/>
              <w:ind w:leftChars="-14" w:left="-29" w:rightChars="-2" w:right="-4"/>
              <w:jc w:val="center"/>
              <w:rPr>
                <w:rFonts w:ascii="仿宋_GB2312" w:eastAsia="仿宋_GB2312" w:hAnsi="宋体"/>
                <w:spacing w:val="-10"/>
                <w:szCs w:val="21"/>
              </w:rPr>
            </w:pPr>
            <w:r>
              <w:rPr>
                <w:rFonts w:ascii="仿宋_GB2312" w:eastAsia="仿宋_GB2312" w:hAnsi="宋体" w:hint="eastAsia"/>
                <w:spacing w:val="-10"/>
                <w:szCs w:val="21"/>
              </w:rPr>
              <w:t>备注</w:t>
            </w:r>
          </w:p>
        </w:tc>
      </w:tr>
      <w:tr w:rsidR="0059512D" w14:paraId="771760E4" w14:textId="77777777">
        <w:trPr>
          <w:trHeight w:val="20"/>
          <w:jc w:val="center"/>
        </w:trPr>
        <w:tc>
          <w:tcPr>
            <w:tcW w:w="650" w:type="dxa"/>
          </w:tcPr>
          <w:p w14:paraId="7164698A" w14:textId="77777777" w:rsidR="0059512D" w:rsidRDefault="0059512D">
            <w:pPr>
              <w:pStyle w:val="01"/>
              <w:numPr>
                <w:ilvl w:val="0"/>
                <w:numId w:val="14"/>
              </w:numPr>
              <w:autoSpaceDE/>
              <w:spacing w:line="260" w:lineRule="exact"/>
              <w:jc w:val="both"/>
              <w:rPr>
                <w:rFonts w:cs="宋体"/>
                <w:spacing w:val="0"/>
                <w:kern w:val="0"/>
                <w:szCs w:val="21"/>
              </w:rPr>
            </w:pPr>
          </w:p>
        </w:tc>
        <w:tc>
          <w:tcPr>
            <w:tcW w:w="3284" w:type="dxa"/>
          </w:tcPr>
          <w:p w14:paraId="3431D92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山东五征集团有限公司</w:t>
            </w:r>
          </w:p>
        </w:tc>
        <w:tc>
          <w:tcPr>
            <w:tcW w:w="1134" w:type="dxa"/>
          </w:tcPr>
          <w:p w14:paraId="776591E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  <w:t>9</w:t>
            </w:r>
          </w:p>
        </w:tc>
        <w:tc>
          <w:tcPr>
            <w:tcW w:w="1134" w:type="dxa"/>
          </w:tcPr>
          <w:p w14:paraId="0E9B1CB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4</w:t>
            </w:r>
          </w:p>
        </w:tc>
        <w:tc>
          <w:tcPr>
            <w:tcW w:w="2410" w:type="dxa"/>
          </w:tcPr>
          <w:p w14:paraId="6FAA65FC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2" w:right="-4"/>
              <w:rPr>
                <w:rFonts w:ascii="仿宋_GB2312" w:eastAsia="仿宋_GB2312" w:hAnsi="宋体" w:cs="宋体"/>
                <w:spacing w:val="-12"/>
                <w:kern w:val="0"/>
                <w:szCs w:val="21"/>
              </w:rPr>
            </w:pPr>
          </w:p>
        </w:tc>
      </w:tr>
    </w:tbl>
    <w:p w14:paraId="56ECFDD8" w14:textId="77777777" w:rsidR="0059512D" w:rsidRDefault="0059512D">
      <w:pPr>
        <w:autoSpaceDN w:val="0"/>
        <w:rPr>
          <w:rFonts w:ascii="黑体" w:eastAsia="黑体" w:hAnsi="黑体"/>
          <w:b/>
          <w:spacing w:val="20"/>
          <w:sz w:val="24"/>
          <w:szCs w:val="24"/>
        </w:rPr>
      </w:pPr>
    </w:p>
    <w:p w14:paraId="5CD31A6A" w14:textId="77777777" w:rsidR="0059512D" w:rsidRDefault="00C6583D">
      <w:pPr>
        <w:numPr>
          <w:ilvl w:val="0"/>
          <w:numId w:val="11"/>
        </w:numPr>
        <w:autoSpaceDN w:val="0"/>
        <w:ind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/>
          <w:b/>
          <w:spacing w:val="20"/>
          <w:sz w:val="32"/>
        </w:rPr>
        <w:t>参数</w:t>
      </w:r>
      <w:r>
        <w:rPr>
          <w:rFonts w:ascii="黑体" w:eastAsia="黑体" w:hAnsi="黑体" w:hint="eastAsia"/>
          <w:b/>
          <w:spacing w:val="20"/>
          <w:sz w:val="32"/>
        </w:rPr>
        <w:t>勘误</w:t>
      </w:r>
    </w:p>
    <w:p w14:paraId="29A93145" w14:textId="77777777" w:rsidR="0059512D" w:rsidRDefault="00C6583D">
      <w:pPr>
        <w:autoSpaceDN w:val="0"/>
        <w:ind w:firstLineChars="118"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(</w:t>
      </w:r>
      <w:r>
        <w:rPr>
          <w:rFonts w:ascii="黑体" w:eastAsia="黑体" w:hAnsi="黑体"/>
          <w:b/>
          <w:spacing w:val="20"/>
          <w:sz w:val="32"/>
        </w:rPr>
        <w:t>一</w:t>
      </w:r>
      <w:r>
        <w:rPr>
          <w:rFonts w:ascii="黑体" w:eastAsia="黑体" w:hAnsi="黑体" w:hint="eastAsia"/>
          <w:b/>
          <w:spacing w:val="20"/>
          <w:sz w:val="32"/>
        </w:rPr>
        <w:t>)</w:t>
      </w:r>
      <w:r>
        <w:rPr>
          <w:rFonts w:ascii="黑体" w:eastAsia="黑体" w:hAnsi="黑体"/>
          <w:b/>
          <w:spacing w:val="20"/>
          <w:sz w:val="32"/>
        </w:rPr>
        <w:t>汽车生产企业</w:t>
      </w:r>
    </w:p>
    <w:tbl>
      <w:tblPr>
        <w:tblW w:w="8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33"/>
        <w:gridCol w:w="3260"/>
        <w:gridCol w:w="1134"/>
        <w:gridCol w:w="1134"/>
        <w:gridCol w:w="2416"/>
      </w:tblGrid>
      <w:tr w:rsidR="0059512D" w14:paraId="7AA40495" w14:textId="77777777">
        <w:trPr>
          <w:trHeight w:val="20"/>
          <w:tblHeader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D3F8F5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序号</w:t>
            </w:r>
          </w:p>
        </w:tc>
        <w:tc>
          <w:tcPr>
            <w:tcW w:w="3260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02C77E" w14:textId="77777777" w:rsidR="0059512D" w:rsidRDefault="00C6583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企业名称</w:t>
            </w:r>
          </w:p>
        </w:tc>
        <w:tc>
          <w:tcPr>
            <w:tcW w:w="113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ABE33F" w14:textId="77777777" w:rsidR="0059512D" w:rsidRDefault="00C6583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ascii="仿宋_GB2312" w:eastAsia="仿宋_GB2312" w:hAnsi="仿宋_GB2312" w:cs="仿宋_GB2312"/>
                <w:spacing w:val="-10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《目录》</w:t>
            </w:r>
          </w:p>
          <w:p w14:paraId="0739C3C1" w14:textId="77777777" w:rsidR="0059512D" w:rsidRDefault="00C6583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序号</w:t>
            </w:r>
          </w:p>
        </w:tc>
        <w:tc>
          <w:tcPr>
            <w:tcW w:w="113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176AC0" w14:textId="77777777" w:rsidR="0059512D" w:rsidRDefault="00C6583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ascii="仿宋_GB2312" w:eastAsia="仿宋_GB2312" w:hAnsi="仿宋_GB2312" w:cs="仿宋_GB2312"/>
                <w:spacing w:val="-10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勘误内容</w:t>
            </w:r>
          </w:p>
          <w:p w14:paraId="736724F5" w14:textId="77777777" w:rsidR="0059512D" w:rsidRDefault="00C6583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pacing w:val="-10"/>
              </w:rPr>
              <w:t>(</w:t>
            </w:r>
            <w:r>
              <w:rPr>
                <w:rFonts w:ascii="仿宋_GB2312" w:eastAsia="仿宋_GB2312" w:hAnsi="仿宋_GB2312" w:cs="仿宋_GB2312" w:hint="eastAsia"/>
                <w:spacing w:val="-10"/>
              </w:rPr>
              <w:t>项</w:t>
            </w:r>
            <w:r>
              <w:rPr>
                <w:rFonts w:ascii="仿宋_GB2312" w:eastAsia="仿宋_GB2312" w:hAnsi="仿宋_GB2312" w:cs="仿宋_GB2312"/>
                <w:spacing w:val="-10"/>
              </w:rPr>
              <w:t>)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01C9B5" w14:textId="77777777" w:rsidR="0059512D" w:rsidRDefault="00C6583D">
            <w:pPr>
              <w:autoSpaceDN w:val="0"/>
              <w:spacing w:line="240" w:lineRule="exact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备注</w:t>
            </w:r>
          </w:p>
        </w:tc>
      </w:tr>
      <w:tr w:rsidR="0059512D" w14:paraId="6CA20E55" w14:textId="77777777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50D48C" w14:textId="77777777" w:rsidR="0059512D" w:rsidRDefault="0059512D"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F6C1A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河北长征汽车制造有限公司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6EC48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767D9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BD0CD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9924E87" w14:textId="77777777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0CD39C" w14:textId="77777777" w:rsidR="0059512D" w:rsidRDefault="0059512D"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1EBD8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北奔重型汽车集团有限公司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5A6E5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47C83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D899D6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2DE3F9F" w14:textId="77777777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DB7C32" w14:textId="77777777" w:rsidR="0059512D" w:rsidRDefault="0059512D"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3833E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江铃汽车股份有限公司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2BDF1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</w:t>
            </w:r>
            <w:r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1940D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D9D57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310E015" w14:textId="77777777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3B7BFE" w14:textId="77777777" w:rsidR="0059512D" w:rsidRDefault="0059512D"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C10B92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山东唐骏欧铃汽车制造有限公司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9D07DB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68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43370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CA1B7B1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F9338F4" w14:textId="77777777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717D36" w14:textId="77777777" w:rsidR="0059512D" w:rsidRDefault="0059512D"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DD7CE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安徽华菱汽车有限公司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90E50A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81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3A397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BA8529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60662A7" w14:textId="77777777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FCD849" w14:textId="77777777" w:rsidR="0059512D" w:rsidRDefault="0059512D"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0234B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庆铃汽车股份有限公司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AD6CA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2D4B0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BA3627D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FE76C23" w14:textId="77777777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037A34" w14:textId="77777777" w:rsidR="0059512D" w:rsidRDefault="0059512D"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6741F6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陕西汽车集团有限责任公司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E60F8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EEAF1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BF172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0F1061D3" w14:textId="77777777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C2C4D10" w14:textId="77777777" w:rsidR="0059512D" w:rsidRDefault="0059512D"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A952A3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华晨鑫源重庆汽车有限公司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80694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547E1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7657B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3D80EE95" w14:textId="77777777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859AAC" w14:textId="77777777" w:rsidR="0059512D" w:rsidRDefault="0059512D"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8B62BE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长盛汽车制造有限公司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57FDF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)39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AB6257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C876C2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57F27D1" w14:textId="77777777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4D9895" w14:textId="77777777" w:rsidR="0059512D" w:rsidRDefault="0059512D"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E3466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山西荟阳汽车制造有限公司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F11833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四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)37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E390A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E30141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5721FD56" w14:textId="77777777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2773FD" w14:textId="77777777" w:rsidR="0059512D" w:rsidRDefault="0059512D"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997C8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杭州爱知工程车辆有限公司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4A91F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十一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)04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CCFA66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52F6AD4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1A38444B" w14:textId="77777777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00C088" w14:textId="77777777" w:rsidR="0059512D" w:rsidRDefault="0059512D"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E6F7A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龙岩畅丰专用汽车有限公司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B777C3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十三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)10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7A799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97522B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F528173" w14:textId="77777777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BA0B0B5" w14:textId="77777777" w:rsidR="0059512D" w:rsidRDefault="0059512D"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EA80A2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嘉祥萌山专用汽车有限公司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6F9BA5C8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)77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33DB6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74A7B3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E04CFB3" w14:textId="77777777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3D09B2" w14:textId="77777777" w:rsidR="0059512D" w:rsidRDefault="0059512D"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0FA9C151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山东万事达专用汽车制造有限公司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E69F71F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(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十五</w:t>
            </w: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)86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23A510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43619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F747133" w14:textId="77777777">
        <w:trPr>
          <w:trHeight w:val="20"/>
          <w:jc w:val="center"/>
        </w:trPr>
        <w:tc>
          <w:tcPr>
            <w:tcW w:w="6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A0F60C" w14:textId="77777777" w:rsidR="0059512D" w:rsidRDefault="0059512D">
            <w:pPr>
              <w:numPr>
                <w:ilvl w:val="0"/>
                <w:numId w:val="15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0BF31D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洛阳中集凌宇汽车有限公司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7A87B0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ZY001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B430D9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C2BA5E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</w:tbl>
    <w:p w14:paraId="3127B58D" w14:textId="77777777" w:rsidR="0059512D" w:rsidRDefault="0059512D">
      <w:pPr>
        <w:autoSpaceDN w:val="0"/>
        <w:rPr>
          <w:rFonts w:ascii="黑体" w:eastAsia="黑体" w:hAnsi="黑体"/>
          <w:b/>
          <w:spacing w:val="20"/>
          <w:szCs w:val="21"/>
        </w:rPr>
      </w:pPr>
    </w:p>
    <w:p w14:paraId="5B6CBE29" w14:textId="77777777" w:rsidR="0059512D" w:rsidRDefault="00C6583D">
      <w:pPr>
        <w:autoSpaceDN w:val="0"/>
        <w:ind w:firstLineChars="118" w:firstLine="426"/>
        <w:rPr>
          <w:rFonts w:ascii="黑体" w:eastAsia="黑体" w:hAnsi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(</w:t>
      </w:r>
      <w:r>
        <w:rPr>
          <w:rFonts w:ascii="黑体" w:eastAsia="黑体" w:hAnsi="黑体" w:hint="eastAsia"/>
          <w:b/>
          <w:spacing w:val="20"/>
          <w:sz w:val="32"/>
        </w:rPr>
        <w:t>二</w:t>
      </w:r>
      <w:r>
        <w:rPr>
          <w:rFonts w:ascii="黑体" w:eastAsia="黑体" w:hAnsi="黑体" w:hint="eastAsia"/>
          <w:b/>
          <w:spacing w:val="20"/>
          <w:sz w:val="32"/>
        </w:rPr>
        <w:t>)</w:t>
      </w:r>
      <w:r>
        <w:rPr>
          <w:rFonts w:ascii="黑体" w:eastAsia="黑体" w:hAnsi="黑体" w:hint="eastAsia"/>
          <w:b/>
          <w:spacing w:val="20"/>
          <w:sz w:val="32"/>
        </w:rPr>
        <w:t>摩托车</w:t>
      </w:r>
      <w:r>
        <w:rPr>
          <w:rFonts w:ascii="黑体" w:eastAsia="黑体" w:hAnsi="黑体"/>
          <w:b/>
          <w:spacing w:val="20"/>
          <w:sz w:val="32"/>
        </w:rPr>
        <w:t>生产企业</w:t>
      </w:r>
    </w:p>
    <w:tbl>
      <w:tblPr>
        <w:tblW w:w="8577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33"/>
        <w:gridCol w:w="3260"/>
        <w:gridCol w:w="1134"/>
        <w:gridCol w:w="1134"/>
        <w:gridCol w:w="2416"/>
      </w:tblGrid>
      <w:tr w:rsidR="0059512D" w14:paraId="7039EFBB" w14:textId="77777777">
        <w:trPr>
          <w:trHeight w:val="20"/>
          <w:tblHeader/>
          <w:jc w:val="center"/>
        </w:trPr>
        <w:tc>
          <w:tcPr>
            <w:tcW w:w="6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C7FFDC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序号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AF9A61" w14:textId="77777777" w:rsidR="0059512D" w:rsidRDefault="00C6583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企业名称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C22DAB" w14:textId="77777777" w:rsidR="0059512D" w:rsidRDefault="00C6583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ascii="仿宋_GB2312" w:eastAsia="仿宋_GB2312" w:hAnsi="仿宋_GB2312" w:cs="仿宋_GB2312"/>
                <w:spacing w:val="-10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《目录》</w:t>
            </w:r>
          </w:p>
          <w:p w14:paraId="475EB5F6" w14:textId="77777777" w:rsidR="0059512D" w:rsidRDefault="00C6583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序号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778B17" w14:textId="77777777" w:rsidR="0059512D" w:rsidRDefault="00C6583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ascii="仿宋_GB2312" w:eastAsia="仿宋_GB2312" w:hAnsi="仿宋_GB2312" w:cs="仿宋_GB2312"/>
                <w:spacing w:val="-10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勘误内容</w:t>
            </w:r>
          </w:p>
          <w:p w14:paraId="601FBA56" w14:textId="77777777" w:rsidR="0059512D" w:rsidRDefault="00C6583D">
            <w:pPr>
              <w:autoSpaceDN w:val="0"/>
              <w:spacing w:line="240" w:lineRule="exact"/>
              <w:ind w:leftChars="-14" w:left="-29" w:rightChars="-14" w:right="-29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spacing w:val="-10"/>
              </w:rPr>
              <w:t>(</w:t>
            </w:r>
            <w:r>
              <w:rPr>
                <w:rFonts w:ascii="仿宋_GB2312" w:eastAsia="仿宋_GB2312" w:hAnsi="仿宋_GB2312" w:cs="仿宋_GB2312" w:hint="eastAsia"/>
                <w:spacing w:val="-10"/>
              </w:rPr>
              <w:t>项</w:t>
            </w:r>
            <w:r>
              <w:rPr>
                <w:rFonts w:ascii="仿宋_GB2312" w:eastAsia="仿宋_GB2312" w:hAnsi="仿宋_GB2312" w:cs="仿宋_GB2312"/>
                <w:spacing w:val="-10"/>
              </w:rPr>
              <w:t>)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3C4BEF" w14:textId="77777777" w:rsidR="0059512D" w:rsidRDefault="00C6583D">
            <w:pPr>
              <w:autoSpaceDN w:val="0"/>
              <w:spacing w:line="240" w:lineRule="exact"/>
              <w:ind w:leftChars="-14" w:left="-29" w:rightChars="-11" w:right="-23"/>
              <w:jc w:val="center"/>
              <w:rPr>
                <w:rFonts w:hAnsi="宋体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pacing w:val="-10"/>
              </w:rPr>
              <w:t>备注</w:t>
            </w:r>
          </w:p>
        </w:tc>
      </w:tr>
      <w:tr w:rsidR="0059512D" w14:paraId="0824EDEF" w14:textId="77777777">
        <w:trPr>
          <w:trHeight w:val="20"/>
          <w:jc w:val="center"/>
        </w:trPr>
        <w:tc>
          <w:tcPr>
            <w:tcW w:w="6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AEC5F3" w14:textId="77777777" w:rsidR="0059512D" w:rsidRDefault="0059512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ED069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金城集团有限公司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21DC4A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0CE724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0C04E8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11" w:right="-23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7C1F72BE" w14:textId="77777777">
        <w:trPr>
          <w:trHeight w:val="20"/>
          <w:jc w:val="center"/>
        </w:trPr>
        <w:tc>
          <w:tcPr>
            <w:tcW w:w="6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C89F67" w14:textId="77777777" w:rsidR="0059512D" w:rsidRDefault="0059512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97E10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重庆中铃兆虎机车制造有限公司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A07C46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71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CC3BC7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3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1E43E5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11" w:right="-23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  <w:tr w:rsidR="0059512D" w14:paraId="4B6DCA41" w14:textId="77777777">
        <w:trPr>
          <w:trHeight w:val="20"/>
          <w:jc w:val="center"/>
        </w:trPr>
        <w:tc>
          <w:tcPr>
            <w:tcW w:w="6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81D8F6" w14:textId="77777777" w:rsidR="0059512D" w:rsidRDefault="0059512D">
            <w:pPr>
              <w:numPr>
                <w:ilvl w:val="0"/>
                <w:numId w:val="16"/>
              </w:numPr>
              <w:spacing w:line="24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6D2B9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="-29" w:rightChars="-14" w:right="-29"/>
              <w:rPr>
                <w:rFonts w:ascii="仿宋_GB2312" w:eastAsia="仿宋_GB2312" w:hAnsi="宋体"/>
                <w:spacing w:val="-12"/>
                <w:kern w:val="0"/>
              </w:rPr>
            </w:pPr>
            <w:r>
              <w:rPr>
                <w:rFonts w:ascii="仿宋_GB2312" w:eastAsia="仿宋_GB2312" w:hAnsi="宋体" w:hint="eastAsia"/>
                <w:spacing w:val="-12"/>
                <w:kern w:val="0"/>
              </w:rPr>
              <w:t>广州市华烨电瓶车科技有限公司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C2EDC22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97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BFE3BC" w14:textId="77777777" w:rsidR="0059512D" w:rsidRDefault="00C6583D">
            <w:pPr>
              <w:autoSpaceDE w:val="0"/>
              <w:autoSpaceDN w:val="0"/>
              <w:adjustRightInd w:val="0"/>
              <w:spacing w:line="240" w:lineRule="exact"/>
              <w:ind w:leftChars="-13" w:left="-27" w:rightChars="-13" w:right="-27"/>
              <w:jc w:val="center"/>
              <w:rPr>
                <w:rFonts w:ascii="仿宋_GB2312" w:eastAsia="仿宋_GB2312" w:hAnsi="宋体" w:cs="仿宋_GB2312"/>
                <w:spacing w:val="-12"/>
                <w:kern w:val="0"/>
                <w:szCs w:val="22"/>
              </w:rPr>
            </w:pPr>
            <w:r>
              <w:rPr>
                <w:rFonts w:ascii="仿宋_GB2312" w:eastAsia="仿宋_GB2312" w:hAnsi="宋体" w:cs="仿宋_GB2312" w:hint="eastAsia"/>
                <w:spacing w:val="-12"/>
                <w:kern w:val="0"/>
                <w:szCs w:val="22"/>
              </w:rPr>
              <w:t>1</w:t>
            </w:r>
          </w:p>
        </w:tc>
        <w:tc>
          <w:tcPr>
            <w:tcW w:w="2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9085E7" w14:textId="77777777" w:rsidR="0059512D" w:rsidRDefault="0059512D">
            <w:pPr>
              <w:autoSpaceDE w:val="0"/>
              <w:autoSpaceDN w:val="0"/>
              <w:adjustRightInd w:val="0"/>
              <w:spacing w:line="240" w:lineRule="exact"/>
              <w:ind w:leftChars="-14" w:left="-29" w:rightChars="-11" w:right="-23"/>
              <w:rPr>
                <w:rFonts w:ascii="仿宋_GB2312" w:eastAsia="仿宋_GB2312" w:hAnsi="仿宋_GB2312"/>
                <w:spacing w:val="-26"/>
                <w:kern w:val="0"/>
              </w:rPr>
            </w:pPr>
          </w:p>
        </w:tc>
      </w:tr>
    </w:tbl>
    <w:p w14:paraId="4DF50990" w14:textId="77777777" w:rsidR="0059512D" w:rsidRDefault="00C6583D">
      <w:pPr>
        <w:autoSpaceDN w:val="0"/>
        <w:rPr>
          <w:rFonts w:ascii="黑体" w:eastAsia="黑体"/>
          <w:b/>
          <w:spacing w:val="20"/>
          <w:sz w:val="32"/>
        </w:rPr>
      </w:pPr>
      <w:r>
        <w:rPr>
          <w:rFonts w:ascii="黑体" w:eastAsia="黑体"/>
          <w:b/>
          <w:spacing w:val="20"/>
          <w:sz w:val="32"/>
        </w:rPr>
        <w:t xml:space="preserve"> </w:t>
      </w:r>
    </w:p>
    <w:p w14:paraId="4C7CAD02" w14:textId="77777777" w:rsidR="0059512D" w:rsidRDefault="00C6583D"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第三部分</w:t>
      </w:r>
      <w:r>
        <w:rPr>
          <w:rFonts w:ascii="黑体" w:eastAsia="黑体" w:hAnsi="黑体" w:hint="eastAsia"/>
          <w:b/>
          <w:spacing w:val="20"/>
          <w:sz w:val="32"/>
        </w:rPr>
        <w:t xml:space="preserve">  </w:t>
      </w:r>
      <w:r>
        <w:rPr>
          <w:rFonts w:ascii="黑体" w:eastAsia="黑体" w:hAnsi="黑体" w:hint="eastAsia"/>
          <w:b/>
          <w:spacing w:val="20"/>
          <w:sz w:val="32"/>
        </w:rPr>
        <w:t>暂停、恢复企业及产品</w:t>
      </w:r>
    </w:p>
    <w:p w14:paraId="6605FB71" w14:textId="77777777" w:rsidR="0059512D" w:rsidRDefault="00C6583D">
      <w:pPr>
        <w:numPr>
          <w:ilvl w:val="0"/>
          <w:numId w:val="17"/>
        </w:numPr>
        <w:ind w:hanging="714"/>
        <w:rPr>
          <w:rFonts w:ascii="黑体" w:eastAsia="黑体"/>
          <w:b/>
          <w:spacing w:val="20"/>
          <w:sz w:val="32"/>
        </w:rPr>
      </w:pPr>
      <w:r>
        <w:rPr>
          <w:rFonts w:ascii="黑体" w:eastAsia="黑体" w:hint="eastAsia"/>
          <w:b/>
          <w:spacing w:val="20"/>
          <w:sz w:val="32"/>
        </w:rPr>
        <w:t>汽车生产企业及产品</w:t>
      </w:r>
    </w:p>
    <w:p w14:paraId="0E8C1677" w14:textId="77777777" w:rsidR="0059512D" w:rsidRDefault="0059512D">
      <w:pPr>
        <w:widowControl/>
        <w:tabs>
          <w:tab w:val="left" w:pos="4350"/>
          <w:tab w:val="left" w:pos="7035"/>
        </w:tabs>
        <w:jc w:val="left"/>
        <w:textAlignment w:val="bottom"/>
        <w:rPr>
          <w:rFonts w:ascii="仿宋_GB2312" w:eastAsia="仿宋_GB2312" w:hAnsi="仿宋_GB2312" w:cs="仿宋_GB2312"/>
          <w:b/>
          <w:bCs/>
          <w:snapToGrid w:val="0"/>
          <w:spacing w:val="-20"/>
          <w:kern w:val="0"/>
          <w:szCs w:val="21"/>
        </w:rPr>
        <w:sectPr w:rsidR="0059512D">
          <w:footerReference w:type="default" r:id="rId9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14:paraId="2F4682BD" w14:textId="77777777" w:rsidR="0059512D" w:rsidRDefault="00C6583D">
      <w:pPr>
        <w:numPr>
          <w:ilvl w:val="0"/>
          <w:numId w:val="18"/>
        </w:numPr>
        <w:ind w:firstLine="422"/>
        <w:rPr>
          <w:rFonts w:ascii="黑体" w:eastAsia="黑体" w:cs="黑体"/>
          <w:b/>
          <w:bCs/>
          <w:sz w:val="24"/>
          <w:szCs w:val="24"/>
        </w:rPr>
      </w:pPr>
      <w:r>
        <w:rPr>
          <w:rFonts w:ascii="黑体" w:eastAsia="黑体" w:cs="黑体" w:hint="eastAsia"/>
          <w:b/>
          <w:bCs/>
          <w:sz w:val="24"/>
          <w:szCs w:val="24"/>
        </w:rPr>
        <w:t>下列产品经整改已符合《公告》管理规定，自《公告》发布之日起可恢复生产销售。</w:t>
      </w:r>
    </w:p>
    <w:p w14:paraId="3F124648" w14:textId="77777777" w:rsidR="0059512D" w:rsidRDefault="0059512D">
      <w:pPr>
        <w:numPr>
          <w:ilvl w:val="0"/>
          <w:numId w:val="18"/>
        </w:numPr>
        <w:ind w:left="425" w:hanging="425"/>
        <w:rPr>
          <w:rFonts w:ascii="仿宋_GB2312" w:eastAsia="仿宋_GB2312"/>
          <w:b/>
          <w:szCs w:val="21"/>
        </w:rPr>
        <w:sectPr w:rsidR="0059512D">
          <w:footerReference w:type="default" r:id="rId10"/>
          <w:type w:val="continuous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14:paraId="3B1F05C8" w14:textId="77777777" w:rsidR="0059512D" w:rsidRDefault="00C6583D">
      <w:pPr>
        <w:numPr>
          <w:ilvl w:val="0"/>
          <w:numId w:val="19"/>
        </w:numPr>
        <w:ind w:leftChars="202" w:left="424"/>
        <w:rPr>
          <w:rFonts w:ascii="仿宋_GB2312" w:eastAsia="仿宋_GB2312"/>
          <w:b/>
          <w:spacing w:val="-4"/>
          <w:szCs w:val="21"/>
        </w:rPr>
      </w:pPr>
      <w:r>
        <w:rPr>
          <w:rFonts w:ascii="仿宋_GB2312" w:eastAsia="仿宋_GB2312" w:hint="eastAsia"/>
          <w:b/>
          <w:spacing w:val="-4"/>
          <w:szCs w:val="21"/>
        </w:rPr>
        <w:t>中国第一汽车集团有限公司</w:t>
      </w:r>
    </w:p>
    <w:p w14:paraId="302DAA64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CA5310CCYP1K2L7T10E5A80-1</w:t>
      </w:r>
      <w:r>
        <w:rPr>
          <w:rFonts w:ascii="仿宋_GB2312" w:eastAsia="仿宋_GB2312" w:hint="eastAsia"/>
          <w:szCs w:val="21"/>
        </w:rPr>
        <w:t>仓栅式运输车</w:t>
      </w:r>
    </w:p>
    <w:p w14:paraId="62EE84E9" w14:textId="77777777" w:rsidR="0059512D" w:rsidRDefault="00C6583D">
      <w:pPr>
        <w:numPr>
          <w:ilvl w:val="0"/>
          <w:numId w:val="19"/>
        </w:numPr>
        <w:ind w:leftChars="202" w:left="424"/>
        <w:rPr>
          <w:rFonts w:ascii="仿宋_GB2312" w:eastAsia="仿宋_GB2312"/>
          <w:b/>
          <w:spacing w:val="-4"/>
          <w:szCs w:val="21"/>
        </w:rPr>
      </w:pPr>
      <w:r>
        <w:rPr>
          <w:rFonts w:ascii="仿宋_GB2312" w:eastAsia="仿宋_GB2312" w:hint="eastAsia"/>
          <w:b/>
          <w:spacing w:val="-4"/>
          <w:szCs w:val="21"/>
        </w:rPr>
        <w:t>三一汽车制造有限公司</w:t>
      </w:r>
    </w:p>
    <w:p w14:paraId="736DBC87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SYM5443THB</w:t>
      </w:r>
      <w:r>
        <w:rPr>
          <w:rFonts w:ascii="仿宋_GB2312" w:eastAsia="仿宋_GB2312" w:hint="eastAsia"/>
          <w:szCs w:val="21"/>
        </w:rPr>
        <w:t>混凝土泵车</w:t>
      </w:r>
    </w:p>
    <w:p w14:paraId="53E677BC" w14:textId="77777777" w:rsidR="0059512D" w:rsidRDefault="00C6583D">
      <w:pPr>
        <w:numPr>
          <w:ilvl w:val="0"/>
          <w:numId w:val="19"/>
        </w:numPr>
        <w:ind w:leftChars="202" w:left="424"/>
        <w:rPr>
          <w:rFonts w:ascii="仿宋_GB2312" w:eastAsia="仿宋_GB2312"/>
          <w:b/>
          <w:spacing w:val="-4"/>
          <w:szCs w:val="21"/>
        </w:rPr>
      </w:pPr>
      <w:r>
        <w:rPr>
          <w:rFonts w:ascii="仿宋_GB2312" w:eastAsia="仿宋_GB2312" w:hint="eastAsia"/>
          <w:b/>
          <w:spacing w:val="-4"/>
          <w:szCs w:val="21"/>
        </w:rPr>
        <w:t>南京金龙客车制造有限公司</w:t>
      </w:r>
    </w:p>
    <w:p w14:paraId="4B8C4854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NJL5032XXYBEV</w:t>
      </w:r>
      <w:r>
        <w:rPr>
          <w:rFonts w:ascii="仿宋_GB2312" w:eastAsia="仿宋_GB2312" w:hint="eastAsia"/>
          <w:szCs w:val="21"/>
        </w:rPr>
        <w:t>纯电动厢式运输车</w:t>
      </w:r>
    </w:p>
    <w:p w14:paraId="5FBFA0F8" w14:textId="77777777" w:rsidR="0059512D" w:rsidRDefault="00C6583D">
      <w:pPr>
        <w:numPr>
          <w:ilvl w:val="0"/>
          <w:numId w:val="19"/>
        </w:numPr>
        <w:ind w:leftChars="202" w:left="424"/>
        <w:rPr>
          <w:rFonts w:ascii="仿宋_GB2312" w:eastAsia="仿宋_GB2312"/>
          <w:b/>
          <w:spacing w:val="-4"/>
          <w:szCs w:val="21"/>
        </w:rPr>
      </w:pPr>
      <w:r>
        <w:rPr>
          <w:rFonts w:ascii="仿宋_GB2312" w:eastAsia="仿宋_GB2312" w:hint="eastAsia"/>
          <w:b/>
          <w:spacing w:val="-4"/>
          <w:szCs w:val="21"/>
        </w:rPr>
        <w:t>江苏骏马压路机械有限公司</w:t>
      </w:r>
    </w:p>
    <w:p w14:paraId="558F3DDB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JMA5080TXSJL5</w:t>
      </w:r>
      <w:r>
        <w:rPr>
          <w:rFonts w:ascii="仿宋_GB2312" w:eastAsia="仿宋_GB2312" w:hint="eastAsia"/>
          <w:szCs w:val="21"/>
        </w:rPr>
        <w:t>洗扫车</w:t>
      </w:r>
    </w:p>
    <w:p w14:paraId="7344ECBF" w14:textId="77777777" w:rsidR="0059512D" w:rsidRDefault="00C6583D">
      <w:pPr>
        <w:numPr>
          <w:ilvl w:val="0"/>
          <w:numId w:val="19"/>
        </w:numPr>
        <w:ind w:leftChars="202" w:left="424"/>
        <w:rPr>
          <w:rFonts w:ascii="仿宋_GB2312" w:eastAsia="仿宋_GB2312"/>
          <w:b/>
          <w:spacing w:val="-4"/>
          <w:szCs w:val="21"/>
        </w:rPr>
      </w:pPr>
      <w:r>
        <w:rPr>
          <w:rFonts w:ascii="仿宋_GB2312" w:eastAsia="仿宋_GB2312" w:hint="eastAsia"/>
          <w:b/>
          <w:spacing w:val="-4"/>
          <w:szCs w:val="21"/>
        </w:rPr>
        <w:t>山东沂星电动汽车有限公司</w:t>
      </w:r>
    </w:p>
    <w:p w14:paraId="363B54B2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SDL5161XJA</w:t>
      </w:r>
      <w:r>
        <w:rPr>
          <w:rFonts w:ascii="仿宋_GB2312" w:eastAsia="仿宋_GB2312" w:hint="eastAsia"/>
          <w:szCs w:val="21"/>
        </w:rPr>
        <w:t>稽查车</w:t>
      </w:r>
    </w:p>
    <w:p w14:paraId="1D2D0D81" w14:textId="77777777" w:rsidR="0059512D" w:rsidRDefault="00C6583D">
      <w:pPr>
        <w:numPr>
          <w:ilvl w:val="0"/>
          <w:numId w:val="19"/>
        </w:numPr>
        <w:ind w:leftChars="202" w:left="424"/>
        <w:rPr>
          <w:rFonts w:ascii="仿宋_GB2312" w:eastAsia="仿宋_GB2312"/>
          <w:b/>
          <w:spacing w:val="-4"/>
          <w:szCs w:val="21"/>
        </w:rPr>
      </w:pPr>
      <w:r>
        <w:rPr>
          <w:rFonts w:ascii="仿宋_GB2312" w:eastAsia="仿宋_GB2312" w:hint="eastAsia"/>
          <w:b/>
          <w:spacing w:val="-4"/>
          <w:szCs w:val="21"/>
        </w:rPr>
        <w:t>梁山聚丰专用车制造有限公司</w:t>
      </w:r>
    </w:p>
    <w:p w14:paraId="646BC35C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WJM9400CCY</w:t>
      </w:r>
      <w:r>
        <w:rPr>
          <w:rFonts w:ascii="仿宋_GB2312" w:eastAsia="仿宋_GB2312" w:hint="eastAsia"/>
          <w:szCs w:val="21"/>
        </w:rPr>
        <w:t>仓栅式运输半挂车</w:t>
      </w:r>
    </w:p>
    <w:p w14:paraId="153294CA" w14:textId="77777777" w:rsidR="0059512D" w:rsidRDefault="00C6583D">
      <w:pPr>
        <w:numPr>
          <w:ilvl w:val="0"/>
          <w:numId w:val="19"/>
        </w:numPr>
        <w:ind w:leftChars="202" w:left="424"/>
        <w:rPr>
          <w:rFonts w:ascii="仿宋_GB2312" w:eastAsia="仿宋_GB2312"/>
          <w:b/>
          <w:spacing w:val="-4"/>
          <w:szCs w:val="21"/>
        </w:rPr>
      </w:pPr>
      <w:r>
        <w:rPr>
          <w:rFonts w:ascii="仿宋_GB2312" w:eastAsia="仿宋_GB2312" w:hint="eastAsia"/>
          <w:b/>
          <w:spacing w:val="-4"/>
          <w:szCs w:val="21"/>
        </w:rPr>
        <w:t>南阳二机石油装备集团股份有限公司</w:t>
      </w:r>
    </w:p>
    <w:p w14:paraId="5082C03B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ES5220TTJ</w:t>
      </w:r>
      <w:r>
        <w:rPr>
          <w:rFonts w:ascii="仿宋_GB2312" w:eastAsia="仿宋_GB2312" w:hint="eastAsia"/>
          <w:szCs w:val="21"/>
        </w:rPr>
        <w:t>通井车</w:t>
      </w:r>
    </w:p>
    <w:p w14:paraId="43156FC6" w14:textId="77777777" w:rsidR="0059512D" w:rsidRDefault="00C6583D">
      <w:pPr>
        <w:numPr>
          <w:ilvl w:val="0"/>
          <w:numId w:val="19"/>
        </w:numPr>
        <w:ind w:leftChars="202" w:left="424"/>
        <w:rPr>
          <w:rFonts w:ascii="仿宋_GB2312" w:eastAsia="仿宋_GB2312"/>
          <w:b/>
          <w:spacing w:val="-4"/>
          <w:szCs w:val="21"/>
        </w:rPr>
      </w:pPr>
      <w:r>
        <w:rPr>
          <w:rFonts w:ascii="仿宋_GB2312" w:eastAsia="仿宋_GB2312" w:hint="eastAsia"/>
          <w:b/>
          <w:spacing w:val="-4"/>
          <w:szCs w:val="21"/>
        </w:rPr>
        <w:t>东风华神特装车辆有限公司</w:t>
      </w:r>
    </w:p>
    <w:p w14:paraId="286DDEB1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EQ5033JSQZMV</w:t>
      </w:r>
      <w:r>
        <w:rPr>
          <w:rFonts w:ascii="仿宋_GB2312" w:eastAsia="仿宋_GB2312" w:hint="eastAsia"/>
          <w:szCs w:val="21"/>
        </w:rPr>
        <w:t>随车起重运输车</w:t>
      </w:r>
    </w:p>
    <w:p w14:paraId="1A04E506" w14:textId="77777777" w:rsidR="0059512D" w:rsidRDefault="00C6583D">
      <w:pPr>
        <w:numPr>
          <w:ilvl w:val="0"/>
          <w:numId w:val="19"/>
        </w:numPr>
        <w:ind w:leftChars="202" w:left="424"/>
        <w:rPr>
          <w:rFonts w:ascii="仿宋_GB2312" w:eastAsia="仿宋_GB2312"/>
          <w:b/>
          <w:spacing w:val="-4"/>
          <w:szCs w:val="21"/>
        </w:rPr>
      </w:pPr>
      <w:r>
        <w:rPr>
          <w:rFonts w:ascii="仿宋_GB2312" w:eastAsia="仿宋_GB2312" w:hint="eastAsia"/>
          <w:b/>
          <w:spacing w:val="-4"/>
          <w:szCs w:val="21"/>
        </w:rPr>
        <w:t>湖南星马汽车有限公司</w:t>
      </w:r>
    </w:p>
    <w:p w14:paraId="48D2DDE9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HNX5310GJBBL5</w:t>
      </w:r>
      <w:r>
        <w:rPr>
          <w:rFonts w:ascii="仿宋_GB2312" w:eastAsia="仿宋_GB2312" w:hint="eastAsia"/>
          <w:szCs w:val="21"/>
        </w:rPr>
        <w:t>混凝土搅拌运输车</w:t>
      </w:r>
    </w:p>
    <w:p w14:paraId="5C981F77" w14:textId="77777777" w:rsidR="0059512D" w:rsidRDefault="0059512D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</w:p>
    <w:p w14:paraId="52FC00AE" w14:textId="77777777" w:rsidR="0059512D" w:rsidRDefault="00C6583D">
      <w:pPr>
        <w:numPr>
          <w:ilvl w:val="0"/>
          <w:numId w:val="18"/>
        </w:numPr>
        <w:ind w:firstLine="422"/>
        <w:rPr>
          <w:rFonts w:ascii="黑体" w:eastAsia="黑体" w:cs="黑体"/>
          <w:b/>
          <w:bCs/>
          <w:sz w:val="24"/>
          <w:szCs w:val="24"/>
        </w:rPr>
      </w:pPr>
      <w:r>
        <w:rPr>
          <w:rFonts w:ascii="黑体" w:eastAsia="黑体" w:cs="黑体" w:hint="eastAsia"/>
          <w:b/>
          <w:bCs/>
          <w:sz w:val="24"/>
          <w:szCs w:val="24"/>
        </w:rPr>
        <w:t>下列产品</w:t>
      </w:r>
      <w:bookmarkStart w:id="3" w:name="_Hlk15643846"/>
      <w:r>
        <w:rPr>
          <w:rFonts w:ascii="黑体" w:eastAsia="黑体" w:cs="黑体" w:hint="eastAsia"/>
          <w:b/>
          <w:bCs/>
          <w:sz w:val="24"/>
          <w:szCs w:val="24"/>
        </w:rPr>
        <w:t>不符合</w:t>
      </w:r>
      <w:bookmarkEnd w:id="3"/>
      <w:r>
        <w:rPr>
          <w:rFonts w:ascii="黑体" w:eastAsia="黑体" w:cs="黑体" w:hint="eastAsia"/>
          <w:b/>
          <w:bCs/>
          <w:sz w:val="24"/>
          <w:szCs w:val="24"/>
        </w:rPr>
        <w:t>《公告》管理规定，自《公告》发布之日起停止生产、销售。</w:t>
      </w:r>
    </w:p>
    <w:p w14:paraId="28B2F4FE" w14:textId="77777777" w:rsidR="0059512D" w:rsidRDefault="0059512D">
      <w:pPr>
        <w:numPr>
          <w:ilvl w:val="0"/>
          <w:numId w:val="18"/>
        </w:numPr>
        <w:ind w:left="425" w:hanging="425"/>
        <w:rPr>
          <w:rFonts w:ascii="仿宋_GB2312" w:eastAsia="仿宋_GB2312"/>
          <w:b/>
          <w:szCs w:val="21"/>
        </w:rPr>
        <w:sectPr w:rsidR="0059512D">
          <w:footerReference w:type="default" r:id="rId11"/>
          <w:type w:val="continuous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14:paraId="746D8FAF" w14:textId="77777777" w:rsidR="0059512D" w:rsidRDefault="00C6583D">
      <w:pPr>
        <w:numPr>
          <w:ilvl w:val="0"/>
          <w:numId w:val="20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梁山扬天交通设备制造有限公司</w:t>
      </w:r>
    </w:p>
    <w:p w14:paraId="2A2E1D7E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SDB9400TYC</w:t>
      </w:r>
      <w:r>
        <w:rPr>
          <w:rFonts w:ascii="仿宋_GB2312" w:eastAsia="仿宋_GB2312" w:hint="eastAsia"/>
          <w:szCs w:val="21"/>
        </w:rPr>
        <w:t>运材半挂车</w:t>
      </w:r>
    </w:p>
    <w:p w14:paraId="462E3A6C" w14:textId="77777777" w:rsidR="0059512D" w:rsidRDefault="00C6583D">
      <w:pPr>
        <w:numPr>
          <w:ilvl w:val="0"/>
          <w:numId w:val="20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山东丰奥交通设备有限公司</w:t>
      </w:r>
    </w:p>
    <w:p w14:paraId="76841E4B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LTY9400TYC</w:t>
      </w:r>
      <w:r>
        <w:rPr>
          <w:rFonts w:ascii="仿宋_GB2312" w:eastAsia="仿宋_GB2312" w:hint="eastAsia"/>
          <w:szCs w:val="21"/>
        </w:rPr>
        <w:t>运材半挂车</w:t>
      </w:r>
    </w:p>
    <w:p w14:paraId="458B1403" w14:textId="77777777" w:rsidR="0059512D" w:rsidRDefault="00C6583D">
      <w:pPr>
        <w:numPr>
          <w:ilvl w:val="0"/>
          <w:numId w:val="20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梁山华瑞专用汽车制造有限公司</w:t>
      </w:r>
    </w:p>
    <w:p w14:paraId="038B9F2B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LHR9400TYC</w:t>
      </w:r>
      <w:r>
        <w:rPr>
          <w:rFonts w:ascii="仿宋_GB2312" w:eastAsia="仿宋_GB2312" w:hint="eastAsia"/>
          <w:szCs w:val="21"/>
        </w:rPr>
        <w:t>运材半挂车</w:t>
      </w:r>
    </w:p>
    <w:p w14:paraId="1E65F390" w14:textId="77777777" w:rsidR="0059512D" w:rsidRDefault="00C6583D">
      <w:pPr>
        <w:numPr>
          <w:ilvl w:val="0"/>
          <w:numId w:val="20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梁山通华专用车有限公司</w:t>
      </w:r>
    </w:p>
    <w:p w14:paraId="483DA4F8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LTH9401TYC</w:t>
      </w:r>
      <w:r>
        <w:rPr>
          <w:rFonts w:ascii="仿宋_GB2312" w:eastAsia="仿宋_GB2312" w:hint="eastAsia"/>
          <w:szCs w:val="21"/>
        </w:rPr>
        <w:t>运材半挂车</w:t>
      </w:r>
    </w:p>
    <w:p w14:paraId="7FEE86C5" w14:textId="77777777" w:rsidR="0059512D" w:rsidRDefault="00C6583D">
      <w:pPr>
        <w:numPr>
          <w:ilvl w:val="0"/>
          <w:numId w:val="20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中集车辆</w:t>
      </w:r>
      <w:r>
        <w:rPr>
          <w:rFonts w:ascii="仿宋_GB2312" w:eastAsia="仿宋_GB2312" w:hint="eastAsia"/>
          <w:b/>
          <w:szCs w:val="21"/>
        </w:rPr>
        <w:t>(</w:t>
      </w:r>
      <w:r>
        <w:rPr>
          <w:rFonts w:ascii="仿宋_GB2312" w:eastAsia="仿宋_GB2312" w:hint="eastAsia"/>
          <w:b/>
          <w:szCs w:val="21"/>
        </w:rPr>
        <w:t>集团</w:t>
      </w:r>
      <w:r>
        <w:rPr>
          <w:rFonts w:ascii="仿宋_GB2312" w:eastAsia="仿宋_GB2312" w:hint="eastAsia"/>
          <w:b/>
          <w:szCs w:val="21"/>
        </w:rPr>
        <w:t>)</w:t>
      </w:r>
      <w:r>
        <w:rPr>
          <w:rFonts w:ascii="仿宋_GB2312" w:eastAsia="仿宋_GB2312" w:hint="eastAsia"/>
          <w:b/>
          <w:szCs w:val="21"/>
        </w:rPr>
        <w:t>股份有限公司</w:t>
      </w:r>
    </w:p>
    <w:p w14:paraId="7CB53B1C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ZJV9400TYCDY</w:t>
      </w:r>
      <w:r>
        <w:rPr>
          <w:rFonts w:ascii="仿宋_GB2312" w:eastAsia="仿宋_GB2312" w:hint="eastAsia"/>
          <w:szCs w:val="21"/>
        </w:rPr>
        <w:t>运材半挂车</w:t>
      </w:r>
    </w:p>
    <w:p w14:paraId="4FA991A3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ZJV9401TYASZ</w:t>
      </w:r>
      <w:r>
        <w:rPr>
          <w:rFonts w:ascii="仿宋_GB2312" w:eastAsia="仿宋_GB2312" w:hint="eastAsia"/>
          <w:szCs w:val="21"/>
        </w:rPr>
        <w:t>运材半挂车</w:t>
      </w:r>
    </w:p>
    <w:p w14:paraId="37450CC8" w14:textId="77777777" w:rsidR="0059512D" w:rsidRDefault="0059512D">
      <w:pPr>
        <w:autoSpaceDN w:val="0"/>
        <w:rPr>
          <w:rFonts w:ascii="黑体" w:eastAsia="黑体"/>
          <w:b/>
          <w:spacing w:val="20"/>
          <w:sz w:val="32"/>
        </w:rPr>
      </w:pPr>
    </w:p>
    <w:p w14:paraId="6F082414" w14:textId="77777777" w:rsidR="0059512D" w:rsidRDefault="00C6583D">
      <w:pPr>
        <w:jc w:val="center"/>
        <w:rPr>
          <w:rFonts w:ascii="黑体" w:eastAsia="黑体"/>
          <w:b/>
          <w:spacing w:val="20"/>
          <w:sz w:val="32"/>
        </w:rPr>
      </w:pPr>
      <w:r>
        <w:rPr>
          <w:rFonts w:ascii="黑体" w:eastAsia="黑体" w:hAnsi="黑体" w:hint="eastAsia"/>
          <w:b/>
          <w:spacing w:val="20"/>
          <w:sz w:val="32"/>
        </w:rPr>
        <w:t>第四部分</w:t>
      </w:r>
      <w:r>
        <w:rPr>
          <w:rFonts w:ascii="黑体" w:eastAsia="黑体" w:hAnsi="黑体" w:hint="eastAsia"/>
          <w:b/>
          <w:spacing w:val="20"/>
          <w:sz w:val="32"/>
        </w:rPr>
        <w:t xml:space="preserve">  </w:t>
      </w:r>
      <w:r>
        <w:rPr>
          <w:rFonts w:ascii="黑体" w:eastAsia="黑体" w:hAnsi="黑体" w:hint="eastAsia"/>
          <w:b/>
          <w:spacing w:val="20"/>
          <w:sz w:val="32"/>
        </w:rPr>
        <w:t>撤销企业及产品</w:t>
      </w:r>
    </w:p>
    <w:p w14:paraId="265D01C9" w14:textId="77777777" w:rsidR="0059512D" w:rsidRDefault="0059512D">
      <w:pPr>
        <w:numPr>
          <w:ilvl w:val="0"/>
          <w:numId w:val="21"/>
        </w:numPr>
        <w:ind w:firstLine="422"/>
        <w:rPr>
          <w:rFonts w:ascii="黑体" w:eastAsia="黑体" w:cs="黑体"/>
          <w:b/>
          <w:bCs/>
          <w:sz w:val="24"/>
          <w:szCs w:val="24"/>
        </w:rPr>
        <w:sectPr w:rsidR="0059512D">
          <w:footerReference w:type="default" r:id="rId12"/>
          <w:type w:val="continuous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14:paraId="591A52DC" w14:textId="77777777" w:rsidR="0059512D" w:rsidRDefault="00C6583D">
      <w:pPr>
        <w:numPr>
          <w:ilvl w:val="0"/>
          <w:numId w:val="22"/>
        </w:numPr>
        <w:ind w:hanging="714"/>
        <w:rPr>
          <w:rFonts w:ascii="黑体" w:eastAsia="黑体"/>
          <w:b/>
          <w:spacing w:val="20"/>
          <w:sz w:val="32"/>
        </w:rPr>
      </w:pPr>
      <w:r>
        <w:rPr>
          <w:rFonts w:ascii="黑体" w:eastAsia="黑体" w:hint="eastAsia"/>
          <w:b/>
          <w:spacing w:val="20"/>
          <w:sz w:val="32"/>
        </w:rPr>
        <w:t>汽车生产企业及产品</w:t>
      </w:r>
    </w:p>
    <w:p w14:paraId="61E9AFC4" w14:textId="77777777" w:rsidR="0059512D" w:rsidRDefault="00C6583D">
      <w:pPr>
        <w:numPr>
          <w:ilvl w:val="0"/>
          <w:numId w:val="23"/>
        </w:numPr>
        <w:ind w:firstLine="422"/>
        <w:rPr>
          <w:rFonts w:ascii="黑体" w:eastAsia="黑体" w:cs="黑体"/>
          <w:b/>
          <w:bCs/>
          <w:sz w:val="24"/>
          <w:szCs w:val="24"/>
        </w:rPr>
      </w:pPr>
      <w:r>
        <w:rPr>
          <w:rFonts w:ascii="黑体" w:eastAsia="黑体" w:cs="黑体" w:hint="eastAsia"/>
          <w:b/>
          <w:bCs/>
          <w:sz w:val="24"/>
          <w:szCs w:val="24"/>
        </w:rPr>
        <w:t>依据《工业和信息化部行政处罚决定书》</w:t>
      </w:r>
      <w:r>
        <w:rPr>
          <w:rFonts w:ascii="黑体" w:eastAsia="黑体" w:cs="黑体" w:hint="eastAsia"/>
          <w:b/>
          <w:bCs/>
          <w:sz w:val="24"/>
          <w:szCs w:val="24"/>
        </w:rPr>
        <w:t>(</w:t>
      </w:r>
      <w:r>
        <w:rPr>
          <w:rFonts w:ascii="黑体" w:eastAsia="黑体" w:cs="黑体" w:hint="eastAsia"/>
          <w:b/>
          <w:bCs/>
          <w:sz w:val="24"/>
          <w:szCs w:val="24"/>
        </w:rPr>
        <w:t>工信装罚〔</w:t>
      </w:r>
      <w:r>
        <w:rPr>
          <w:rFonts w:ascii="黑体" w:eastAsia="黑体" w:cs="黑体" w:hint="eastAsia"/>
          <w:b/>
          <w:bCs/>
          <w:sz w:val="24"/>
          <w:szCs w:val="24"/>
        </w:rPr>
        <w:t>2019</w:t>
      </w:r>
      <w:r>
        <w:rPr>
          <w:rFonts w:ascii="黑体" w:eastAsia="黑体" w:cs="黑体" w:hint="eastAsia"/>
          <w:b/>
          <w:bCs/>
          <w:sz w:val="24"/>
          <w:szCs w:val="24"/>
        </w:rPr>
        <w:t>〕</w:t>
      </w:r>
      <w:r>
        <w:rPr>
          <w:rFonts w:ascii="黑体" w:eastAsia="黑体" w:cs="黑体" w:hint="eastAsia"/>
          <w:b/>
          <w:bCs/>
          <w:sz w:val="24"/>
          <w:szCs w:val="24"/>
        </w:rPr>
        <w:t>01</w:t>
      </w:r>
      <w:r>
        <w:rPr>
          <w:rFonts w:ascii="黑体" w:eastAsia="黑体" w:cs="黑体"/>
          <w:b/>
          <w:bCs/>
          <w:sz w:val="24"/>
          <w:szCs w:val="24"/>
        </w:rPr>
        <w:t>6</w:t>
      </w:r>
      <w:r>
        <w:rPr>
          <w:rFonts w:ascii="黑体" w:eastAsia="黑体" w:cs="黑体" w:hint="eastAsia"/>
          <w:b/>
          <w:bCs/>
          <w:sz w:val="24"/>
          <w:szCs w:val="24"/>
        </w:rPr>
        <w:t>号、</w:t>
      </w:r>
      <w:r>
        <w:rPr>
          <w:rFonts w:ascii="黑体" w:eastAsia="黑体" w:cs="黑体" w:hint="eastAsia"/>
          <w:b/>
          <w:bCs/>
          <w:sz w:val="24"/>
          <w:szCs w:val="24"/>
        </w:rPr>
        <w:t>01</w:t>
      </w:r>
      <w:r>
        <w:rPr>
          <w:rFonts w:ascii="黑体" w:eastAsia="黑体" w:cs="黑体"/>
          <w:b/>
          <w:bCs/>
          <w:sz w:val="24"/>
          <w:szCs w:val="24"/>
        </w:rPr>
        <w:t>7</w:t>
      </w:r>
      <w:r>
        <w:rPr>
          <w:rFonts w:ascii="黑体" w:eastAsia="黑体" w:cs="黑体" w:hint="eastAsia"/>
          <w:b/>
          <w:bCs/>
          <w:sz w:val="24"/>
          <w:szCs w:val="24"/>
        </w:rPr>
        <w:t>号</w:t>
      </w:r>
      <w:r>
        <w:rPr>
          <w:rFonts w:ascii="黑体" w:eastAsia="黑体" w:cs="黑体" w:hint="eastAsia"/>
          <w:b/>
          <w:bCs/>
          <w:sz w:val="24"/>
          <w:szCs w:val="24"/>
        </w:rPr>
        <w:t>)</w:t>
      </w:r>
      <w:r>
        <w:rPr>
          <w:rFonts w:ascii="黑体" w:eastAsia="黑体" w:cs="黑体" w:hint="eastAsia"/>
          <w:b/>
          <w:bCs/>
          <w:sz w:val="24"/>
          <w:szCs w:val="24"/>
        </w:rPr>
        <w:t>，撤销下列产品。</w:t>
      </w:r>
    </w:p>
    <w:p w14:paraId="5D08D6FB" w14:textId="77777777" w:rsidR="0059512D" w:rsidRDefault="00C6583D">
      <w:pPr>
        <w:numPr>
          <w:ilvl w:val="0"/>
          <w:numId w:val="24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浙江飞碟汽车制造有限公司</w:t>
      </w:r>
    </w:p>
    <w:p w14:paraId="372C40CA" w14:textId="77777777" w:rsidR="0059512D" w:rsidRDefault="00C6583D">
      <w:pPr>
        <w:ind w:left="426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szCs w:val="21"/>
        </w:rPr>
        <w:t>FD3101P63K5-2</w:t>
      </w:r>
      <w:r>
        <w:rPr>
          <w:rFonts w:ascii="仿宋_GB2312" w:eastAsia="仿宋_GB2312" w:hint="eastAsia"/>
          <w:szCs w:val="21"/>
        </w:rPr>
        <w:t>自卸汽车</w:t>
      </w:r>
    </w:p>
    <w:p w14:paraId="37BE448C" w14:textId="77777777" w:rsidR="0059512D" w:rsidRDefault="00C6583D">
      <w:pPr>
        <w:numPr>
          <w:ilvl w:val="0"/>
          <w:numId w:val="24"/>
        </w:numPr>
        <w:ind w:left="425" w:firstLine="1"/>
        <w:rPr>
          <w:rFonts w:ascii="仿宋_GB2312" w:eastAsia="仿宋_GB2312"/>
          <w:b/>
          <w:szCs w:val="21"/>
        </w:rPr>
      </w:pPr>
      <w:r>
        <w:rPr>
          <w:rFonts w:ascii="仿宋_GB2312" w:eastAsia="仿宋_GB2312" w:hint="eastAsia"/>
          <w:b/>
          <w:szCs w:val="21"/>
        </w:rPr>
        <w:t>东风柳州汽车有限公司</w:t>
      </w:r>
    </w:p>
    <w:p w14:paraId="19588D6C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LZ4250H5DB</w:t>
      </w:r>
      <w:r>
        <w:rPr>
          <w:rFonts w:ascii="仿宋_GB2312" w:eastAsia="仿宋_GB2312" w:hint="eastAsia"/>
          <w:szCs w:val="21"/>
        </w:rPr>
        <w:t>型牵引汽车</w:t>
      </w:r>
    </w:p>
    <w:p w14:paraId="7536248C" w14:textId="77777777" w:rsidR="0059512D" w:rsidRDefault="0059512D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</w:p>
    <w:p w14:paraId="39251788" w14:textId="77777777" w:rsidR="0059512D" w:rsidRDefault="0059512D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  <w:sectPr w:rsidR="0059512D">
          <w:footerReference w:type="default" r:id="rId13"/>
          <w:type w:val="continuous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14:paraId="5F047BDE" w14:textId="77777777" w:rsidR="0059512D" w:rsidRDefault="00C6583D">
      <w:pPr>
        <w:numPr>
          <w:ilvl w:val="0"/>
          <w:numId w:val="22"/>
        </w:numPr>
        <w:ind w:hanging="714"/>
        <w:rPr>
          <w:rFonts w:ascii="黑体" w:eastAsia="黑体"/>
          <w:b/>
          <w:spacing w:val="20"/>
          <w:sz w:val="32"/>
        </w:rPr>
      </w:pPr>
      <w:r>
        <w:rPr>
          <w:rFonts w:ascii="黑体" w:eastAsia="黑体" w:hint="eastAsia"/>
          <w:b/>
          <w:spacing w:val="20"/>
          <w:sz w:val="32"/>
        </w:rPr>
        <w:t>摩托车生产企业及产品</w:t>
      </w:r>
    </w:p>
    <w:p w14:paraId="4A10EE15" w14:textId="77777777" w:rsidR="0059512D" w:rsidRDefault="0059512D">
      <w:pPr>
        <w:widowControl/>
        <w:tabs>
          <w:tab w:val="left" w:pos="4350"/>
          <w:tab w:val="left" w:pos="7035"/>
        </w:tabs>
        <w:jc w:val="left"/>
        <w:textAlignment w:val="bottom"/>
        <w:rPr>
          <w:rFonts w:ascii="仿宋_GB2312" w:eastAsia="仿宋_GB2312" w:hAnsi="仿宋_GB2312" w:cs="仿宋_GB2312"/>
          <w:b/>
          <w:bCs/>
          <w:snapToGrid w:val="0"/>
          <w:spacing w:val="-20"/>
          <w:kern w:val="0"/>
          <w:szCs w:val="21"/>
        </w:rPr>
        <w:sectPr w:rsidR="0059512D">
          <w:footerReference w:type="default" r:id="rId14"/>
          <w:type w:val="continuous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14:paraId="068A6DD4" w14:textId="77777777" w:rsidR="0059512D" w:rsidRDefault="00C6583D">
      <w:pPr>
        <w:numPr>
          <w:ilvl w:val="0"/>
          <w:numId w:val="25"/>
        </w:numPr>
        <w:ind w:firstLine="422"/>
        <w:rPr>
          <w:rFonts w:ascii="黑体" w:eastAsia="黑体" w:cs="黑体"/>
          <w:b/>
          <w:bCs/>
          <w:sz w:val="24"/>
          <w:szCs w:val="24"/>
        </w:rPr>
      </w:pPr>
      <w:r>
        <w:rPr>
          <w:rFonts w:ascii="黑体" w:eastAsia="黑体" w:cs="黑体" w:hint="eastAsia"/>
          <w:b/>
          <w:bCs/>
          <w:sz w:val="24"/>
          <w:szCs w:val="24"/>
        </w:rPr>
        <w:t>依据《工业和信息化部行政处罚决定书》</w:t>
      </w:r>
      <w:r>
        <w:rPr>
          <w:rFonts w:ascii="黑体" w:eastAsia="黑体" w:cs="黑体" w:hint="eastAsia"/>
          <w:b/>
          <w:bCs/>
          <w:sz w:val="24"/>
          <w:szCs w:val="24"/>
        </w:rPr>
        <w:t>(</w:t>
      </w:r>
      <w:r>
        <w:rPr>
          <w:rFonts w:ascii="黑体" w:eastAsia="黑体" w:cs="黑体" w:hint="eastAsia"/>
          <w:b/>
          <w:bCs/>
          <w:sz w:val="24"/>
          <w:szCs w:val="24"/>
        </w:rPr>
        <w:t>工信装罚〔</w:t>
      </w:r>
      <w:r>
        <w:rPr>
          <w:rFonts w:ascii="黑体" w:eastAsia="黑体" w:cs="黑体" w:hint="eastAsia"/>
          <w:b/>
          <w:bCs/>
          <w:sz w:val="24"/>
          <w:szCs w:val="24"/>
        </w:rPr>
        <w:t>2019</w:t>
      </w:r>
      <w:r>
        <w:rPr>
          <w:rFonts w:ascii="黑体" w:eastAsia="黑体" w:cs="黑体" w:hint="eastAsia"/>
          <w:b/>
          <w:bCs/>
          <w:sz w:val="24"/>
          <w:szCs w:val="24"/>
        </w:rPr>
        <w:t>〕</w:t>
      </w:r>
      <w:r>
        <w:rPr>
          <w:rFonts w:ascii="黑体" w:eastAsia="黑体" w:cs="黑体" w:hint="eastAsia"/>
          <w:b/>
          <w:bCs/>
          <w:sz w:val="24"/>
          <w:szCs w:val="24"/>
        </w:rPr>
        <w:t>01</w:t>
      </w:r>
      <w:r>
        <w:rPr>
          <w:rFonts w:ascii="黑体" w:eastAsia="黑体" w:cs="黑体"/>
          <w:b/>
          <w:bCs/>
          <w:sz w:val="24"/>
          <w:szCs w:val="24"/>
        </w:rPr>
        <w:t>5</w:t>
      </w:r>
      <w:r>
        <w:rPr>
          <w:rFonts w:ascii="黑体" w:eastAsia="黑体" w:cs="黑体" w:hint="eastAsia"/>
          <w:b/>
          <w:bCs/>
          <w:sz w:val="24"/>
          <w:szCs w:val="24"/>
        </w:rPr>
        <w:t>号</w:t>
      </w:r>
      <w:r>
        <w:rPr>
          <w:rFonts w:ascii="黑体" w:eastAsia="黑体" w:cs="黑体" w:hint="eastAsia"/>
          <w:b/>
          <w:bCs/>
          <w:sz w:val="24"/>
          <w:szCs w:val="24"/>
        </w:rPr>
        <w:t>)</w:t>
      </w:r>
      <w:r>
        <w:rPr>
          <w:rFonts w:ascii="黑体" w:eastAsia="黑体" w:cs="黑体" w:hint="eastAsia"/>
          <w:b/>
          <w:bCs/>
          <w:sz w:val="24"/>
          <w:szCs w:val="24"/>
        </w:rPr>
        <w:t>，撤销下列产品。</w:t>
      </w:r>
    </w:p>
    <w:p w14:paraId="07A41B76" w14:textId="77777777" w:rsidR="0059512D" w:rsidRDefault="0059512D">
      <w:pPr>
        <w:numPr>
          <w:ilvl w:val="0"/>
          <w:numId w:val="25"/>
        </w:numPr>
        <w:ind w:firstLine="422"/>
        <w:rPr>
          <w:rFonts w:ascii="黑体" w:eastAsia="黑体" w:cs="黑体"/>
          <w:b/>
          <w:bCs/>
          <w:sz w:val="24"/>
          <w:szCs w:val="24"/>
        </w:rPr>
        <w:sectPr w:rsidR="0059512D">
          <w:footerReference w:type="default" r:id="rId15"/>
          <w:type w:val="continuous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14:paraId="3DBE2F3F" w14:textId="77777777" w:rsidR="0059512D" w:rsidRDefault="00C6583D">
      <w:pPr>
        <w:numPr>
          <w:ilvl w:val="0"/>
          <w:numId w:val="26"/>
        </w:numPr>
        <w:ind w:leftChars="202" w:left="849" w:hanging="425"/>
        <w:rPr>
          <w:rFonts w:ascii="仿宋_GB2312" w:eastAsia="仿宋_GB2312"/>
          <w:b/>
          <w:spacing w:val="-4"/>
          <w:szCs w:val="21"/>
        </w:rPr>
      </w:pPr>
      <w:r>
        <w:rPr>
          <w:rFonts w:ascii="仿宋_GB2312" w:eastAsia="仿宋_GB2312" w:hint="eastAsia"/>
          <w:b/>
          <w:spacing w:val="-4"/>
          <w:szCs w:val="21"/>
        </w:rPr>
        <w:t>新大洲本田摩托</w:t>
      </w:r>
      <w:r>
        <w:rPr>
          <w:rFonts w:ascii="仿宋_GB2312" w:eastAsia="仿宋_GB2312" w:hint="eastAsia"/>
          <w:b/>
          <w:spacing w:val="-4"/>
          <w:szCs w:val="21"/>
        </w:rPr>
        <w:t>(</w:t>
      </w:r>
      <w:r>
        <w:rPr>
          <w:rFonts w:ascii="仿宋_GB2312" w:eastAsia="仿宋_GB2312" w:hint="eastAsia"/>
          <w:b/>
          <w:spacing w:val="-4"/>
          <w:szCs w:val="21"/>
        </w:rPr>
        <w:t>苏州</w:t>
      </w:r>
      <w:r>
        <w:rPr>
          <w:rFonts w:ascii="仿宋_GB2312" w:eastAsia="仿宋_GB2312" w:hint="eastAsia"/>
          <w:b/>
          <w:spacing w:val="-4"/>
          <w:szCs w:val="21"/>
        </w:rPr>
        <w:t>)</w:t>
      </w:r>
      <w:r>
        <w:rPr>
          <w:rFonts w:ascii="仿宋_GB2312" w:eastAsia="仿宋_GB2312" w:hint="eastAsia"/>
          <w:b/>
          <w:spacing w:val="-4"/>
          <w:szCs w:val="21"/>
        </w:rPr>
        <w:t>有限公司</w:t>
      </w:r>
      <w:r>
        <w:rPr>
          <w:rFonts w:ascii="仿宋_GB2312" w:eastAsia="仿宋_GB2312" w:hint="eastAsia"/>
          <w:b/>
          <w:spacing w:val="-4"/>
          <w:szCs w:val="21"/>
        </w:rPr>
        <w:t>(</w:t>
      </w:r>
      <w:r>
        <w:rPr>
          <w:rFonts w:ascii="仿宋_GB2312" w:eastAsia="仿宋_GB2312" w:hint="eastAsia"/>
          <w:b/>
          <w:spacing w:val="-4"/>
          <w:szCs w:val="21"/>
        </w:rPr>
        <w:t>《目录》序号：</w:t>
      </w:r>
      <w:r>
        <w:rPr>
          <w:rFonts w:ascii="仿宋_GB2312" w:eastAsia="仿宋_GB2312"/>
          <w:b/>
          <w:spacing w:val="-4"/>
          <w:szCs w:val="21"/>
        </w:rPr>
        <w:t>5</w:t>
      </w:r>
      <w:r>
        <w:rPr>
          <w:rFonts w:ascii="仿宋_GB2312" w:eastAsia="仿宋_GB2312" w:hint="eastAsia"/>
          <w:b/>
          <w:spacing w:val="-4"/>
          <w:szCs w:val="21"/>
        </w:rPr>
        <w:t>)</w:t>
      </w:r>
    </w:p>
    <w:p w14:paraId="44275243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新大洲—本田牌</w:t>
      </w:r>
      <w:r>
        <w:rPr>
          <w:rFonts w:ascii="仿宋_GB2312" w:eastAsia="仿宋_GB2312" w:hint="eastAsia"/>
          <w:szCs w:val="21"/>
        </w:rPr>
        <w:t>SDH1200DT-2</w:t>
      </w:r>
      <w:r>
        <w:rPr>
          <w:rFonts w:ascii="仿宋_GB2312" w:eastAsia="仿宋_GB2312" w:hint="eastAsia"/>
          <w:szCs w:val="21"/>
        </w:rPr>
        <w:t>电动两轮摩托车</w:t>
      </w:r>
    </w:p>
    <w:p w14:paraId="338BAE08" w14:textId="77777777" w:rsidR="0059512D" w:rsidRDefault="0059512D">
      <w:pPr>
        <w:widowControl/>
        <w:tabs>
          <w:tab w:val="left" w:pos="640"/>
          <w:tab w:val="left" w:pos="4515"/>
          <w:tab w:val="left" w:pos="7005"/>
        </w:tabs>
        <w:ind w:left="420"/>
        <w:jc w:val="left"/>
        <w:textAlignment w:val="bottom"/>
        <w:rPr>
          <w:rFonts w:ascii="仿宋_GB2312" w:eastAsia="仿宋_GB2312" w:hAnsi="仿宋_GB2312" w:cs="仿宋_GB2312"/>
          <w:kern w:val="0"/>
          <w:szCs w:val="21"/>
          <w:lang w:bidi="ar"/>
        </w:rPr>
      </w:pPr>
    </w:p>
    <w:p w14:paraId="10A02CA5" w14:textId="77777777" w:rsidR="0059512D" w:rsidRDefault="00C6583D">
      <w:pPr>
        <w:numPr>
          <w:ilvl w:val="0"/>
          <w:numId w:val="25"/>
        </w:numPr>
        <w:ind w:firstLine="422"/>
        <w:rPr>
          <w:rFonts w:ascii="黑体" w:eastAsia="黑体" w:cs="黑体"/>
          <w:b/>
          <w:bCs/>
          <w:sz w:val="24"/>
          <w:szCs w:val="24"/>
        </w:rPr>
      </w:pPr>
      <w:r>
        <w:rPr>
          <w:rFonts w:ascii="黑体" w:eastAsia="黑体" w:cs="黑体" w:hint="eastAsia"/>
          <w:b/>
          <w:bCs/>
          <w:sz w:val="24"/>
          <w:szCs w:val="24"/>
        </w:rPr>
        <w:t>下列产品属企业自行撤销，自《公告》发布之日起停止生产、销售。</w:t>
      </w:r>
    </w:p>
    <w:p w14:paraId="6BDD7135" w14:textId="77777777" w:rsidR="0059512D" w:rsidRDefault="00C6583D">
      <w:pPr>
        <w:numPr>
          <w:ilvl w:val="0"/>
          <w:numId w:val="27"/>
        </w:numPr>
        <w:ind w:left="420"/>
        <w:rPr>
          <w:rFonts w:ascii="仿宋_GB2312" w:eastAsia="仿宋_GB2312"/>
          <w:b/>
          <w:spacing w:val="-4"/>
          <w:szCs w:val="21"/>
        </w:rPr>
      </w:pPr>
      <w:r>
        <w:rPr>
          <w:rFonts w:ascii="仿宋_GB2312" w:eastAsia="仿宋_GB2312" w:hint="eastAsia"/>
          <w:b/>
          <w:spacing w:val="-4"/>
          <w:szCs w:val="21"/>
        </w:rPr>
        <w:t>金翌车业有限公司</w:t>
      </w:r>
      <w:r>
        <w:rPr>
          <w:rFonts w:ascii="仿宋_GB2312" w:eastAsia="仿宋_GB2312" w:hint="eastAsia"/>
          <w:b/>
          <w:spacing w:val="-4"/>
          <w:szCs w:val="21"/>
        </w:rPr>
        <w:t>(</w:t>
      </w:r>
      <w:r>
        <w:rPr>
          <w:rFonts w:ascii="仿宋_GB2312" w:eastAsia="仿宋_GB2312" w:hint="eastAsia"/>
          <w:b/>
          <w:spacing w:val="-4"/>
          <w:szCs w:val="21"/>
        </w:rPr>
        <w:t>《目录》序号：</w:t>
      </w:r>
      <w:r>
        <w:rPr>
          <w:rFonts w:ascii="仿宋_GB2312" w:eastAsia="仿宋_GB2312" w:hint="eastAsia"/>
          <w:b/>
          <w:spacing w:val="-4"/>
          <w:szCs w:val="21"/>
        </w:rPr>
        <w:t>8)</w:t>
      </w:r>
    </w:p>
    <w:p w14:paraId="294CF218" w14:textId="77777777" w:rsidR="0059512D" w:rsidRDefault="00C6583D">
      <w:pPr>
        <w:widowControl/>
        <w:tabs>
          <w:tab w:val="left" w:pos="640"/>
          <w:tab w:val="left" w:pos="4515"/>
          <w:tab w:val="left" w:pos="7005"/>
        </w:tabs>
        <w:ind w:leftChars="202" w:left="424"/>
        <w:jc w:val="left"/>
        <w:textAlignment w:val="bottom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大力神牌</w:t>
      </w:r>
      <w:r>
        <w:rPr>
          <w:rFonts w:ascii="仿宋_GB2312" w:eastAsia="仿宋_GB2312" w:hint="eastAsia"/>
          <w:szCs w:val="21"/>
        </w:rPr>
        <w:t>DLS150ZK-4D</w:t>
      </w:r>
      <w:r>
        <w:rPr>
          <w:rFonts w:ascii="仿宋_GB2312" w:eastAsia="仿宋_GB2312" w:hint="eastAsia"/>
          <w:szCs w:val="21"/>
        </w:rPr>
        <w:t>正三轮摩托车</w:t>
      </w:r>
    </w:p>
    <w:p w14:paraId="07F055AB" w14:textId="77777777" w:rsidR="0059512D" w:rsidRDefault="0059512D">
      <w:pPr>
        <w:autoSpaceDN w:val="0"/>
        <w:rPr>
          <w:rFonts w:ascii="黑体" w:eastAsia="黑体"/>
          <w:b/>
          <w:spacing w:val="20"/>
          <w:sz w:val="32"/>
        </w:rPr>
      </w:pPr>
    </w:p>
    <w:p w14:paraId="2A133785" w14:textId="77777777" w:rsidR="0059512D" w:rsidRDefault="00C6583D">
      <w:pPr>
        <w:adjustRightInd w:val="0"/>
        <w:snapToGrid w:val="0"/>
        <w:spacing w:line="240" w:lineRule="atLeast"/>
        <w:jc w:val="center"/>
        <w:rPr>
          <w:rFonts w:ascii="仿宋_GB2312" w:eastAsia="仿宋_GB2312" w:hAnsi="仿宋_GB2312" w:cs="仿宋_GB2312"/>
        </w:rPr>
      </w:pPr>
      <w:r>
        <w:rPr>
          <w:rFonts w:ascii="黑体" w:eastAsia="黑体" w:hAnsi="黑体" w:hint="eastAsia"/>
          <w:b/>
          <w:spacing w:val="20"/>
          <w:sz w:val="32"/>
        </w:rPr>
        <w:t>第五部分</w:t>
      </w:r>
      <w:r>
        <w:rPr>
          <w:rFonts w:ascii="黑体" w:eastAsia="黑体" w:hAnsi="黑体" w:hint="eastAsia"/>
          <w:b/>
          <w:spacing w:val="20"/>
          <w:sz w:val="32"/>
        </w:rPr>
        <w:t xml:space="preserve">  </w:t>
      </w:r>
      <w:r>
        <w:rPr>
          <w:rFonts w:ascii="黑体" w:eastAsia="黑体" w:hint="eastAsia"/>
          <w:b/>
          <w:spacing w:val="20"/>
          <w:sz w:val="32"/>
        </w:rPr>
        <w:t>新能源汽车推广应用推荐车型目录</w:t>
      </w:r>
    </w:p>
    <w:p w14:paraId="3E45BE36" w14:textId="77777777" w:rsidR="0059512D" w:rsidRDefault="0059512D">
      <w:pPr>
        <w:adjustRightInd w:val="0"/>
        <w:snapToGrid w:val="0"/>
        <w:spacing w:line="240" w:lineRule="atLeast"/>
        <w:ind w:firstLineChars="175" w:firstLine="369"/>
        <w:rPr>
          <w:rFonts w:ascii="黑体" w:eastAsia="黑体" w:cs="黑体"/>
          <w:b/>
          <w:bCs/>
          <w:szCs w:val="21"/>
        </w:rPr>
      </w:pPr>
    </w:p>
    <w:p w14:paraId="149EEFBE" w14:textId="77777777" w:rsidR="0059512D" w:rsidRDefault="00C6583D">
      <w:pPr>
        <w:adjustRightInd w:val="0"/>
        <w:snapToGrid w:val="0"/>
        <w:spacing w:line="240" w:lineRule="atLeast"/>
        <w:jc w:val="center"/>
        <w:rPr>
          <w:rFonts w:ascii="黑体" w:eastAsia="黑体"/>
          <w:b/>
          <w:spacing w:val="20"/>
          <w:sz w:val="32"/>
        </w:rPr>
      </w:pPr>
      <w:r>
        <w:rPr>
          <w:rFonts w:ascii="黑体" w:eastAsia="黑体" w:hint="eastAsia"/>
          <w:b/>
          <w:spacing w:val="20"/>
          <w:sz w:val="32"/>
        </w:rPr>
        <w:t>（</w:t>
      </w:r>
      <w:r>
        <w:rPr>
          <w:rFonts w:ascii="黑体" w:eastAsia="黑体" w:hAnsi="黑体" w:hint="eastAsia"/>
          <w:b/>
          <w:spacing w:val="20"/>
          <w:sz w:val="32"/>
        </w:rPr>
        <w:t>2019</w:t>
      </w:r>
      <w:r>
        <w:rPr>
          <w:rFonts w:ascii="黑体" w:eastAsia="黑体" w:hAnsi="黑体" w:hint="eastAsia"/>
          <w:b/>
          <w:spacing w:val="20"/>
          <w:sz w:val="32"/>
        </w:rPr>
        <w:t>年</w:t>
      </w:r>
      <w:r>
        <w:rPr>
          <w:rFonts w:ascii="黑体" w:eastAsia="黑体" w:hint="eastAsia"/>
          <w:b/>
          <w:spacing w:val="20"/>
          <w:sz w:val="32"/>
        </w:rPr>
        <w:t>第</w:t>
      </w:r>
      <w:r>
        <w:rPr>
          <w:rFonts w:ascii="黑体" w:eastAsia="黑体"/>
          <w:b/>
          <w:spacing w:val="20"/>
          <w:sz w:val="32"/>
        </w:rPr>
        <w:t>10</w:t>
      </w:r>
      <w:r>
        <w:rPr>
          <w:rFonts w:ascii="黑体" w:eastAsia="黑体" w:hint="eastAsia"/>
          <w:b/>
          <w:spacing w:val="20"/>
          <w:sz w:val="32"/>
        </w:rPr>
        <w:t>批）</w:t>
      </w:r>
    </w:p>
    <w:p w14:paraId="3060027F" w14:textId="77777777" w:rsidR="0059512D" w:rsidRDefault="00C6583D">
      <w:pPr>
        <w:pStyle w:val="af7"/>
        <w:numPr>
          <w:ilvl w:val="0"/>
          <w:numId w:val="28"/>
        </w:numPr>
        <w:adjustRightInd w:val="0"/>
        <w:snapToGrid w:val="0"/>
        <w:spacing w:line="240" w:lineRule="atLeast"/>
        <w:ind w:firstLineChars="0"/>
        <w:jc w:val="left"/>
        <w:rPr>
          <w:rFonts w:ascii="黑体" w:eastAsia="黑体"/>
          <w:b/>
          <w:spacing w:val="20"/>
          <w:sz w:val="28"/>
          <w:szCs w:val="28"/>
        </w:rPr>
      </w:pPr>
      <w:r>
        <w:rPr>
          <w:rFonts w:ascii="黑体" w:eastAsia="黑体" w:hint="eastAsia"/>
          <w:b/>
          <w:spacing w:val="20"/>
          <w:sz w:val="28"/>
          <w:szCs w:val="28"/>
        </w:rPr>
        <w:t>新发布车型</w:t>
      </w:r>
    </w:p>
    <w:p w14:paraId="6E4C9DFF" w14:textId="77777777" w:rsidR="0059512D" w:rsidRDefault="00C6583D">
      <w:pPr>
        <w:numPr>
          <w:ilvl w:val="0"/>
          <w:numId w:val="29"/>
        </w:numPr>
        <w:ind w:firstLineChars="176" w:firstLine="424"/>
        <w:rPr>
          <w:rFonts w:ascii="黑体" w:eastAsia="黑体" w:cs="黑体"/>
          <w:b/>
          <w:bCs/>
          <w:sz w:val="24"/>
          <w:szCs w:val="24"/>
        </w:rPr>
      </w:pPr>
      <w:bookmarkStart w:id="4" w:name="_Hlk13244900"/>
      <w:r>
        <w:rPr>
          <w:rFonts w:ascii="黑体" w:eastAsia="黑体" w:cs="黑体" w:hint="eastAsia"/>
          <w:b/>
          <w:bCs/>
          <w:sz w:val="24"/>
          <w:szCs w:val="24"/>
        </w:rPr>
        <w:t>符合《关于进一步完善新能源汽车推广应用财政补贴政策的通知》（财建</w:t>
      </w:r>
      <w:r>
        <w:rPr>
          <w:rFonts w:ascii="黑体" w:eastAsia="黑体" w:cs="黑体" w:hint="eastAsia"/>
          <w:b/>
          <w:bCs/>
          <w:sz w:val="24"/>
          <w:szCs w:val="24"/>
        </w:rPr>
        <w:t>[2019]138</w:t>
      </w:r>
      <w:r>
        <w:rPr>
          <w:rFonts w:ascii="黑体" w:eastAsia="黑体" w:cs="黑体" w:hint="eastAsia"/>
          <w:b/>
          <w:bCs/>
          <w:sz w:val="24"/>
          <w:szCs w:val="24"/>
        </w:rPr>
        <w:t>号）产品技术要求的新能源车型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88"/>
        <w:gridCol w:w="2210"/>
        <w:gridCol w:w="920"/>
        <w:gridCol w:w="1030"/>
        <w:gridCol w:w="1717"/>
        <w:gridCol w:w="1767"/>
        <w:gridCol w:w="781"/>
      </w:tblGrid>
      <w:tr w:rsidR="0059512D" w14:paraId="7942E2BE" w14:textId="77777777">
        <w:trPr>
          <w:trHeight w:val="237"/>
          <w:tblHeader/>
          <w:jc w:val="center"/>
        </w:trPr>
        <w:tc>
          <w:tcPr>
            <w:tcW w:w="488" w:type="dxa"/>
            <w:shd w:val="clear" w:color="auto" w:fill="auto"/>
            <w:vAlign w:val="center"/>
          </w:tcPr>
          <w:bookmarkEnd w:id="4"/>
          <w:p w14:paraId="0C563401" w14:textId="77777777" w:rsidR="0059512D" w:rsidRDefault="00C6583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6215C149" w14:textId="77777777" w:rsidR="0059512D" w:rsidRDefault="00C6583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77A4ECD3" w14:textId="77777777" w:rsidR="0059512D" w:rsidRDefault="00C6583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《目录》</w:t>
            </w:r>
          </w:p>
          <w:p w14:paraId="0D1E5CA8" w14:textId="77777777" w:rsidR="0059512D" w:rsidRDefault="00C6583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60D55233" w14:textId="77777777" w:rsidR="0059512D" w:rsidRDefault="00C6583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商标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72BF5F11" w14:textId="77777777" w:rsidR="0059512D" w:rsidRDefault="00C6583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32AF08A3" w14:textId="77777777" w:rsidR="0059512D" w:rsidRDefault="00C6583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7FEB199F" w14:textId="77777777" w:rsidR="0059512D" w:rsidRDefault="00C6583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备注</w:t>
            </w:r>
          </w:p>
        </w:tc>
      </w:tr>
      <w:tr w:rsidR="0059512D" w14:paraId="3AC37734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16018824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3D07CF5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920" w:type="dxa"/>
            <w:shd w:val="clear" w:color="auto" w:fill="auto"/>
          </w:tcPr>
          <w:p w14:paraId="00569F7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1030" w:type="dxa"/>
            <w:shd w:val="clear" w:color="auto" w:fill="auto"/>
          </w:tcPr>
          <w:p w14:paraId="1630779E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717" w:type="dxa"/>
            <w:shd w:val="clear" w:color="auto" w:fill="auto"/>
          </w:tcPr>
          <w:p w14:paraId="5C69A4A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CA5180XXYP62L4BEV</w:t>
            </w:r>
          </w:p>
        </w:tc>
        <w:tc>
          <w:tcPr>
            <w:tcW w:w="1767" w:type="dxa"/>
            <w:shd w:val="clear" w:color="auto" w:fill="auto"/>
          </w:tcPr>
          <w:p w14:paraId="5BDE114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7149E42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72E228D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7C0CC3F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A687C3B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920" w:type="dxa"/>
            <w:shd w:val="clear" w:color="auto" w:fill="auto"/>
          </w:tcPr>
          <w:p w14:paraId="5572BA46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1030" w:type="dxa"/>
            <w:shd w:val="clear" w:color="auto" w:fill="auto"/>
          </w:tcPr>
          <w:p w14:paraId="2D60FD4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解放牌</w:t>
            </w:r>
          </w:p>
        </w:tc>
        <w:tc>
          <w:tcPr>
            <w:tcW w:w="1717" w:type="dxa"/>
            <w:shd w:val="clear" w:color="auto" w:fill="auto"/>
          </w:tcPr>
          <w:p w14:paraId="7CE14B3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CA5180XYKP62L5BEV</w:t>
            </w:r>
          </w:p>
        </w:tc>
        <w:tc>
          <w:tcPr>
            <w:tcW w:w="1767" w:type="dxa"/>
            <w:shd w:val="clear" w:color="auto" w:fill="auto"/>
          </w:tcPr>
          <w:p w14:paraId="6A0F15D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纯电动翼开启厢式车</w:t>
            </w:r>
          </w:p>
        </w:tc>
        <w:tc>
          <w:tcPr>
            <w:tcW w:w="781" w:type="dxa"/>
            <w:shd w:val="clear" w:color="auto" w:fill="auto"/>
          </w:tcPr>
          <w:p w14:paraId="5FC6581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AB96D0C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1FF05DE8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34F4939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东风小康汽车有限公司</w:t>
            </w:r>
          </w:p>
        </w:tc>
        <w:tc>
          <w:tcPr>
            <w:tcW w:w="920" w:type="dxa"/>
            <w:shd w:val="clear" w:color="auto" w:fill="auto"/>
          </w:tcPr>
          <w:p w14:paraId="73B8F58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shd w:val="clear" w:color="auto" w:fill="auto"/>
          </w:tcPr>
          <w:p w14:paraId="19B05CD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14:paraId="1DE6767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DXK6450EC8BEV</w:t>
            </w:r>
          </w:p>
        </w:tc>
        <w:tc>
          <w:tcPr>
            <w:tcW w:w="1767" w:type="dxa"/>
            <w:shd w:val="clear" w:color="auto" w:fill="auto"/>
          </w:tcPr>
          <w:p w14:paraId="2D5B0B8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shd w:val="clear" w:color="auto" w:fill="auto"/>
          </w:tcPr>
          <w:p w14:paraId="18D5BCD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CFC199A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16995E5F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4C6236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  <w:shd w:val="clear" w:color="auto" w:fill="auto"/>
          </w:tcPr>
          <w:p w14:paraId="1048E570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shd w:val="clear" w:color="auto" w:fill="auto"/>
          </w:tcPr>
          <w:p w14:paraId="5796A3F2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风神牌</w:t>
            </w:r>
          </w:p>
        </w:tc>
        <w:tc>
          <w:tcPr>
            <w:tcW w:w="1717" w:type="dxa"/>
            <w:shd w:val="clear" w:color="auto" w:fill="auto"/>
          </w:tcPr>
          <w:p w14:paraId="491C65D6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DFM7000N1FBEV</w:t>
            </w:r>
          </w:p>
        </w:tc>
        <w:tc>
          <w:tcPr>
            <w:tcW w:w="1767" w:type="dxa"/>
            <w:shd w:val="clear" w:color="auto" w:fill="auto"/>
          </w:tcPr>
          <w:p w14:paraId="617BA44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5F5AE47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5B999F3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E6EF766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215BE59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东风特种汽车有限公司</w:t>
            </w:r>
          </w:p>
        </w:tc>
        <w:tc>
          <w:tcPr>
            <w:tcW w:w="920" w:type="dxa"/>
            <w:shd w:val="clear" w:color="auto" w:fill="auto"/>
          </w:tcPr>
          <w:p w14:paraId="4734424F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shd w:val="clear" w:color="auto" w:fill="auto"/>
          </w:tcPr>
          <w:p w14:paraId="3AE0B2C8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14:paraId="5937739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EQ6810CTBEV5</w:t>
            </w:r>
          </w:p>
        </w:tc>
        <w:tc>
          <w:tcPr>
            <w:tcW w:w="1767" w:type="dxa"/>
            <w:shd w:val="clear" w:color="auto" w:fill="auto"/>
          </w:tcPr>
          <w:p w14:paraId="3F59D533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7454D69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F70494E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C53EE8B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AF340A8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东风特种汽车有限公司</w:t>
            </w:r>
          </w:p>
        </w:tc>
        <w:tc>
          <w:tcPr>
            <w:tcW w:w="920" w:type="dxa"/>
            <w:shd w:val="clear" w:color="auto" w:fill="auto"/>
          </w:tcPr>
          <w:p w14:paraId="1104581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30" w:type="dxa"/>
            <w:shd w:val="clear" w:color="auto" w:fill="auto"/>
          </w:tcPr>
          <w:p w14:paraId="6EB4CD0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14:paraId="2929D7B0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EQ6850CTBEV</w:t>
            </w:r>
          </w:p>
        </w:tc>
        <w:tc>
          <w:tcPr>
            <w:tcW w:w="1767" w:type="dxa"/>
            <w:shd w:val="clear" w:color="auto" w:fill="auto"/>
          </w:tcPr>
          <w:p w14:paraId="45444E7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6883B2D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C71C0F1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31B90A75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2D2EB2B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14:paraId="1094A119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30" w:type="dxa"/>
            <w:shd w:val="clear" w:color="auto" w:fill="auto"/>
          </w:tcPr>
          <w:p w14:paraId="30F4F2B5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17" w:type="dxa"/>
            <w:shd w:val="clear" w:color="auto" w:fill="auto"/>
          </w:tcPr>
          <w:p w14:paraId="400FCD31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BJ6123EVCA-52</w:t>
            </w:r>
          </w:p>
        </w:tc>
        <w:tc>
          <w:tcPr>
            <w:tcW w:w="1767" w:type="dxa"/>
            <w:shd w:val="clear" w:color="auto" w:fill="auto"/>
          </w:tcPr>
          <w:p w14:paraId="393F968F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577FC9E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BEB808D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1303BA77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11523B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长城汽车股份有限公司</w:t>
            </w:r>
          </w:p>
        </w:tc>
        <w:tc>
          <w:tcPr>
            <w:tcW w:w="920" w:type="dxa"/>
            <w:shd w:val="clear" w:color="auto" w:fill="auto"/>
          </w:tcPr>
          <w:p w14:paraId="730753E7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1030" w:type="dxa"/>
            <w:shd w:val="clear" w:color="auto" w:fill="auto"/>
          </w:tcPr>
          <w:p w14:paraId="7B2AC8D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欧拉牌</w:t>
            </w:r>
          </w:p>
        </w:tc>
        <w:tc>
          <w:tcPr>
            <w:tcW w:w="1717" w:type="dxa"/>
            <w:shd w:val="clear" w:color="auto" w:fill="auto"/>
          </w:tcPr>
          <w:p w14:paraId="3368C18B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CC7000ZM03BBEV</w:t>
            </w:r>
          </w:p>
        </w:tc>
        <w:tc>
          <w:tcPr>
            <w:tcW w:w="1767" w:type="dxa"/>
            <w:shd w:val="clear" w:color="auto" w:fill="auto"/>
          </w:tcPr>
          <w:p w14:paraId="54D5C3B1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27C1411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EF0DC7C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4AF6F9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9591A45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长城汽车股份有限公司</w:t>
            </w:r>
          </w:p>
        </w:tc>
        <w:tc>
          <w:tcPr>
            <w:tcW w:w="920" w:type="dxa"/>
            <w:shd w:val="clear" w:color="auto" w:fill="auto"/>
          </w:tcPr>
          <w:p w14:paraId="1A51B32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1030" w:type="dxa"/>
            <w:shd w:val="clear" w:color="auto" w:fill="auto"/>
          </w:tcPr>
          <w:p w14:paraId="4B5333E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长城牌</w:t>
            </w:r>
          </w:p>
        </w:tc>
        <w:tc>
          <w:tcPr>
            <w:tcW w:w="1717" w:type="dxa"/>
            <w:shd w:val="clear" w:color="auto" w:fill="auto"/>
          </w:tcPr>
          <w:p w14:paraId="51FA7F4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CC1032PA01BEV</w:t>
            </w:r>
          </w:p>
        </w:tc>
        <w:tc>
          <w:tcPr>
            <w:tcW w:w="1767" w:type="dxa"/>
            <w:shd w:val="clear" w:color="auto" w:fill="auto"/>
          </w:tcPr>
          <w:p w14:paraId="11F2A623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纯电动多用途货车</w:t>
            </w:r>
          </w:p>
        </w:tc>
        <w:tc>
          <w:tcPr>
            <w:tcW w:w="781" w:type="dxa"/>
            <w:shd w:val="clear" w:color="auto" w:fill="auto"/>
          </w:tcPr>
          <w:p w14:paraId="24DC352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C6E3A97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947526B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031B6BF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长城汽车股份有限公司</w:t>
            </w:r>
          </w:p>
        </w:tc>
        <w:tc>
          <w:tcPr>
            <w:tcW w:w="920" w:type="dxa"/>
            <w:shd w:val="clear" w:color="auto" w:fill="auto"/>
          </w:tcPr>
          <w:p w14:paraId="3E3CC276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</w:t>
            </w:r>
          </w:p>
        </w:tc>
        <w:tc>
          <w:tcPr>
            <w:tcW w:w="1030" w:type="dxa"/>
            <w:shd w:val="clear" w:color="auto" w:fill="auto"/>
          </w:tcPr>
          <w:p w14:paraId="3BFCF31F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长城牌</w:t>
            </w:r>
          </w:p>
        </w:tc>
        <w:tc>
          <w:tcPr>
            <w:tcW w:w="1717" w:type="dxa"/>
            <w:shd w:val="clear" w:color="auto" w:fill="auto"/>
          </w:tcPr>
          <w:p w14:paraId="7207C653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CC5032XXYPA01BEV</w:t>
            </w:r>
          </w:p>
        </w:tc>
        <w:tc>
          <w:tcPr>
            <w:tcW w:w="1767" w:type="dxa"/>
            <w:shd w:val="clear" w:color="auto" w:fill="auto"/>
          </w:tcPr>
          <w:p w14:paraId="2F5044B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3569870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4BE8D4C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1BCA6FED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40348BFF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  <w:shd w:val="clear" w:color="auto" w:fill="auto"/>
          </w:tcPr>
          <w:p w14:paraId="3AEB989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30" w:type="dxa"/>
            <w:shd w:val="clear" w:color="auto" w:fill="auto"/>
          </w:tcPr>
          <w:p w14:paraId="7B4ABD36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  <w:shd w:val="clear" w:color="auto" w:fill="auto"/>
          </w:tcPr>
          <w:p w14:paraId="7D49BC5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SC5031XXYAAFBEV</w:t>
            </w:r>
          </w:p>
        </w:tc>
        <w:tc>
          <w:tcPr>
            <w:tcW w:w="1767" w:type="dxa"/>
            <w:shd w:val="clear" w:color="auto" w:fill="auto"/>
          </w:tcPr>
          <w:p w14:paraId="10CA91C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46480A4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42EF563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D3F781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6EF289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  <w:t>山西新能源汽车工业有限公司</w:t>
            </w:r>
          </w:p>
        </w:tc>
        <w:tc>
          <w:tcPr>
            <w:tcW w:w="920" w:type="dxa"/>
            <w:shd w:val="clear" w:color="auto" w:fill="auto"/>
          </w:tcPr>
          <w:p w14:paraId="4FF58DC3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25</w:t>
            </w:r>
          </w:p>
        </w:tc>
        <w:tc>
          <w:tcPr>
            <w:tcW w:w="1030" w:type="dxa"/>
            <w:shd w:val="clear" w:color="auto" w:fill="auto"/>
          </w:tcPr>
          <w:p w14:paraId="1A4C4862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17" w:type="dxa"/>
            <w:shd w:val="clear" w:color="auto" w:fill="auto"/>
          </w:tcPr>
          <w:p w14:paraId="7B81A99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JHC6100BEVG7</w:t>
            </w:r>
          </w:p>
        </w:tc>
        <w:tc>
          <w:tcPr>
            <w:tcW w:w="1767" w:type="dxa"/>
            <w:shd w:val="clear" w:color="auto" w:fill="auto"/>
          </w:tcPr>
          <w:p w14:paraId="38533B4D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  <w:shd w:val="clear" w:color="auto" w:fill="auto"/>
          </w:tcPr>
          <w:p w14:paraId="6C16DD2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1DAFDEB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888B71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FE515A6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北奔重型汽车集团有限公司</w:t>
            </w:r>
          </w:p>
        </w:tc>
        <w:tc>
          <w:tcPr>
            <w:tcW w:w="920" w:type="dxa"/>
            <w:shd w:val="clear" w:color="auto" w:fill="auto"/>
          </w:tcPr>
          <w:p w14:paraId="627C336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27</w:t>
            </w:r>
          </w:p>
        </w:tc>
        <w:tc>
          <w:tcPr>
            <w:tcW w:w="1030" w:type="dxa"/>
            <w:shd w:val="clear" w:color="auto" w:fill="auto"/>
          </w:tcPr>
          <w:p w14:paraId="51CDF0A8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北奔牌</w:t>
            </w:r>
          </w:p>
        </w:tc>
        <w:tc>
          <w:tcPr>
            <w:tcW w:w="1717" w:type="dxa"/>
            <w:shd w:val="clear" w:color="auto" w:fill="auto"/>
          </w:tcPr>
          <w:p w14:paraId="649633D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ND3310DBXJ7Z00BEV</w:t>
            </w:r>
          </w:p>
        </w:tc>
        <w:tc>
          <w:tcPr>
            <w:tcW w:w="1767" w:type="dxa"/>
            <w:shd w:val="clear" w:color="auto" w:fill="auto"/>
          </w:tcPr>
          <w:p w14:paraId="7150DFD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纯电动自卸车</w:t>
            </w:r>
          </w:p>
        </w:tc>
        <w:tc>
          <w:tcPr>
            <w:tcW w:w="781" w:type="dxa"/>
            <w:shd w:val="clear" w:color="auto" w:fill="auto"/>
          </w:tcPr>
          <w:p w14:paraId="46A8B95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2A46F8F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94C0CDE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5967B16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威马汽车制造温州有限公司</w:t>
            </w:r>
          </w:p>
        </w:tc>
        <w:tc>
          <w:tcPr>
            <w:tcW w:w="920" w:type="dxa"/>
            <w:shd w:val="clear" w:color="auto" w:fill="auto"/>
          </w:tcPr>
          <w:p w14:paraId="08FCDE0D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34</w:t>
            </w:r>
          </w:p>
        </w:tc>
        <w:tc>
          <w:tcPr>
            <w:tcW w:w="1030" w:type="dxa"/>
            <w:shd w:val="clear" w:color="auto" w:fill="auto"/>
          </w:tcPr>
          <w:p w14:paraId="67DF512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威尔马斯特牌</w:t>
            </w:r>
          </w:p>
        </w:tc>
        <w:tc>
          <w:tcPr>
            <w:tcW w:w="1717" w:type="dxa"/>
            <w:shd w:val="clear" w:color="auto" w:fill="auto"/>
          </w:tcPr>
          <w:p w14:paraId="7D38C9A9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SZS6460A28BEV</w:t>
            </w:r>
          </w:p>
        </w:tc>
        <w:tc>
          <w:tcPr>
            <w:tcW w:w="1767" w:type="dxa"/>
            <w:shd w:val="clear" w:color="auto" w:fill="auto"/>
          </w:tcPr>
          <w:p w14:paraId="069D54B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shd w:val="clear" w:color="auto" w:fill="auto"/>
          </w:tcPr>
          <w:p w14:paraId="5CC73E0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C29F4E5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9589DEF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7AFC3A0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20" w:type="dxa"/>
            <w:shd w:val="clear" w:color="auto" w:fill="auto"/>
          </w:tcPr>
          <w:p w14:paraId="6CF096E1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1030" w:type="dxa"/>
            <w:shd w:val="clear" w:color="auto" w:fill="auto"/>
          </w:tcPr>
          <w:p w14:paraId="64D93A0F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大通牌</w:t>
            </w:r>
          </w:p>
        </w:tc>
        <w:tc>
          <w:tcPr>
            <w:tcW w:w="1717" w:type="dxa"/>
            <w:shd w:val="clear" w:color="auto" w:fill="auto"/>
          </w:tcPr>
          <w:p w14:paraId="7C95494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SH6471P1PHEV</w:t>
            </w:r>
          </w:p>
        </w:tc>
        <w:tc>
          <w:tcPr>
            <w:tcW w:w="1767" w:type="dxa"/>
            <w:shd w:val="clear" w:color="auto" w:fill="auto"/>
          </w:tcPr>
          <w:p w14:paraId="062853D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  <w:shd w:val="clear" w:color="auto" w:fill="auto"/>
          </w:tcPr>
          <w:p w14:paraId="5424A06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63104CC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10A4C37F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BEC8B7F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20" w:type="dxa"/>
            <w:shd w:val="clear" w:color="auto" w:fill="auto"/>
          </w:tcPr>
          <w:p w14:paraId="5CB04EF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1030" w:type="dxa"/>
            <w:shd w:val="clear" w:color="auto" w:fill="auto"/>
          </w:tcPr>
          <w:p w14:paraId="72D3478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跃进牌</w:t>
            </w:r>
          </w:p>
        </w:tc>
        <w:tc>
          <w:tcPr>
            <w:tcW w:w="1717" w:type="dxa"/>
            <w:shd w:val="clear" w:color="auto" w:fill="auto"/>
          </w:tcPr>
          <w:p w14:paraId="2E6BFD6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SH5047XYZZFEVNZ5</w:t>
            </w:r>
          </w:p>
        </w:tc>
        <w:tc>
          <w:tcPr>
            <w:tcW w:w="1767" w:type="dxa"/>
            <w:shd w:val="clear" w:color="auto" w:fill="auto"/>
          </w:tcPr>
          <w:p w14:paraId="7FE53FE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  <w:shd w:val="clear" w:color="auto" w:fill="auto"/>
          </w:tcPr>
          <w:p w14:paraId="18D1081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757253A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191CBCB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14401B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上海申沃客车有限公司</w:t>
            </w:r>
          </w:p>
        </w:tc>
        <w:tc>
          <w:tcPr>
            <w:tcW w:w="920" w:type="dxa"/>
            <w:shd w:val="clear" w:color="auto" w:fill="auto"/>
          </w:tcPr>
          <w:p w14:paraId="79038513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42</w:t>
            </w:r>
          </w:p>
        </w:tc>
        <w:tc>
          <w:tcPr>
            <w:tcW w:w="1030" w:type="dxa"/>
            <w:shd w:val="clear" w:color="auto" w:fill="auto"/>
          </w:tcPr>
          <w:p w14:paraId="17152CCE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申沃牌</w:t>
            </w:r>
          </w:p>
        </w:tc>
        <w:tc>
          <w:tcPr>
            <w:tcW w:w="1717" w:type="dxa"/>
            <w:shd w:val="clear" w:color="auto" w:fill="auto"/>
          </w:tcPr>
          <w:p w14:paraId="22649AE7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SWB6788BEV65G</w:t>
            </w:r>
          </w:p>
        </w:tc>
        <w:tc>
          <w:tcPr>
            <w:tcW w:w="1767" w:type="dxa"/>
            <w:shd w:val="clear" w:color="auto" w:fill="auto"/>
          </w:tcPr>
          <w:p w14:paraId="08974F03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2FBED75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9C8A1EA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53C0400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A725D5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常州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汽车有限公司</w:t>
            </w:r>
          </w:p>
        </w:tc>
        <w:tc>
          <w:tcPr>
            <w:tcW w:w="920" w:type="dxa"/>
            <w:shd w:val="clear" w:color="auto" w:fill="auto"/>
          </w:tcPr>
          <w:p w14:paraId="3074082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  <w:shd w:val="clear" w:color="auto" w:fill="auto"/>
          </w:tcPr>
          <w:p w14:paraId="6E69C4CA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  <w:shd w:val="clear" w:color="auto" w:fill="auto"/>
          </w:tcPr>
          <w:p w14:paraId="6AAF668D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BJ5040XDWCJ04EV</w:t>
            </w:r>
          </w:p>
        </w:tc>
        <w:tc>
          <w:tcPr>
            <w:tcW w:w="1767" w:type="dxa"/>
            <w:shd w:val="clear" w:color="auto" w:fill="auto"/>
          </w:tcPr>
          <w:p w14:paraId="65FE221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纯电动流动服务车</w:t>
            </w:r>
          </w:p>
        </w:tc>
        <w:tc>
          <w:tcPr>
            <w:tcW w:w="781" w:type="dxa"/>
            <w:shd w:val="clear" w:color="auto" w:fill="auto"/>
          </w:tcPr>
          <w:p w14:paraId="616E914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AED5273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0F88CA3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A38220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常州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汽车有限公司</w:t>
            </w:r>
          </w:p>
        </w:tc>
        <w:tc>
          <w:tcPr>
            <w:tcW w:w="920" w:type="dxa"/>
            <w:shd w:val="clear" w:color="auto" w:fill="auto"/>
          </w:tcPr>
          <w:p w14:paraId="067D639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30" w:type="dxa"/>
            <w:shd w:val="clear" w:color="auto" w:fill="auto"/>
          </w:tcPr>
          <w:p w14:paraId="13619E66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17" w:type="dxa"/>
            <w:shd w:val="clear" w:color="auto" w:fill="auto"/>
          </w:tcPr>
          <w:p w14:paraId="23067809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BJ5040XXYCJ14EV</w:t>
            </w:r>
          </w:p>
        </w:tc>
        <w:tc>
          <w:tcPr>
            <w:tcW w:w="1767" w:type="dxa"/>
            <w:shd w:val="clear" w:color="auto" w:fill="auto"/>
          </w:tcPr>
          <w:p w14:paraId="4A37C7F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58FF084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184930F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D80EAA2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5B60F10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  <w:shd w:val="clear" w:color="auto" w:fill="auto"/>
          </w:tcPr>
          <w:p w14:paraId="546C93D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  <w:shd w:val="clear" w:color="auto" w:fill="auto"/>
          </w:tcPr>
          <w:p w14:paraId="6471177E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  <w:shd w:val="clear" w:color="auto" w:fill="auto"/>
          </w:tcPr>
          <w:p w14:paraId="619F1BE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JS6108GHBEV31</w:t>
            </w:r>
          </w:p>
        </w:tc>
        <w:tc>
          <w:tcPr>
            <w:tcW w:w="1767" w:type="dxa"/>
            <w:shd w:val="clear" w:color="auto" w:fill="auto"/>
          </w:tcPr>
          <w:p w14:paraId="2FFF6D87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7519956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77EA9CC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60AAB27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2549EA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  <w:shd w:val="clear" w:color="auto" w:fill="auto"/>
          </w:tcPr>
          <w:p w14:paraId="6357624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30" w:type="dxa"/>
            <w:shd w:val="clear" w:color="auto" w:fill="auto"/>
          </w:tcPr>
          <w:p w14:paraId="2A632AE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17" w:type="dxa"/>
            <w:shd w:val="clear" w:color="auto" w:fill="auto"/>
          </w:tcPr>
          <w:p w14:paraId="3972586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JS6815GHBEV10</w:t>
            </w:r>
          </w:p>
        </w:tc>
        <w:tc>
          <w:tcPr>
            <w:tcW w:w="1767" w:type="dxa"/>
            <w:shd w:val="clear" w:color="auto" w:fill="auto"/>
          </w:tcPr>
          <w:p w14:paraId="72B5675D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344B4AB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BF872A5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144C3FC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61F825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浙江吉利汽车有限公司</w:t>
            </w:r>
          </w:p>
        </w:tc>
        <w:tc>
          <w:tcPr>
            <w:tcW w:w="920" w:type="dxa"/>
            <w:shd w:val="clear" w:color="auto" w:fill="auto"/>
          </w:tcPr>
          <w:p w14:paraId="21D77396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  <w:shd w:val="clear" w:color="auto" w:fill="auto"/>
          </w:tcPr>
          <w:p w14:paraId="6179F54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领克牌</w:t>
            </w:r>
          </w:p>
        </w:tc>
        <w:tc>
          <w:tcPr>
            <w:tcW w:w="1717" w:type="dxa"/>
            <w:shd w:val="clear" w:color="auto" w:fill="auto"/>
          </w:tcPr>
          <w:p w14:paraId="1EC31F40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MR7152PHEV13</w:t>
            </w:r>
          </w:p>
        </w:tc>
        <w:tc>
          <w:tcPr>
            <w:tcW w:w="1767" w:type="dxa"/>
            <w:shd w:val="clear" w:color="auto" w:fill="auto"/>
          </w:tcPr>
          <w:p w14:paraId="3E92A32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  <w:shd w:val="clear" w:color="auto" w:fill="auto"/>
          </w:tcPr>
          <w:p w14:paraId="1A8A054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B1469E3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552EA3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8F07516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20" w:type="dxa"/>
            <w:shd w:val="clear" w:color="auto" w:fill="auto"/>
          </w:tcPr>
          <w:p w14:paraId="5BC88171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30" w:type="dxa"/>
            <w:shd w:val="clear" w:color="auto" w:fill="auto"/>
          </w:tcPr>
          <w:p w14:paraId="361AAB96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领克牌</w:t>
            </w:r>
          </w:p>
        </w:tc>
        <w:tc>
          <w:tcPr>
            <w:tcW w:w="1717" w:type="dxa"/>
            <w:shd w:val="clear" w:color="auto" w:fill="auto"/>
          </w:tcPr>
          <w:p w14:paraId="383563AC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JL6453PHEV05</w:t>
            </w:r>
          </w:p>
        </w:tc>
        <w:tc>
          <w:tcPr>
            <w:tcW w:w="1767" w:type="dxa"/>
            <w:shd w:val="clear" w:color="auto" w:fill="auto"/>
          </w:tcPr>
          <w:p w14:paraId="733D909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  <w:shd w:val="clear" w:color="auto" w:fill="auto"/>
          </w:tcPr>
          <w:p w14:paraId="1BE0687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A51AE42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92ED5F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4D3874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江铃汽车股份有限公司</w:t>
            </w:r>
          </w:p>
        </w:tc>
        <w:tc>
          <w:tcPr>
            <w:tcW w:w="920" w:type="dxa"/>
            <w:shd w:val="clear" w:color="auto" w:fill="auto"/>
          </w:tcPr>
          <w:p w14:paraId="41F87B44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61</w:t>
            </w:r>
          </w:p>
        </w:tc>
        <w:tc>
          <w:tcPr>
            <w:tcW w:w="1030" w:type="dxa"/>
            <w:shd w:val="clear" w:color="auto" w:fill="auto"/>
          </w:tcPr>
          <w:p w14:paraId="749DB172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江铃牌</w:t>
            </w:r>
          </w:p>
        </w:tc>
        <w:tc>
          <w:tcPr>
            <w:tcW w:w="1717" w:type="dxa"/>
            <w:shd w:val="clear" w:color="auto" w:fill="auto"/>
          </w:tcPr>
          <w:p w14:paraId="60AD692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JX5063XYZTGA25BEV</w:t>
            </w:r>
          </w:p>
        </w:tc>
        <w:tc>
          <w:tcPr>
            <w:tcW w:w="1767" w:type="dxa"/>
            <w:shd w:val="clear" w:color="auto" w:fill="auto"/>
          </w:tcPr>
          <w:p w14:paraId="77A72DF7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纯电动邮政车</w:t>
            </w:r>
          </w:p>
        </w:tc>
        <w:tc>
          <w:tcPr>
            <w:tcW w:w="781" w:type="dxa"/>
            <w:shd w:val="clear" w:color="auto" w:fill="auto"/>
          </w:tcPr>
          <w:p w14:paraId="639B5D2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187A22D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A96F4F1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C3F88A8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0C6A7D56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6C56F9B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717" w:type="dxa"/>
            <w:shd w:val="clear" w:color="auto" w:fill="auto"/>
          </w:tcPr>
          <w:p w14:paraId="5FB711DC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ZZ6126GBEVQ1</w:t>
            </w:r>
          </w:p>
        </w:tc>
        <w:tc>
          <w:tcPr>
            <w:tcW w:w="1767" w:type="dxa"/>
            <w:shd w:val="clear" w:color="auto" w:fill="auto"/>
          </w:tcPr>
          <w:p w14:paraId="0D35153E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487CA9B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A52BEE2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B658A3C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175239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05E36B8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00A1678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717" w:type="dxa"/>
            <w:shd w:val="clear" w:color="auto" w:fill="auto"/>
          </w:tcPr>
          <w:p w14:paraId="4B0C5AB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ZZ6126GBEVQ3</w:t>
            </w:r>
          </w:p>
        </w:tc>
        <w:tc>
          <w:tcPr>
            <w:tcW w:w="1767" w:type="dxa"/>
            <w:shd w:val="clear" w:color="auto" w:fill="auto"/>
          </w:tcPr>
          <w:p w14:paraId="34012EC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2C6C1AF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A9BA3A4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371BF70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DCA15A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6CACE1E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3F637D5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717" w:type="dxa"/>
            <w:shd w:val="clear" w:color="auto" w:fill="auto"/>
          </w:tcPr>
          <w:p w14:paraId="66CD2AD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ZZ6126HBEVQA2</w:t>
            </w:r>
          </w:p>
        </w:tc>
        <w:tc>
          <w:tcPr>
            <w:tcW w:w="1767" w:type="dxa"/>
            <w:shd w:val="clear" w:color="auto" w:fill="auto"/>
          </w:tcPr>
          <w:p w14:paraId="67F1033F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14:paraId="241667D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BF7FB7A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FE184F3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9B624D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3BB0E9CF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0D067488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717" w:type="dxa"/>
            <w:shd w:val="clear" w:color="auto" w:fill="auto"/>
          </w:tcPr>
          <w:p w14:paraId="4BB14013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ZZ6186GBEVQ1</w:t>
            </w:r>
          </w:p>
        </w:tc>
        <w:tc>
          <w:tcPr>
            <w:tcW w:w="1767" w:type="dxa"/>
            <w:shd w:val="clear" w:color="auto" w:fill="auto"/>
          </w:tcPr>
          <w:p w14:paraId="69F3FB5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4FFEC5D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1BE9D6D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37770A0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4828AD5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5B8E2517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7731B852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717" w:type="dxa"/>
            <w:shd w:val="clear" w:color="auto" w:fill="auto"/>
          </w:tcPr>
          <w:p w14:paraId="4979213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ZZ6661GBEVQ</w:t>
            </w:r>
          </w:p>
        </w:tc>
        <w:tc>
          <w:tcPr>
            <w:tcW w:w="1767" w:type="dxa"/>
            <w:shd w:val="clear" w:color="auto" w:fill="auto"/>
          </w:tcPr>
          <w:p w14:paraId="46FD2050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77CD804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FE079DC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8AA27A8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2C00F55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3D18E54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7F21A85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717" w:type="dxa"/>
            <w:shd w:val="clear" w:color="auto" w:fill="auto"/>
          </w:tcPr>
          <w:p w14:paraId="4944FF7B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ZZ6806GBEVQ6</w:t>
            </w:r>
          </w:p>
        </w:tc>
        <w:tc>
          <w:tcPr>
            <w:tcW w:w="1767" w:type="dxa"/>
            <w:shd w:val="clear" w:color="auto" w:fill="auto"/>
          </w:tcPr>
          <w:p w14:paraId="7709E9B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5258487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61628B2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1AFC01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4E692405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3297C2B7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0315AA5F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717" w:type="dxa"/>
            <w:shd w:val="clear" w:color="auto" w:fill="auto"/>
          </w:tcPr>
          <w:p w14:paraId="7135A15A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ZZ6806GBEVQ7</w:t>
            </w:r>
          </w:p>
        </w:tc>
        <w:tc>
          <w:tcPr>
            <w:tcW w:w="1767" w:type="dxa"/>
            <w:shd w:val="clear" w:color="auto" w:fill="auto"/>
          </w:tcPr>
          <w:p w14:paraId="317BE54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791858D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115E792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B240BCF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0E5C132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09314919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42CE04D2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717" w:type="dxa"/>
            <w:shd w:val="clear" w:color="auto" w:fill="auto"/>
          </w:tcPr>
          <w:p w14:paraId="749BCF3B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ZZ6856GBEVQ1</w:t>
            </w:r>
          </w:p>
        </w:tc>
        <w:tc>
          <w:tcPr>
            <w:tcW w:w="1767" w:type="dxa"/>
            <w:shd w:val="clear" w:color="auto" w:fill="auto"/>
          </w:tcPr>
          <w:p w14:paraId="1869F1FD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33752B9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B5AF6D8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306189DB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8F26AC8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76F7346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04A3152A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黄河牌</w:t>
            </w:r>
          </w:p>
        </w:tc>
        <w:tc>
          <w:tcPr>
            <w:tcW w:w="1717" w:type="dxa"/>
            <w:shd w:val="clear" w:color="auto" w:fill="auto"/>
          </w:tcPr>
          <w:p w14:paraId="7F6F9E8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JK6106GBEVQ4</w:t>
            </w:r>
          </w:p>
        </w:tc>
        <w:tc>
          <w:tcPr>
            <w:tcW w:w="1767" w:type="dxa"/>
            <w:shd w:val="clear" w:color="auto" w:fill="auto"/>
          </w:tcPr>
          <w:p w14:paraId="7821C30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4244256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CD5CA1B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BBC98ED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D43C1D9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7B705E2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20D8BA1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黄河牌</w:t>
            </w:r>
          </w:p>
        </w:tc>
        <w:tc>
          <w:tcPr>
            <w:tcW w:w="1717" w:type="dxa"/>
            <w:shd w:val="clear" w:color="auto" w:fill="auto"/>
          </w:tcPr>
          <w:p w14:paraId="3568AA00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JK6106GBEVQ5</w:t>
            </w:r>
          </w:p>
        </w:tc>
        <w:tc>
          <w:tcPr>
            <w:tcW w:w="1767" w:type="dxa"/>
            <w:shd w:val="clear" w:color="auto" w:fill="auto"/>
          </w:tcPr>
          <w:p w14:paraId="0B4E9613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60E002B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3CF8096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0B71F31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C3442D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4BF3FF41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6A942FD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黄河牌</w:t>
            </w:r>
          </w:p>
        </w:tc>
        <w:tc>
          <w:tcPr>
            <w:tcW w:w="1717" w:type="dxa"/>
            <w:shd w:val="clear" w:color="auto" w:fill="auto"/>
          </w:tcPr>
          <w:p w14:paraId="51FC8813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JK6106GBEVQ8</w:t>
            </w:r>
          </w:p>
        </w:tc>
        <w:tc>
          <w:tcPr>
            <w:tcW w:w="1767" w:type="dxa"/>
            <w:shd w:val="clear" w:color="auto" w:fill="auto"/>
          </w:tcPr>
          <w:p w14:paraId="5FFD1E7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0C87763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6ACFF12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A84DB74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5E3A644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296E503A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08088C8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黄河牌</w:t>
            </w:r>
          </w:p>
        </w:tc>
        <w:tc>
          <w:tcPr>
            <w:tcW w:w="1717" w:type="dxa"/>
            <w:shd w:val="clear" w:color="auto" w:fill="auto"/>
          </w:tcPr>
          <w:p w14:paraId="4B03C726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JK6116HBEVQA</w:t>
            </w:r>
          </w:p>
        </w:tc>
        <w:tc>
          <w:tcPr>
            <w:tcW w:w="1767" w:type="dxa"/>
            <w:shd w:val="clear" w:color="auto" w:fill="auto"/>
          </w:tcPr>
          <w:p w14:paraId="6AFBC7CE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14:paraId="582D233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DEE1C4B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5C24CAD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4A045B58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24311849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0A7D6FC8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黄河牌</w:t>
            </w:r>
          </w:p>
        </w:tc>
        <w:tc>
          <w:tcPr>
            <w:tcW w:w="1717" w:type="dxa"/>
            <w:shd w:val="clear" w:color="auto" w:fill="auto"/>
          </w:tcPr>
          <w:p w14:paraId="0935F52C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JK6126GBEVQ1</w:t>
            </w:r>
          </w:p>
        </w:tc>
        <w:tc>
          <w:tcPr>
            <w:tcW w:w="1767" w:type="dxa"/>
            <w:shd w:val="clear" w:color="auto" w:fill="auto"/>
          </w:tcPr>
          <w:p w14:paraId="760B3E3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285EF51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8D07A04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12C06362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9B15CE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2446BE06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48F4C26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黄河牌</w:t>
            </w:r>
          </w:p>
        </w:tc>
        <w:tc>
          <w:tcPr>
            <w:tcW w:w="1717" w:type="dxa"/>
            <w:shd w:val="clear" w:color="auto" w:fill="auto"/>
          </w:tcPr>
          <w:p w14:paraId="70D385B1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JK6126GBEVQ4</w:t>
            </w:r>
          </w:p>
        </w:tc>
        <w:tc>
          <w:tcPr>
            <w:tcW w:w="1767" w:type="dxa"/>
            <w:shd w:val="clear" w:color="auto" w:fill="auto"/>
          </w:tcPr>
          <w:p w14:paraId="7DBCDD0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5178F80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C4F8E79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0E5B1E2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6E62169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259CB21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0768898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黄河牌</w:t>
            </w:r>
          </w:p>
        </w:tc>
        <w:tc>
          <w:tcPr>
            <w:tcW w:w="1717" w:type="dxa"/>
            <w:shd w:val="clear" w:color="auto" w:fill="auto"/>
          </w:tcPr>
          <w:p w14:paraId="5071A95C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JK6126GBEVQ70</w:t>
            </w:r>
          </w:p>
        </w:tc>
        <w:tc>
          <w:tcPr>
            <w:tcW w:w="1767" w:type="dxa"/>
            <w:shd w:val="clear" w:color="auto" w:fill="auto"/>
          </w:tcPr>
          <w:p w14:paraId="337AFEA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1088D49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60CC6AE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319A2F4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498D532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4DBC5B0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4DFC330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黄河牌</w:t>
            </w:r>
          </w:p>
        </w:tc>
        <w:tc>
          <w:tcPr>
            <w:tcW w:w="1717" w:type="dxa"/>
            <w:shd w:val="clear" w:color="auto" w:fill="auto"/>
          </w:tcPr>
          <w:p w14:paraId="5F3E11B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JK6126HBEVQA1</w:t>
            </w:r>
          </w:p>
        </w:tc>
        <w:tc>
          <w:tcPr>
            <w:tcW w:w="1767" w:type="dxa"/>
            <w:shd w:val="clear" w:color="auto" w:fill="auto"/>
          </w:tcPr>
          <w:p w14:paraId="6B3B9870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14:paraId="6853E88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94ED967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32EE52A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91A621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2431BA10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22BBCA0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黄河牌</w:t>
            </w:r>
          </w:p>
        </w:tc>
        <w:tc>
          <w:tcPr>
            <w:tcW w:w="1717" w:type="dxa"/>
            <w:shd w:val="clear" w:color="auto" w:fill="auto"/>
          </w:tcPr>
          <w:p w14:paraId="19419289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JK6806GBEVQ4</w:t>
            </w:r>
          </w:p>
        </w:tc>
        <w:tc>
          <w:tcPr>
            <w:tcW w:w="1767" w:type="dxa"/>
            <w:shd w:val="clear" w:color="auto" w:fill="auto"/>
          </w:tcPr>
          <w:p w14:paraId="039F4327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0FDFD72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F930DC0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0F70828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000A1C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534C02F3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30" w:type="dxa"/>
            <w:shd w:val="clear" w:color="auto" w:fill="auto"/>
          </w:tcPr>
          <w:p w14:paraId="261A029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黄河牌</w:t>
            </w:r>
          </w:p>
        </w:tc>
        <w:tc>
          <w:tcPr>
            <w:tcW w:w="1717" w:type="dxa"/>
            <w:shd w:val="clear" w:color="auto" w:fill="auto"/>
          </w:tcPr>
          <w:p w14:paraId="4EE19EEA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JK6806GBEVQ5</w:t>
            </w:r>
          </w:p>
        </w:tc>
        <w:tc>
          <w:tcPr>
            <w:tcW w:w="1767" w:type="dxa"/>
            <w:shd w:val="clear" w:color="auto" w:fill="auto"/>
          </w:tcPr>
          <w:p w14:paraId="409A44D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79507B3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17C7AC8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7833778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FF3E3B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14:paraId="3A72C2C3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shd w:val="clear" w:color="auto" w:fill="auto"/>
          </w:tcPr>
          <w:p w14:paraId="5FA674E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shd w:val="clear" w:color="auto" w:fill="auto"/>
          </w:tcPr>
          <w:p w14:paraId="0FE089E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ZK5041XLCBEV1</w:t>
            </w:r>
          </w:p>
        </w:tc>
        <w:tc>
          <w:tcPr>
            <w:tcW w:w="1767" w:type="dxa"/>
            <w:shd w:val="clear" w:color="auto" w:fill="auto"/>
          </w:tcPr>
          <w:p w14:paraId="34165827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  <w:shd w:val="clear" w:color="auto" w:fill="auto"/>
          </w:tcPr>
          <w:p w14:paraId="58409AB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758008F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F7F20BF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B18344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14:paraId="5A9A490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shd w:val="clear" w:color="auto" w:fill="auto"/>
          </w:tcPr>
          <w:p w14:paraId="6BF17FF1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shd w:val="clear" w:color="auto" w:fill="auto"/>
          </w:tcPr>
          <w:p w14:paraId="2AC622E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ZK5042XLCBEV1</w:t>
            </w:r>
          </w:p>
        </w:tc>
        <w:tc>
          <w:tcPr>
            <w:tcW w:w="1767" w:type="dxa"/>
            <w:shd w:val="clear" w:color="auto" w:fill="auto"/>
          </w:tcPr>
          <w:p w14:paraId="0E36F15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  <w:shd w:val="clear" w:color="auto" w:fill="auto"/>
          </w:tcPr>
          <w:p w14:paraId="6CD520C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EE74BA4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161A4EAF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A495629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14:paraId="3A7B1A6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shd w:val="clear" w:color="auto" w:fill="auto"/>
          </w:tcPr>
          <w:p w14:paraId="1FB1453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shd w:val="clear" w:color="auto" w:fill="auto"/>
          </w:tcPr>
          <w:p w14:paraId="6EB8968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ZK6105BEVG65</w:t>
            </w:r>
          </w:p>
        </w:tc>
        <w:tc>
          <w:tcPr>
            <w:tcW w:w="1767" w:type="dxa"/>
            <w:shd w:val="clear" w:color="auto" w:fill="auto"/>
          </w:tcPr>
          <w:p w14:paraId="3A74CE6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2E1F395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3147D80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A4DC3A6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4576E86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14:paraId="093805D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shd w:val="clear" w:color="auto" w:fill="auto"/>
          </w:tcPr>
          <w:p w14:paraId="4545BA7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shd w:val="clear" w:color="auto" w:fill="auto"/>
          </w:tcPr>
          <w:p w14:paraId="1F0E3BA6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ZK6106BEVG4</w:t>
            </w:r>
          </w:p>
        </w:tc>
        <w:tc>
          <w:tcPr>
            <w:tcW w:w="1767" w:type="dxa"/>
            <w:shd w:val="clear" w:color="auto" w:fill="auto"/>
          </w:tcPr>
          <w:p w14:paraId="0013046F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749DC17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57189EF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41F7BAE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6D8966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14:paraId="1E0FDA19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shd w:val="clear" w:color="auto" w:fill="auto"/>
          </w:tcPr>
          <w:p w14:paraId="612EA648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shd w:val="clear" w:color="auto" w:fill="auto"/>
          </w:tcPr>
          <w:p w14:paraId="55ADF0A5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ZK6126BEVG6</w:t>
            </w:r>
          </w:p>
        </w:tc>
        <w:tc>
          <w:tcPr>
            <w:tcW w:w="1767" w:type="dxa"/>
            <w:shd w:val="clear" w:color="auto" w:fill="auto"/>
          </w:tcPr>
          <w:p w14:paraId="0CF5D7A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  <w:shd w:val="clear" w:color="auto" w:fill="auto"/>
          </w:tcPr>
          <w:p w14:paraId="4E5E5F0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12E9292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3FC5543D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03D8DC4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郑州宇通客车股份有限公司</w:t>
            </w:r>
          </w:p>
        </w:tc>
        <w:tc>
          <w:tcPr>
            <w:tcW w:w="920" w:type="dxa"/>
            <w:shd w:val="clear" w:color="auto" w:fill="auto"/>
          </w:tcPr>
          <w:p w14:paraId="2474575F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71</w:t>
            </w:r>
          </w:p>
        </w:tc>
        <w:tc>
          <w:tcPr>
            <w:tcW w:w="1030" w:type="dxa"/>
            <w:shd w:val="clear" w:color="auto" w:fill="auto"/>
          </w:tcPr>
          <w:p w14:paraId="1E488FB6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17" w:type="dxa"/>
            <w:shd w:val="clear" w:color="auto" w:fill="auto"/>
          </w:tcPr>
          <w:p w14:paraId="60BDF56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ZK6650BEVG28</w:t>
            </w:r>
          </w:p>
        </w:tc>
        <w:tc>
          <w:tcPr>
            <w:tcW w:w="1767" w:type="dxa"/>
            <w:shd w:val="clear" w:color="auto" w:fill="auto"/>
          </w:tcPr>
          <w:p w14:paraId="727D85A1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547C575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CE1AE8E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32B9C434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BA8DE94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海马新能源汽车有限公司</w:t>
            </w:r>
          </w:p>
        </w:tc>
        <w:tc>
          <w:tcPr>
            <w:tcW w:w="920" w:type="dxa"/>
            <w:shd w:val="clear" w:color="auto" w:fill="auto"/>
          </w:tcPr>
          <w:p w14:paraId="386F858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72</w:t>
            </w:r>
          </w:p>
        </w:tc>
        <w:tc>
          <w:tcPr>
            <w:tcW w:w="1030" w:type="dxa"/>
            <w:shd w:val="clear" w:color="auto" w:fill="auto"/>
          </w:tcPr>
          <w:p w14:paraId="29620A2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奥路卡牌</w:t>
            </w:r>
          </w:p>
        </w:tc>
        <w:tc>
          <w:tcPr>
            <w:tcW w:w="1717" w:type="dxa"/>
            <w:shd w:val="clear" w:color="auto" w:fill="auto"/>
          </w:tcPr>
          <w:p w14:paraId="312CFF1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ZQ5030XXYZC1BEV</w:t>
            </w:r>
          </w:p>
        </w:tc>
        <w:tc>
          <w:tcPr>
            <w:tcW w:w="1767" w:type="dxa"/>
            <w:shd w:val="clear" w:color="auto" w:fill="auto"/>
          </w:tcPr>
          <w:p w14:paraId="26421B2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511850D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134CCD7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8F259BF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469DE4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  <w:shd w:val="clear" w:color="auto" w:fill="auto"/>
          </w:tcPr>
          <w:p w14:paraId="5C807D11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  <w:shd w:val="clear" w:color="auto" w:fill="auto"/>
          </w:tcPr>
          <w:p w14:paraId="484ACF0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  <w:shd w:val="clear" w:color="auto" w:fill="auto"/>
          </w:tcPr>
          <w:p w14:paraId="78F49E1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BYD3310EG9BEV</w:t>
            </w:r>
          </w:p>
        </w:tc>
        <w:tc>
          <w:tcPr>
            <w:tcW w:w="1767" w:type="dxa"/>
            <w:shd w:val="clear" w:color="auto" w:fill="auto"/>
          </w:tcPr>
          <w:p w14:paraId="5B630B03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纯电动自卸车</w:t>
            </w:r>
          </w:p>
        </w:tc>
        <w:tc>
          <w:tcPr>
            <w:tcW w:w="781" w:type="dxa"/>
            <w:shd w:val="clear" w:color="auto" w:fill="auto"/>
          </w:tcPr>
          <w:p w14:paraId="01AA66C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23DEE07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1A2F59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43B4E6D6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  <w:shd w:val="clear" w:color="auto" w:fill="auto"/>
          </w:tcPr>
          <w:p w14:paraId="0E087AEF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  <w:shd w:val="clear" w:color="auto" w:fill="auto"/>
          </w:tcPr>
          <w:p w14:paraId="7660D878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  <w:shd w:val="clear" w:color="auto" w:fill="auto"/>
          </w:tcPr>
          <w:p w14:paraId="7C5D75E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BYD5040XLCBEV1</w:t>
            </w:r>
          </w:p>
        </w:tc>
        <w:tc>
          <w:tcPr>
            <w:tcW w:w="1767" w:type="dxa"/>
            <w:shd w:val="clear" w:color="auto" w:fill="auto"/>
          </w:tcPr>
          <w:p w14:paraId="2880A73D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  <w:shd w:val="clear" w:color="auto" w:fill="auto"/>
          </w:tcPr>
          <w:p w14:paraId="6A9C88E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EC16817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CE134AB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6AE71D2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  <w:shd w:val="clear" w:color="auto" w:fill="auto"/>
          </w:tcPr>
          <w:p w14:paraId="3D5135C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  <w:shd w:val="clear" w:color="auto" w:fill="auto"/>
          </w:tcPr>
          <w:p w14:paraId="6F888E0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  <w:shd w:val="clear" w:color="auto" w:fill="auto"/>
          </w:tcPr>
          <w:p w14:paraId="64BE4723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BYD6450VBEV2</w:t>
            </w:r>
          </w:p>
        </w:tc>
        <w:tc>
          <w:tcPr>
            <w:tcW w:w="1767" w:type="dxa"/>
            <w:shd w:val="clear" w:color="auto" w:fill="auto"/>
          </w:tcPr>
          <w:p w14:paraId="72BBEF6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shd w:val="clear" w:color="auto" w:fill="auto"/>
          </w:tcPr>
          <w:p w14:paraId="2EDBBBD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800A954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1CC31D6A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44C23EF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  <w:shd w:val="clear" w:color="auto" w:fill="auto"/>
          </w:tcPr>
          <w:p w14:paraId="780B32A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  <w:shd w:val="clear" w:color="auto" w:fill="auto"/>
          </w:tcPr>
          <w:p w14:paraId="60A4398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比亚迪牌</w:t>
            </w:r>
          </w:p>
        </w:tc>
        <w:tc>
          <w:tcPr>
            <w:tcW w:w="1717" w:type="dxa"/>
            <w:shd w:val="clear" w:color="auto" w:fill="auto"/>
          </w:tcPr>
          <w:p w14:paraId="173F63FB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BYD6900B4EV1</w:t>
            </w:r>
          </w:p>
        </w:tc>
        <w:tc>
          <w:tcPr>
            <w:tcW w:w="1767" w:type="dxa"/>
            <w:shd w:val="clear" w:color="auto" w:fill="auto"/>
          </w:tcPr>
          <w:p w14:paraId="75EB64A7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62815E0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DE3D03D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C6CC83D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44ACC5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比亚迪汽车工业有限公司</w:t>
            </w:r>
          </w:p>
        </w:tc>
        <w:tc>
          <w:tcPr>
            <w:tcW w:w="920" w:type="dxa"/>
            <w:shd w:val="clear" w:color="auto" w:fill="auto"/>
          </w:tcPr>
          <w:p w14:paraId="648EDD8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79</w:t>
            </w:r>
          </w:p>
        </w:tc>
        <w:tc>
          <w:tcPr>
            <w:tcW w:w="1030" w:type="dxa"/>
            <w:shd w:val="clear" w:color="auto" w:fill="auto"/>
          </w:tcPr>
          <w:p w14:paraId="57D58AC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腾势牌</w:t>
            </w:r>
          </w:p>
        </w:tc>
        <w:tc>
          <w:tcPr>
            <w:tcW w:w="1717" w:type="dxa"/>
            <w:shd w:val="clear" w:color="auto" w:fill="auto"/>
          </w:tcPr>
          <w:p w14:paraId="36394B4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QCJ6490SBEV1</w:t>
            </w:r>
          </w:p>
        </w:tc>
        <w:tc>
          <w:tcPr>
            <w:tcW w:w="1767" w:type="dxa"/>
            <w:shd w:val="clear" w:color="auto" w:fill="auto"/>
          </w:tcPr>
          <w:p w14:paraId="4F0AE1D3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shd w:val="clear" w:color="auto" w:fill="auto"/>
          </w:tcPr>
          <w:p w14:paraId="6F864A7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1479F58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7B86456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7EE2F9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东风柳州汽车有限公司</w:t>
            </w:r>
          </w:p>
        </w:tc>
        <w:tc>
          <w:tcPr>
            <w:tcW w:w="920" w:type="dxa"/>
            <w:shd w:val="clear" w:color="auto" w:fill="auto"/>
          </w:tcPr>
          <w:p w14:paraId="07A40FD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91</w:t>
            </w:r>
          </w:p>
        </w:tc>
        <w:tc>
          <w:tcPr>
            <w:tcW w:w="1030" w:type="dxa"/>
            <w:shd w:val="clear" w:color="auto" w:fill="auto"/>
          </w:tcPr>
          <w:p w14:paraId="3BFF90AE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14:paraId="565E2F30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LZ6512MLANEV</w:t>
            </w:r>
          </w:p>
        </w:tc>
        <w:tc>
          <w:tcPr>
            <w:tcW w:w="1767" w:type="dxa"/>
            <w:shd w:val="clear" w:color="auto" w:fill="auto"/>
          </w:tcPr>
          <w:p w14:paraId="76452551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shd w:val="clear" w:color="auto" w:fill="auto"/>
          </w:tcPr>
          <w:p w14:paraId="55B58F4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35E784D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3B8BE0D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15FAC5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东风柳州汽车有限公司</w:t>
            </w:r>
          </w:p>
        </w:tc>
        <w:tc>
          <w:tcPr>
            <w:tcW w:w="920" w:type="dxa"/>
            <w:shd w:val="clear" w:color="auto" w:fill="auto"/>
          </w:tcPr>
          <w:p w14:paraId="4E63B1F1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91</w:t>
            </w:r>
          </w:p>
        </w:tc>
        <w:tc>
          <w:tcPr>
            <w:tcW w:w="1030" w:type="dxa"/>
            <w:shd w:val="clear" w:color="auto" w:fill="auto"/>
          </w:tcPr>
          <w:p w14:paraId="61AE3BB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14:paraId="74351C77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LZ6515MLAEV</w:t>
            </w:r>
          </w:p>
        </w:tc>
        <w:tc>
          <w:tcPr>
            <w:tcW w:w="1767" w:type="dxa"/>
            <w:shd w:val="clear" w:color="auto" w:fill="auto"/>
          </w:tcPr>
          <w:p w14:paraId="3491E44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shd w:val="clear" w:color="auto" w:fill="auto"/>
          </w:tcPr>
          <w:p w14:paraId="5BEFA37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4143854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A39EFAD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BAC8130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东风柳州汽车有限公司</w:t>
            </w:r>
          </w:p>
        </w:tc>
        <w:tc>
          <w:tcPr>
            <w:tcW w:w="920" w:type="dxa"/>
            <w:shd w:val="clear" w:color="auto" w:fill="auto"/>
          </w:tcPr>
          <w:p w14:paraId="73E4D0E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91</w:t>
            </w:r>
          </w:p>
        </w:tc>
        <w:tc>
          <w:tcPr>
            <w:tcW w:w="1030" w:type="dxa"/>
            <w:shd w:val="clear" w:color="auto" w:fill="auto"/>
          </w:tcPr>
          <w:p w14:paraId="2C2EE5D1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17" w:type="dxa"/>
            <w:shd w:val="clear" w:color="auto" w:fill="auto"/>
          </w:tcPr>
          <w:p w14:paraId="1E3349E3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LZ6516MLAEV</w:t>
            </w:r>
          </w:p>
        </w:tc>
        <w:tc>
          <w:tcPr>
            <w:tcW w:w="1767" w:type="dxa"/>
            <w:shd w:val="clear" w:color="auto" w:fill="auto"/>
          </w:tcPr>
          <w:p w14:paraId="30A63D77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shd w:val="clear" w:color="auto" w:fill="auto"/>
          </w:tcPr>
          <w:p w14:paraId="7490DA5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03F3BE2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6C1E5BA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796EA1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上汽通用五菱汽车股份有限公司</w:t>
            </w:r>
          </w:p>
        </w:tc>
        <w:tc>
          <w:tcPr>
            <w:tcW w:w="920" w:type="dxa"/>
            <w:shd w:val="clear" w:color="auto" w:fill="auto"/>
          </w:tcPr>
          <w:p w14:paraId="13A01056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92</w:t>
            </w:r>
          </w:p>
        </w:tc>
        <w:tc>
          <w:tcPr>
            <w:tcW w:w="1030" w:type="dxa"/>
            <w:shd w:val="clear" w:color="auto" w:fill="auto"/>
          </w:tcPr>
          <w:p w14:paraId="7E9F76C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宝骏牌</w:t>
            </w:r>
          </w:p>
        </w:tc>
        <w:tc>
          <w:tcPr>
            <w:tcW w:w="1717" w:type="dxa"/>
            <w:shd w:val="clear" w:color="auto" w:fill="auto"/>
          </w:tcPr>
          <w:p w14:paraId="469B96D7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LZW7001EVDEP</w:t>
            </w:r>
          </w:p>
        </w:tc>
        <w:tc>
          <w:tcPr>
            <w:tcW w:w="1767" w:type="dxa"/>
            <w:shd w:val="clear" w:color="auto" w:fill="auto"/>
          </w:tcPr>
          <w:p w14:paraId="59F68FF1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62FD089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86E031B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34E91B54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DCA3144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重庆长安汽车股份有限公司</w:t>
            </w:r>
          </w:p>
        </w:tc>
        <w:tc>
          <w:tcPr>
            <w:tcW w:w="920" w:type="dxa"/>
            <w:shd w:val="clear" w:color="auto" w:fill="auto"/>
          </w:tcPr>
          <w:p w14:paraId="00D0F00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30" w:type="dxa"/>
            <w:shd w:val="clear" w:color="auto" w:fill="auto"/>
          </w:tcPr>
          <w:p w14:paraId="6A95B70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17" w:type="dxa"/>
            <w:shd w:val="clear" w:color="auto" w:fill="auto"/>
          </w:tcPr>
          <w:p w14:paraId="0C9B6A01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SC7003ADABEV</w:t>
            </w:r>
          </w:p>
        </w:tc>
        <w:tc>
          <w:tcPr>
            <w:tcW w:w="1767" w:type="dxa"/>
            <w:shd w:val="clear" w:color="auto" w:fill="auto"/>
          </w:tcPr>
          <w:p w14:paraId="413E5ADD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1030BA7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E64F2ED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F79EC2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365DA6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四川野马汽车股份有限公司</w:t>
            </w:r>
          </w:p>
        </w:tc>
        <w:tc>
          <w:tcPr>
            <w:tcW w:w="920" w:type="dxa"/>
            <w:shd w:val="clear" w:color="auto" w:fill="auto"/>
          </w:tcPr>
          <w:p w14:paraId="65797969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1030" w:type="dxa"/>
            <w:shd w:val="clear" w:color="auto" w:fill="auto"/>
          </w:tcPr>
          <w:p w14:paraId="0033ADFB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野马牌</w:t>
            </w:r>
          </w:p>
        </w:tc>
        <w:tc>
          <w:tcPr>
            <w:tcW w:w="1717" w:type="dxa"/>
            <w:shd w:val="clear" w:color="auto" w:fill="auto"/>
          </w:tcPr>
          <w:p w14:paraId="59A61AD3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SQJ7001EK2BEV</w:t>
            </w:r>
          </w:p>
        </w:tc>
        <w:tc>
          <w:tcPr>
            <w:tcW w:w="1767" w:type="dxa"/>
            <w:shd w:val="clear" w:color="auto" w:fill="auto"/>
          </w:tcPr>
          <w:p w14:paraId="545FE3A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7DAE2F9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C1DE3D3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1C828C5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6D0C9A9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四川野马汽车股份有限公司</w:t>
            </w:r>
          </w:p>
        </w:tc>
        <w:tc>
          <w:tcPr>
            <w:tcW w:w="920" w:type="dxa"/>
            <w:shd w:val="clear" w:color="auto" w:fill="auto"/>
          </w:tcPr>
          <w:p w14:paraId="62D525C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1030" w:type="dxa"/>
            <w:shd w:val="clear" w:color="auto" w:fill="auto"/>
          </w:tcPr>
          <w:p w14:paraId="2617CEF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野马牌</w:t>
            </w:r>
          </w:p>
        </w:tc>
        <w:tc>
          <w:tcPr>
            <w:tcW w:w="1717" w:type="dxa"/>
            <w:shd w:val="clear" w:color="auto" w:fill="auto"/>
          </w:tcPr>
          <w:p w14:paraId="7A6AA021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SQJ7001EK3BEV</w:t>
            </w:r>
          </w:p>
        </w:tc>
        <w:tc>
          <w:tcPr>
            <w:tcW w:w="1767" w:type="dxa"/>
            <w:shd w:val="clear" w:color="auto" w:fill="auto"/>
          </w:tcPr>
          <w:p w14:paraId="678E151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50CCCE9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BFE029C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1B9EA40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45C4F7F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四川野马汽车股份有限公司</w:t>
            </w:r>
          </w:p>
        </w:tc>
        <w:tc>
          <w:tcPr>
            <w:tcW w:w="920" w:type="dxa"/>
            <w:shd w:val="clear" w:color="auto" w:fill="auto"/>
          </w:tcPr>
          <w:p w14:paraId="7462A87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1030" w:type="dxa"/>
            <w:shd w:val="clear" w:color="auto" w:fill="auto"/>
          </w:tcPr>
          <w:p w14:paraId="07E581E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野马牌</w:t>
            </w:r>
          </w:p>
        </w:tc>
        <w:tc>
          <w:tcPr>
            <w:tcW w:w="1717" w:type="dxa"/>
            <w:shd w:val="clear" w:color="auto" w:fill="auto"/>
          </w:tcPr>
          <w:p w14:paraId="0AB41B1C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SQJ7001EK4BEV</w:t>
            </w:r>
          </w:p>
        </w:tc>
        <w:tc>
          <w:tcPr>
            <w:tcW w:w="1767" w:type="dxa"/>
            <w:shd w:val="clear" w:color="auto" w:fill="auto"/>
          </w:tcPr>
          <w:p w14:paraId="3A80C582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7925D8E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7A4B0BA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1AB6F09E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7399DF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金龙联合汽车工业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苏州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20" w:type="dxa"/>
            <w:shd w:val="clear" w:color="auto" w:fill="auto"/>
          </w:tcPr>
          <w:p w14:paraId="786EBC69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  <w:shd w:val="clear" w:color="auto" w:fill="auto"/>
          </w:tcPr>
          <w:p w14:paraId="4B3F0FB1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  <w:shd w:val="clear" w:color="auto" w:fill="auto"/>
          </w:tcPr>
          <w:p w14:paraId="4D49C36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KLQ6106GAEVN6</w:t>
            </w:r>
          </w:p>
        </w:tc>
        <w:tc>
          <w:tcPr>
            <w:tcW w:w="1767" w:type="dxa"/>
            <w:shd w:val="clear" w:color="auto" w:fill="auto"/>
          </w:tcPr>
          <w:p w14:paraId="21DA38E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4BC60B1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1E68EEE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41C7F9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457FAF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金龙联合汽车工业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苏州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20" w:type="dxa"/>
            <w:shd w:val="clear" w:color="auto" w:fill="auto"/>
          </w:tcPr>
          <w:p w14:paraId="1E444654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  <w:shd w:val="clear" w:color="auto" w:fill="auto"/>
          </w:tcPr>
          <w:p w14:paraId="3C4AC182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  <w:shd w:val="clear" w:color="auto" w:fill="auto"/>
          </w:tcPr>
          <w:p w14:paraId="1AEE6C86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KLQ6106GAEVN7</w:t>
            </w:r>
          </w:p>
        </w:tc>
        <w:tc>
          <w:tcPr>
            <w:tcW w:w="1767" w:type="dxa"/>
            <w:shd w:val="clear" w:color="auto" w:fill="auto"/>
          </w:tcPr>
          <w:p w14:paraId="47C6116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14970D5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4298459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5060446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2DEB3AB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金龙联合汽车工业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苏州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20" w:type="dxa"/>
            <w:shd w:val="clear" w:color="auto" w:fill="auto"/>
          </w:tcPr>
          <w:p w14:paraId="449F877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  <w:shd w:val="clear" w:color="auto" w:fill="auto"/>
          </w:tcPr>
          <w:p w14:paraId="371CE7C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  <w:shd w:val="clear" w:color="auto" w:fill="auto"/>
          </w:tcPr>
          <w:p w14:paraId="6AF4875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KLQ6109GAEVNT2</w:t>
            </w:r>
          </w:p>
        </w:tc>
        <w:tc>
          <w:tcPr>
            <w:tcW w:w="1767" w:type="dxa"/>
            <w:shd w:val="clear" w:color="auto" w:fill="auto"/>
          </w:tcPr>
          <w:p w14:paraId="41F84050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6BC809B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55BDE98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7C746A3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2EDC23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金龙联合汽车工业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苏州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20" w:type="dxa"/>
            <w:shd w:val="clear" w:color="auto" w:fill="auto"/>
          </w:tcPr>
          <w:p w14:paraId="6641951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  <w:shd w:val="clear" w:color="auto" w:fill="auto"/>
          </w:tcPr>
          <w:p w14:paraId="7D00B77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  <w:shd w:val="clear" w:color="auto" w:fill="auto"/>
          </w:tcPr>
          <w:p w14:paraId="1F8C427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KLQ6816GAEVN2</w:t>
            </w:r>
          </w:p>
        </w:tc>
        <w:tc>
          <w:tcPr>
            <w:tcW w:w="1767" w:type="dxa"/>
            <w:shd w:val="clear" w:color="auto" w:fill="auto"/>
          </w:tcPr>
          <w:p w14:paraId="62DE225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7ED891B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BD88EDC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0774C74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BBCD2CF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金龙联合汽车工业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苏州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20" w:type="dxa"/>
            <w:shd w:val="clear" w:color="auto" w:fill="auto"/>
          </w:tcPr>
          <w:p w14:paraId="55F032C7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  <w:shd w:val="clear" w:color="auto" w:fill="auto"/>
          </w:tcPr>
          <w:p w14:paraId="7AD8E57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  <w:shd w:val="clear" w:color="auto" w:fill="auto"/>
          </w:tcPr>
          <w:p w14:paraId="6DE8ED8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KLQ6856GAEVN4</w:t>
            </w:r>
          </w:p>
        </w:tc>
        <w:tc>
          <w:tcPr>
            <w:tcW w:w="1767" w:type="dxa"/>
            <w:shd w:val="clear" w:color="auto" w:fill="auto"/>
          </w:tcPr>
          <w:p w14:paraId="1BEC933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5DD913C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901D565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DED7864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4A3098E0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金龙联合汽车工业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苏州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20" w:type="dxa"/>
            <w:shd w:val="clear" w:color="auto" w:fill="auto"/>
          </w:tcPr>
          <w:p w14:paraId="4565AFA7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112</w:t>
            </w:r>
          </w:p>
        </w:tc>
        <w:tc>
          <w:tcPr>
            <w:tcW w:w="1030" w:type="dxa"/>
            <w:shd w:val="clear" w:color="auto" w:fill="auto"/>
          </w:tcPr>
          <w:p w14:paraId="6910712F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海格牌</w:t>
            </w:r>
          </w:p>
        </w:tc>
        <w:tc>
          <w:tcPr>
            <w:tcW w:w="1717" w:type="dxa"/>
            <w:shd w:val="clear" w:color="auto" w:fill="auto"/>
          </w:tcPr>
          <w:p w14:paraId="36D2F7E9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KLQ6856GAEVN5</w:t>
            </w:r>
          </w:p>
        </w:tc>
        <w:tc>
          <w:tcPr>
            <w:tcW w:w="1767" w:type="dxa"/>
            <w:shd w:val="clear" w:color="auto" w:fill="auto"/>
          </w:tcPr>
          <w:p w14:paraId="567D655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23A556D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22C4EBB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6644241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F4EAB26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奇瑞商用车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20" w:type="dxa"/>
            <w:shd w:val="clear" w:color="auto" w:fill="auto"/>
          </w:tcPr>
          <w:p w14:paraId="0808D49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1030" w:type="dxa"/>
            <w:shd w:val="clear" w:color="auto" w:fill="auto"/>
          </w:tcPr>
          <w:p w14:paraId="55D1054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开瑞牌</w:t>
            </w:r>
          </w:p>
        </w:tc>
        <w:tc>
          <w:tcPr>
            <w:tcW w:w="1717" w:type="dxa"/>
            <w:shd w:val="clear" w:color="auto" w:fill="auto"/>
          </w:tcPr>
          <w:p w14:paraId="4EC3DC11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SQR5030TYHBEVH08</w:t>
            </w:r>
          </w:p>
        </w:tc>
        <w:tc>
          <w:tcPr>
            <w:tcW w:w="1767" w:type="dxa"/>
            <w:shd w:val="clear" w:color="auto" w:fill="auto"/>
          </w:tcPr>
          <w:p w14:paraId="4ADE5443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781" w:type="dxa"/>
            <w:shd w:val="clear" w:color="auto" w:fill="auto"/>
          </w:tcPr>
          <w:p w14:paraId="4E53713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63AA8F9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8D55BC3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C2E1D30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奇瑞商用车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20" w:type="dxa"/>
            <w:shd w:val="clear" w:color="auto" w:fill="auto"/>
          </w:tcPr>
          <w:p w14:paraId="302269A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1030" w:type="dxa"/>
            <w:shd w:val="clear" w:color="auto" w:fill="auto"/>
          </w:tcPr>
          <w:p w14:paraId="333BA30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开瑞牌</w:t>
            </w:r>
          </w:p>
        </w:tc>
        <w:tc>
          <w:tcPr>
            <w:tcW w:w="1717" w:type="dxa"/>
            <w:shd w:val="clear" w:color="auto" w:fill="auto"/>
          </w:tcPr>
          <w:p w14:paraId="11EB07D6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SQR5180GQXBEV</w:t>
            </w:r>
          </w:p>
        </w:tc>
        <w:tc>
          <w:tcPr>
            <w:tcW w:w="1767" w:type="dxa"/>
            <w:shd w:val="clear" w:color="auto" w:fill="auto"/>
          </w:tcPr>
          <w:p w14:paraId="0098559E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  <w:shd w:val="clear" w:color="auto" w:fill="auto"/>
          </w:tcPr>
          <w:p w14:paraId="6F193CB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1701554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37126E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6EE72F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奇瑞商用车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20" w:type="dxa"/>
            <w:shd w:val="clear" w:color="auto" w:fill="auto"/>
          </w:tcPr>
          <w:p w14:paraId="24BC472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1030" w:type="dxa"/>
            <w:shd w:val="clear" w:color="auto" w:fill="auto"/>
          </w:tcPr>
          <w:p w14:paraId="6602F84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开瑞牌</w:t>
            </w:r>
          </w:p>
        </w:tc>
        <w:tc>
          <w:tcPr>
            <w:tcW w:w="1717" w:type="dxa"/>
            <w:shd w:val="clear" w:color="auto" w:fill="auto"/>
          </w:tcPr>
          <w:p w14:paraId="1AFB12A9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SQR5180TDYBEV</w:t>
            </w:r>
          </w:p>
        </w:tc>
        <w:tc>
          <w:tcPr>
            <w:tcW w:w="1767" w:type="dxa"/>
            <w:shd w:val="clear" w:color="auto" w:fill="auto"/>
          </w:tcPr>
          <w:p w14:paraId="2D079B9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纯电动多功能抑尘车</w:t>
            </w:r>
          </w:p>
        </w:tc>
        <w:tc>
          <w:tcPr>
            <w:tcW w:w="781" w:type="dxa"/>
            <w:shd w:val="clear" w:color="auto" w:fill="auto"/>
          </w:tcPr>
          <w:p w14:paraId="17E89A3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4A164F1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3EF14F3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6039B8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奇瑞商用车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20" w:type="dxa"/>
            <w:shd w:val="clear" w:color="auto" w:fill="auto"/>
          </w:tcPr>
          <w:p w14:paraId="23723714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1030" w:type="dxa"/>
            <w:shd w:val="clear" w:color="auto" w:fill="auto"/>
          </w:tcPr>
          <w:p w14:paraId="6FB7B41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开瑞牌</w:t>
            </w:r>
          </w:p>
        </w:tc>
        <w:tc>
          <w:tcPr>
            <w:tcW w:w="1717" w:type="dxa"/>
            <w:shd w:val="clear" w:color="auto" w:fill="auto"/>
          </w:tcPr>
          <w:p w14:paraId="758578B3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SQR5180TXSBEV</w:t>
            </w:r>
          </w:p>
        </w:tc>
        <w:tc>
          <w:tcPr>
            <w:tcW w:w="1767" w:type="dxa"/>
            <w:shd w:val="clear" w:color="auto" w:fill="auto"/>
          </w:tcPr>
          <w:p w14:paraId="1C7465D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  <w:shd w:val="clear" w:color="auto" w:fill="auto"/>
          </w:tcPr>
          <w:p w14:paraId="3873917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DE574F5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EAA470A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5745480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奇瑞商用车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有限公司</w:t>
            </w:r>
          </w:p>
        </w:tc>
        <w:tc>
          <w:tcPr>
            <w:tcW w:w="920" w:type="dxa"/>
            <w:shd w:val="clear" w:color="auto" w:fill="auto"/>
          </w:tcPr>
          <w:p w14:paraId="3ADA94B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119</w:t>
            </w:r>
          </w:p>
        </w:tc>
        <w:tc>
          <w:tcPr>
            <w:tcW w:w="1030" w:type="dxa"/>
            <w:shd w:val="clear" w:color="auto" w:fill="auto"/>
          </w:tcPr>
          <w:p w14:paraId="6E88A8CA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开瑞牌</w:t>
            </w:r>
          </w:p>
        </w:tc>
        <w:tc>
          <w:tcPr>
            <w:tcW w:w="1717" w:type="dxa"/>
            <w:shd w:val="clear" w:color="auto" w:fill="auto"/>
          </w:tcPr>
          <w:p w14:paraId="0BC04BF1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SQR5180ZYSBEV</w:t>
            </w:r>
          </w:p>
        </w:tc>
        <w:tc>
          <w:tcPr>
            <w:tcW w:w="1767" w:type="dxa"/>
            <w:shd w:val="clear" w:color="auto" w:fill="auto"/>
          </w:tcPr>
          <w:p w14:paraId="6B2E081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  <w:shd w:val="clear" w:color="auto" w:fill="auto"/>
          </w:tcPr>
          <w:p w14:paraId="5FF8FBE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BD0083C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16C4CE3F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7290874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shd w:val="clear" w:color="auto" w:fill="auto"/>
          </w:tcPr>
          <w:p w14:paraId="1C35FB2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  <w:shd w:val="clear" w:color="auto" w:fill="auto"/>
          </w:tcPr>
          <w:p w14:paraId="5DF08C56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  <w:shd w:val="clear" w:color="auto" w:fill="auto"/>
          </w:tcPr>
          <w:p w14:paraId="7044AD89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XMQ5030XXYBEVL01</w:t>
            </w:r>
          </w:p>
        </w:tc>
        <w:tc>
          <w:tcPr>
            <w:tcW w:w="1767" w:type="dxa"/>
            <w:shd w:val="clear" w:color="auto" w:fill="auto"/>
          </w:tcPr>
          <w:p w14:paraId="15C248FF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59772B9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034605D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6D8D17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46E8C31B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shd w:val="clear" w:color="auto" w:fill="auto"/>
          </w:tcPr>
          <w:p w14:paraId="6A91CCD4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30" w:type="dxa"/>
            <w:shd w:val="clear" w:color="auto" w:fill="auto"/>
          </w:tcPr>
          <w:p w14:paraId="766BE20A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17" w:type="dxa"/>
            <w:shd w:val="clear" w:color="auto" w:fill="auto"/>
          </w:tcPr>
          <w:p w14:paraId="23CB919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XMQ6105AGBEVL1</w:t>
            </w:r>
          </w:p>
        </w:tc>
        <w:tc>
          <w:tcPr>
            <w:tcW w:w="1767" w:type="dxa"/>
            <w:shd w:val="clear" w:color="auto" w:fill="auto"/>
          </w:tcPr>
          <w:p w14:paraId="539D46B7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  <w:shd w:val="clear" w:color="auto" w:fill="auto"/>
          </w:tcPr>
          <w:p w14:paraId="53AEB3C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2F649FA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461C606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5F69FE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14:paraId="71625FC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shd w:val="clear" w:color="auto" w:fill="auto"/>
          </w:tcPr>
          <w:p w14:paraId="66021C5A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  <w:shd w:val="clear" w:color="auto" w:fill="auto"/>
          </w:tcPr>
          <w:p w14:paraId="7A06A3A6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XML6105JEVJ0CD</w:t>
            </w:r>
          </w:p>
        </w:tc>
        <w:tc>
          <w:tcPr>
            <w:tcW w:w="1767" w:type="dxa"/>
            <w:shd w:val="clear" w:color="auto" w:fill="auto"/>
          </w:tcPr>
          <w:p w14:paraId="6BC11A47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6A1A031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0C15489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3D80B883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E33586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14:paraId="62D24319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shd w:val="clear" w:color="auto" w:fill="auto"/>
          </w:tcPr>
          <w:p w14:paraId="3765095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  <w:shd w:val="clear" w:color="auto" w:fill="auto"/>
          </w:tcPr>
          <w:p w14:paraId="3A237691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XML6185JEVJ0C</w:t>
            </w:r>
          </w:p>
        </w:tc>
        <w:tc>
          <w:tcPr>
            <w:tcW w:w="1767" w:type="dxa"/>
            <w:shd w:val="clear" w:color="auto" w:fill="auto"/>
          </w:tcPr>
          <w:p w14:paraId="7D88621A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74287FF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32CFD5B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3D4DBB8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7FDF46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14:paraId="249666C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30" w:type="dxa"/>
            <w:shd w:val="clear" w:color="auto" w:fill="auto"/>
          </w:tcPr>
          <w:p w14:paraId="38F23CE2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17" w:type="dxa"/>
            <w:shd w:val="clear" w:color="auto" w:fill="auto"/>
          </w:tcPr>
          <w:p w14:paraId="40167A5A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XML6700JEVY0</w:t>
            </w:r>
          </w:p>
        </w:tc>
        <w:tc>
          <w:tcPr>
            <w:tcW w:w="1767" w:type="dxa"/>
            <w:shd w:val="clear" w:color="auto" w:fill="auto"/>
          </w:tcPr>
          <w:p w14:paraId="396096C7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14:paraId="4985201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B110F92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0004E38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6C5A31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中通客车控股股份有限公司</w:t>
            </w:r>
          </w:p>
        </w:tc>
        <w:tc>
          <w:tcPr>
            <w:tcW w:w="920" w:type="dxa"/>
            <w:shd w:val="clear" w:color="auto" w:fill="auto"/>
          </w:tcPr>
          <w:p w14:paraId="470EA703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125</w:t>
            </w:r>
          </w:p>
        </w:tc>
        <w:tc>
          <w:tcPr>
            <w:tcW w:w="1030" w:type="dxa"/>
            <w:shd w:val="clear" w:color="auto" w:fill="auto"/>
          </w:tcPr>
          <w:p w14:paraId="1829E905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中通牌</w:t>
            </w:r>
          </w:p>
        </w:tc>
        <w:tc>
          <w:tcPr>
            <w:tcW w:w="1717" w:type="dxa"/>
            <w:shd w:val="clear" w:color="auto" w:fill="auto"/>
          </w:tcPr>
          <w:p w14:paraId="1ADD30D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LCK6816EVGC</w:t>
            </w:r>
          </w:p>
        </w:tc>
        <w:tc>
          <w:tcPr>
            <w:tcW w:w="1767" w:type="dxa"/>
            <w:shd w:val="clear" w:color="auto" w:fill="auto"/>
          </w:tcPr>
          <w:p w14:paraId="32A89C80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0988AAE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1613EA0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388F41F6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AE23FC0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中恒天智骏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赣州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汽车有限公司</w:t>
            </w:r>
          </w:p>
        </w:tc>
        <w:tc>
          <w:tcPr>
            <w:tcW w:w="920" w:type="dxa"/>
            <w:shd w:val="clear" w:color="auto" w:fill="auto"/>
          </w:tcPr>
          <w:p w14:paraId="04B48A3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135</w:t>
            </w:r>
          </w:p>
        </w:tc>
        <w:tc>
          <w:tcPr>
            <w:tcW w:w="1030" w:type="dxa"/>
            <w:shd w:val="clear" w:color="auto" w:fill="auto"/>
          </w:tcPr>
          <w:p w14:paraId="1D27DF6A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国机智骏牌</w:t>
            </w:r>
          </w:p>
        </w:tc>
        <w:tc>
          <w:tcPr>
            <w:tcW w:w="1717" w:type="dxa"/>
            <w:shd w:val="clear" w:color="auto" w:fill="auto"/>
          </w:tcPr>
          <w:p w14:paraId="1DB2A127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ZHT7000KD02EV</w:t>
            </w:r>
          </w:p>
        </w:tc>
        <w:tc>
          <w:tcPr>
            <w:tcW w:w="1767" w:type="dxa"/>
            <w:shd w:val="clear" w:color="auto" w:fill="auto"/>
          </w:tcPr>
          <w:p w14:paraId="68DD1F1F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05FFCCD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3A4C35B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AAC4BA7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4EDF231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615289B0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14:paraId="36791EB2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shd w:val="clear" w:color="auto" w:fill="auto"/>
          </w:tcPr>
          <w:p w14:paraId="5F9B72D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NJL5180GQXBEV1</w:t>
            </w:r>
          </w:p>
        </w:tc>
        <w:tc>
          <w:tcPr>
            <w:tcW w:w="1767" w:type="dxa"/>
            <w:shd w:val="clear" w:color="auto" w:fill="auto"/>
          </w:tcPr>
          <w:p w14:paraId="6992B78A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  <w:shd w:val="clear" w:color="auto" w:fill="auto"/>
          </w:tcPr>
          <w:p w14:paraId="3C9823D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07A44F6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2E74D61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E905B7B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53123DF9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14:paraId="7DE04D7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shd w:val="clear" w:color="auto" w:fill="auto"/>
          </w:tcPr>
          <w:p w14:paraId="2108265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NJL5180GSSBEV1</w:t>
            </w:r>
          </w:p>
        </w:tc>
        <w:tc>
          <w:tcPr>
            <w:tcW w:w="1767" w:type="dxa"/>
            <w:shd w:val="clear" w:color="auto" w:fill="auto"/>
          </w:tcPr>
          <w:p w14:paraId="50B4CC13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纯电动洒水车</w:t>
            </w:r>
          </w:p>
        </w:tc>
        <w:tc>
          <w:tcPr>
            <w:tcW w:w="781" w:type="dxa"/>
            <w:shd w:val="clear" w:color="auto" w:fill="auto"/>
          </w:tcPr>
          <w:p w14:paraId="4305CC4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26FFEAB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DB47FA8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0925E9F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5A44C6B6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14:paraId="1B8822D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shd w:val="clear" w:color="auto" w:fill="auto"/>
          </w:tcPr>
          <w:p w14:paraId="50AE3D9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NJL5180TCABEV1</w:t>
            </w:r>
          </w:p>
        </w:tc>
        <w:tc>
          <w:tcPr>
            <w:tcW w:w="1767" w:type="dxa"/>
            <w:shd w:val="clear" w:color="auto" w:fill="auto"/>
          </w:tcPr>
          <w:p w14:paraId="477DCAB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781" w:type="dxa"/>
            <w:shd w:val="clear" w:color="auto" w:fill="auto"/>
          </w:tcPr>
          <w:p w14:paraId="3FD751F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8BD891F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D89B7B7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759E045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1DFD630D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14:paraId="1CCDB51A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shd w:val="clear" w:color="auto" w:fill="auto"/>
          </w:tcPr>
          <w:p w14:paraId="1AA975F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NJL5180TXSBEV1</w:t>
            </w:r>
          </w:p>
        </w:tc>
        <w:tc>
          <w:tcPr>
            <w:tcW w:w="1767" w:type="dxa"/>
            <w:shd w:val="clear" w:color="auto" w:fill="auto"/>
          </w:tcPr>
          <w:p w14:paraId="721E940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  <w:shd w:val="clear" w:color="auto" w:fill="auto"/>
          </w:tcPr>
          <w:p w14:paraId="1A22164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B761932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A423040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841AD64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7AA59A4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14:paraId="3E1BDA6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shd w:val="clear" w:color="auto" w:fill="auto"/>
          </w:tcPr>
          <w:p w14:paraId="4D956D37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NJL5180ZYSBEV</w:t>
            </w:r>
          </w:p>
        </w:tc>
        <w:tc>
          <w:tcPr>
            <w:tcW w:w="1767" w:type="dxa"/>
            <w:shd w:val="clear" w:color="auto" w:fill="auto"/>
          </w:tcPr>
          <w:p w14:paraId="788BB6B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  <w:shd w:val="clear" w:color="auto" w:fill="auto"/>
          </w:tcPr>
          <w:p w14:paraId="22EE4FB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1B29E88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CB15F97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BAD082F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681FD54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14:paraId="2846F046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shd w:val="clear" w:color="auto" w:fill="auto"/>
          </w:tcPr>
          <w:p w14:paraId="447C663A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NJL5310GJBBEV</w:t>
            </w:r>
          </w:p>
        </w:tc>
        <w:tc>
          <w:tcPr>
            <w:tcW w:w="1767" w:type="dxa"/>
            <w:shd w:val="clear" w:color="auto" w:fill="auto"/>
          </w:tcPr>
          <w:p w14:paraId="736A8CC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纯电动混凝土搅拌运输车</w:t>
            </w:r>
          </w:p>
        </w:tc>
        <w:tc>
          <w:tcPr>
            <w:tcW w:w="781" w:type="dxa"/>
            <w:shd w:val="clear" w:color="auto" w:fill="auto"/>
          </w:tcPr>
          <w:p w14:paraId="59A7494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69DEE0E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3C787F4E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5B89A24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45FE60DF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14:paraId="4AD7265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shd w:val="clear" w:color="auto" w:fill="auto"/>
          </w:tcPr>
          <w:p w14:paraId="3AE70E4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NJL5310ZLJBEV2</w:t>
            </w:r>
          </w:p>
        </w:tc>
        <w:tc>
          <w:tcPr>
            <w:tcW w:w="1767" w:type="dxa"/>
            <w:shd w:val="clear" w:color="auto" w:fill="auto"/>
          </w:tcPr>
          <w:p w14:paraId="4D1BB3DA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纯电动自卸式垃圾车</w:t>
            </w:r>
          </w:p>
        </w:tc>
        <w:tc>
          <w:tcPr>
            <w:tcW w:w="781" w:type="dxa"/>
            <w:shd w:val="clear" w:color="auto" w:fill="auto"/>
          </w:tcPr>
          <w:p w14:paraId="3ACF87E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8851EEB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33C264F4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43A7C4A0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162EFBC1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14:paraId="237CD57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shd w:val="clear" w:color="auto" w:fill="auto"/>
          </w:tcPr>
          <w:p w14:paraId="0716BCA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NJL6100GSEV1</w:t>
            </w:r>
          </w:p>
        </w:tc>
        <w:tc>
          <w:tcPr>
            <w:tcW w:w="1767" w:type="dxa"/>
            <w:shd w:val="clear" w:color="auto" w:fill="auto"/>
          </w:tcPr>
          <w:p w14:paraId="0E4F4A60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纯电动双层城市客车</w:t>
            </w:r>
          </w:p>
        </w:tc>
        <w:tc>
          <w:tcPr>
            <w:tcW w:w="781" w:type="dxa"/>
            <w:shd w:val="clear" w:color="auto" w:fill="auto"/>
          </w:tcPr>
          <w:p w14:paraId="12E50F3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10BB49E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6002631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EC5F359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3B159D76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14:paraId="474682B8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shd w:val="clear" w:color="auto" w:fill="auto"/>
          </w:tcPr>
          <w:p w14:paraId="7711B84A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NJL6127EV2</w:t>
            </w:r>
          </w:p>
        </w:tc>
        <w:tc>
          <w:tcPr>
            <w:tcW w:w="1767" w:type="dxa"/>
            <w:shd w:val="clear" w:color="auto" w:fill="auto"/>
          </w:tcPr>
          <w:p w14:paraId="7DD7DADA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14:paraId="5CF3D3A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549EF59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91CCA0C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07FEE20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36DF0B3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14:paraId="25BDB1F8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shd w:val="clear" w:color="auto" w:fill="auto"/>
          </w:tcPr>
          <w:p w14:paraId="7961360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NJL6129GSEV1</w:t>
            </w:r>
          </w:p>
        </w:tc>
        <w:tc>
          <w:tcPr>
            <w:tcW w:w="1767" w:type="dxa"/>
            <w:shd w:val="clear" w:color="auto" w:fill="auto"/>
          </w:tcPr>
          <w:p w14:paraId="2162C0ED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纯电动双层城市客车</w:t>
            </w:r>
          </w:p>
        </w:tc>
        <w:tc>
          <w:tcPr>
            <w:tcW w:w="781" w:type="dxa"/>
            <w:shd w:val="clear" w:color="auto" w:fill="auto"/>
          </w:tcPr>
          <w:p w14:paraId="64900CD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DF20DEE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06FEF3F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139E30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04C87F8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14:paraId="1AD060FE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shd w:val="clear" w:color="auto" w:fill="auto"/>
          </w:tcPr>
          <w:p w14:paraId="47259DA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NJL6822BEV1</w:t>
            </w:r>
          </w:p>
        </w:tc>
        <w:tc>
          <w:tcPr>
            <w:tcW w:w="1767" w:type="dxa"/>
            <w:shd w:val="clear" w:color="auto" w:fill="auto"/>
          </w:tcPr>
          <w:p w14:paraId="091EF8E7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14:paraId="043F5D7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23BC367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1A0D1990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39A6256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54BB397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30" w:type="dxa"/>
            <w:shd w:val="clear" w:color="auto" w:fill="auto"/>
          </w:tcPr>
          <w:p w14:paraId="2D99256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17" w:type="dxa"/>
            <w:shd w:val="clear" w:color="auto" w:fill="auto"/>
          </w:tcPr>
          <w:p w14:paraId="673C0A8C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NJL6859EV6</w:t>
            </w:r>
          </w:p>
        </w:tc>
        <w:tc>
          <w:tcPr>
            <w:tcW w:w="1767" w:type="dxa"/>
            <w:shd w:val="clear" w:color="auto" w:fill="auto"/>
          </w:tcPr>
          <w:p w14:paraId="056D96E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58438B1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42D6055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39C41C4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37DFC8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万向集团公司</w:t>
            </w:r>
          </w:p>
        </w:tc>
        <w:tc>
          <w:tcPr>
            <w:tcW w:w="920" w:type="dxa"/>
            <w:shd w:val="clear" w:color="auto" w:fill="auto"/>
          </w:tcPr>
          <w:p w14:paraId="034CAE7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150</w:t>
            </w:r>
          </w:p>
        </w:tc>
        <w:tc>
          <w:tcPr>
            <w:tcW w:w="1030" w:type="dxa"/>
            <w:shd w:val="clear" w:color="auto" w:fill="auto"/>
          </w:tcPr>
          <w:p w14:paraId="2FCED225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万向牌</w:t>
            </w:r>
          </w:p>
        </w:tc>
        <w:tc>
          <w:tcPr>
            <w:tcW w:w="1717" w:type="dxa"/>
            <w:shd w:val="clear" w:color="auto" w:fill="auto"/>
          </w:tcPr>
          <w:p w14:paraId="2C609C07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WXB6100GEV9</w:t>
            </w:r>
          </w:p>
        </w:tc>
        <w:tc>
          <w:tcPr>
            <w:tcW w:w="1767" w:type="dxa"/>
            <w:shd w:val="clear" w:color="auto" w:fill="auto"/>
          </w:tcPr>
          <w:p w14:paraId="114E8712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  <w:shd w:val="clear" w:color="auto" w:fill="auto"/>
          </w:tcPr>
          <w:p w14:paraId="0CA07EC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3B6DB2D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BD558E5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2C035F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万向集团公司</w:t>
            </w:r>
          </w:p>
        </w:tc>
        <w:tc>
          <w:tcPr>
            <w:tcW w:w="920" w:type="dxa"/>
            <w:shd w:val="clear" w:color="auto" w:fill="auto"/>
          </w:tcPr>
          <w:p w14:paraId="42E3FAD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150</w:t>
            </w:r>
          </w:p>
        </w:tc>
        <w:tc>
          <w:tcPr>
            <w:tcW w:w="1030" w:type="dxa"/>
            <w:shd w:val="clear" w:color="auto" w:fill="auto"/>
          </w:tcPr>
          <w:p w14:paraId="3F1B9C7E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万向牌</w:t>
            </w:r>
          </w:p>
        </w:tc>
        <w:tc>
          <w:tcPr>
            <w:tcW w:w="1717" w:type="dxa"/>
            <w:shd w:val="clear" w:color="auto" w:fill="auto"/>
          </w:tcPr>
          <w:p w14:paraId="214F6E0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WXB6121GEV11</w:t>
            </w:r>
          </w:p>
        </w:tc>
        <w:tc>
          <w:tcPr>
            <w:tcW w:w="1767" w:type="dxa"/>
            <w:shd w:val="clear" w:color="auto" w:fill="auto"/>
          </w:tcPr>
          <w:p w14:paraId="7F3DF89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纯电动低入口城市客车</w:t>
            </w:r>
          </w:p>
        </w:tc>
        <w:tc>
          <w:tcPr>
            <w:tcW w:w="781" w:type="dxa"/>
            <w:shd w:val="clear" w:color="auto" w:fill="auto"/>
          </w:tcPr>
          <w:p w14:paraId="077662B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A879E07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9034A7A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E4D113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万向集团公司</w:t>
            </w:r>
          </w:p>
        </w:tc>
        <w:tc>
          <w:tcPr>
            <w:tcW w:w="920" w:type="dxa"/>
            <w:shd w:val="clear" w:color="auto" w:fill="auto"/>
          </w:tcPr>
          <w:p w14:paraId="3D999424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150</w:t>
            </w:r>
          </w:p>
        </w:tc>
        <w:tc>
          <w:tcPr>
            <w:tcW w:w="1030" w:type="dxa"/>
            <w:shd w:val="clear" w:color="auto" w:fill="auto"/>
          </w:tcPr>
          <w:p w14:paraId="47D4EEE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万向牌</w:t>
            </w:r>
          </w:p>
        </w:tc>
        <w:tc>
          <w:tcPr>
            <w:tcW w:w="1717" w:type="dxa"/>
            <w:shd w:val="clear" w:color="auto" w:fill="auto"/>
          </w:tcPr>
          <w:p w14:paraId="4EDE4593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WXB6860GEV4</w:t>
            </w:r>
          </w:p>
        </w:tc>
        <w:tc>
          <w:tcPr>
            <w:tcW w:w="1767" w:type="dxa"/>
            <w:shd w:val="clear" w:color="auto" w:fill="auto"/>
          </w:tcPr>
          <w:p w14:paraId="401FE59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22B73C0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365440A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FC6748A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B71D7F5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  <w:shd w:val="clear" w:color="auto" w:fill="auto"/>
          </w:tcPr>
          <w:p w14:paraId="4976955D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shd w:val="clear" w:color="auto" w:fill="auto"/>
          </w:tcPr>
          <w:p w14:paraId="654CF5F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shd w:val="clear" w:color="auto" w:fill="auto"/>
          </w:tcPr>
          <w:p w14:paraId="5483DA45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TEG6129BEV12</w:t>
            </w:r>
          </w:p>
        </w:tc>
        <w:tc>
          <w:tcPr>
            <w:tcW w:w="1767" w:type="dxa"/>
            <w:shd w:val="clear" w:color="auto" w:fill="auto"/>
          </w:tcPr>
          <w:p w14:paraId="615959FD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3BDE1F5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C10B442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EF02200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D554932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  <w:shd w:val="clear" w:color="auto" w:fill="auto"/>
          </w:tcPr>
          <w:p w14:paraId="1BE5CBE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shd w:val="clear" w:color="auto" w:fill="auto"/>
          </w:tcPr>
          <w:p w14:paraId="59CCDE85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shd w:val="clear" w:color="auto" w:fill="auto"/>
          </w:tcPr>
          <w:p w14:paraId="23818097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TEG6129BEV14</w:t>
            </w:r>
          </w:p>
        </w:tc>
        <w:tc>
          <w:tcPr>
            <w:tcW w:w="1767" w:type="dxa"/>
            <w:shd w:val="clear" w:color="auto" w:fill="auto"/>
          </w:tcPr>
          <w:p w14:paraId="3A2EE66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3449536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5489B55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7E04A21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2889B18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  <w:shd w:val="clear" w:color="auto" w:fill="auto"/>
          </w:tcPr>
          <w:p w14:paraId="2DB2D00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30" w:type="dxa"/>
            <w:shd w:val="clear" w:color="auto" w:fill="auto"/>
          </w:tcPr>
          <w:p w14:paraId="3FE323A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shd w:val="clear" w:color="auto" w:fill="auto"/>
          </w:tcPr>
          <w:p w14:paraId="07DBEE0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TEG6803BEV02</w:t>
            </w:r>
          </w:p>
        </w:tc>
        <w:tc>
          <w:tcPr>
            <w:tcW w:w="1767" w:type="dxa"/>
            <w:shd w:val="clear" w:color="auto" w:fill="auto"/>
          </w:tcPr>
          <w:p w14:paraId="1B48328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3BC73BA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69E7A8C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D7BFD06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8A68D4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程力汽车集团股份有限公司</w:t>
            </w:r>
          </w:p>
        </w:tc>
        <w:tc>
          <w:tcPr>
            <w:tcW w:w="920" w:type="dxa"/>
            <w:shd w:val="clear" w:color="auto" w:fill="auto"/>
          </w:tcPr>
          <w:p w14:paraId="78876656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153</w:t>
            </w:r>
          </w:p>
        </w:tc>
        <w:tc>
          <w:tcPr>
            <w:tcW w:w="1030" w:type="dxa"/>
            <w:shd w:val="clear" w:color="auto" w:fill="auto"/>
          </w:tcPr>
          <w:p w14:paraId="7D6DE74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程力牌</w:t>
            </w:r>
          </w:p>
        </w:tc>
        <w:tc>
          <w:tcPr>
            <w:tcW w:w="1717" w:type="dxa"/>
            <w:shd w:val="clear" w:color="auto" w:fill="auto"/>
          </w:tcPr>
          <w:p w14:paraId="7C4D85B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CL5030TYHBEV</w:t>
            </w:r>
          </w:p>
        </w:tc>
        <w:tc>
          <w:tcPr>
            <w:tcW w:w="1767" w:type="dxa"/>
            <w:shd w:val="clear" w:color="auto" w:fill="auto"/>
          </w:tcPr>
          <w:p w14:paraId="4510E832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781" w:type="dxa"/>
            <w:shd w:val="clear" w:color="auto" w:fill="auto"/>
          </w:tcPr>
          <w:p w14:paraId="34A8B11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535BB06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8D039BB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74391D9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程力汽车集团股份有限公司</w:t>
            </w:r>
          </w:p>
        </w:tc>
        <w:tc>
          <w:tcPr>
            <w:tcW w:w="920" w:type="dxa"/>
            <w:shd w:val="clear" w:color="auto" w:fill="auto"/>
          </w:tcPr>
          <w:p w14:paraId="763F26A4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153</w:t>
            </w:r>
          </w:p>
        </w:tc>
        <w:tc>
          <w:tcPr>
            <w:tcW w:w="1030" w:type="dxa"/>
            <w:shd w:val="clear" w:color="auto" w:fill="auto"/>
          </w:tcPr>
          <w:p w14:paraId="6FBA68A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程力牌</w:t>
            </w:r>
          </w:p>
        </w:tc>
        <w:tc>
          <w:tcPr>
            <w:tcW w:w="1717" w:type="dxa"/>
            <w:shd w:val="clear" w:color="auto" w:fill="auto"/>
          </w:tcPr>
          <w:p w14:paraId="5D4E7B81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CL5030ZXXBEV</w:t>
            </w:r>
          </w:p>
        </w:tc>
        <w:tc>
          <w:tcPr>
            <w:tcW w:w="1767" w:type="dxa"/>
            <w:shd w:val="clear" w:color="auto" w:fill="auto"/>
          </w:tcPr>
          <w:p w14:paraId="26E4E8C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  <w:shd w:val="clear" w:color="auto" w:fill="auto"/>
          </w:tcPr>
          <w:p w14:paraId="36C380E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FE9CD8E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9548E1F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BDD3D4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程力汽车集团股份有限公司</w:t>
            </w:r>
          </w:p>
        </w:tc>
        <w:tc>
          <w:tcPr>
            <w:tcW w:w="920" w:type="dxa"/>
            <w:shd w:val="clear" w:color="auto" w:fill="auto"/>
          </w:tcPr>
          <w:p w14:paraId="318412E0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153</w:t>
            </w:r>
          </w:p>
        </w:tc>
        <w:tc>
          <w:tcPr>
            <w:tcW w:w="1030" w:type="dxa"/>
            <w:shd w:val="clear" w:color="auto" w:fill="auto"/>
          </w:tcPr>
          <w:p w14:paraId="32D4E58E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程力牌</w:t>
            </w:r>
          </w:p>
        </w:tc>
        <w:tc>
          <w:tcPr>
            <w:tcW w:w="1717" w:type="dxa"/>
            <w:shd w:val="clear" w:color="auto" w:fill="auto"/>
          </w:tcPr>
          <w:p w14:paraId="2C774BA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CL5040ZZZBEV</w:t>
            </w:r>
          </w:p>
        </w:tc>
        <w:tc>
          <w:tcPr>
            <w:tcW w:w="1767" w:type="dxa"/>
            <w:shd w:val="clear" w:color="auto" w:fill="auto"/>
          </w:tcPr>
          <w:p w14:paraId="779F3CE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  <w:shd w:val="clear" w:color="auto" w:fill="auto"/>
          </w:tcPr>
          <w:p w14:paraId="32F0834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2F2D35A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77F9D5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5C4343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程力汽车集团股份有限公司</w:t>
            </w:r>
          </w:p>
        </w:tc>
        <w:tc>
          <w:tcPr>
            <w:tcW w:w="920" w:type="dxa"/>
            <w:shd w:val="clear" w:color="auto" w:fill="auto"/>
          </w:tcPr>
          <w:p w14:paraId="63146731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153</w:t>
            </w:r>
          </w:p>
        </w:tc>
        <w:tc>
          <w:tcPr>
            <w:tcW w:w="1030" w:type="dxa"/>
            <w:shd w:val="clear" w:color="auto" w:fill="auto"/>
          </w:tcPr>
          <w:p w14:paraId="20C79FA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程力牌</w:t>
            </w:r>
          </w:p>
        </w:tc>
        <w:tc>
          <w:tcPr>
            <w:tcW w:w="1717" w:type="dxa"/>
            <w:shd w:val="clear" w:color="auto" w:fill="auto"/>
          </w:tcPr>
          <w:p w14:paraId="25440C1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CL5041ZXXBEV</w:t>
            </w:r>
          </w:p>
        </w:tc>
        <w:tc>
          <w:tcPr>
            <w:tcW w:w="1767" w:type="dxa"/>
            <w:shd w:val="clear" w:color="auto" w:fill="auto"/>
          </w:tcPr>
          <w:p w14:paraId="3E90294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  <w:shd w:val="clear" w:color="auto" w:fill="auto"/>
          </w:tcPr>
          <w:p w14:paraId="3B8BF2E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4C3A19F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38A2DD17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B089A7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山东蓝诺汽车有限公司</w:t>
            </w:r>
          </w:p>
        </w:tc>
        <w:tc>
          <w:tcPr>
            <w:tcW w:w="920" w:type="dxa"/>
            <w:shd w:val="clear" w:color="auto" w:fill="auto"/>
          </w:tcPr>
          <w:p w14:paraId="7419BEC9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160</w:t>
            </w:r>
          </w:p>
        </w:tc>
        <w:tc>
          <w:tcPr>
            <w:tcW w:w="1030" w:type="dxa"/>
            <w:shd w:val="clear" w:color="auto" w:fill="auto"/>
          </w:tcPr>
          <w:p w14:paraId="1AB907C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吉海牌</w:t>
            </w:r>
          </w:p>
        </w:tc>
        <w:tc>
          <w:tcPr>
            <w:tcW w:w="1717" w:type="dxa"/>
            <w:shd w:val="clear" w:color="auto" w:fill="auto"/>
          </w:tcPr>
          <w:p w14:paraId="476C205B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JHN5032CGXSHBEV3</w:t>
            </w:r>
          </w:p>
        </w:tc>
        <w:tc>
          <w:tcPr>
            <w:tcW w:w="1767" w:type="dxa"/>
            <w:shd w:val="clear" w:color="auto" w:fill="auto"/>
          </w:tcPr>
          <w:p w14:paraId="1A220C57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纯电动售货车</w:t>
            </w:r>
          </w:p>
        </w:tc>
        <w:tc>
          <w:tcPr>
            <w:tcW w:w="781" w:type="dxa"/>
            <w:shd w:val="clear" w:color="auto" w:fill="auto"/>
          </w:tcPr>
          <w:p w14:paraId="274031C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F9221B4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01C3F48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6B483E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上海万象汽车制造有限公司</w:t>
            </w:r>
          </w:p>
        </w:tc>
        <w:tc>
          <w:tcPr>
            <w:tcW w:w="920" w:type="dxa"/>
            <w:shd w:val="clear" w:color="auto" w:fill="auto"/>
          </w:tcPr>
          <w:p w14:paraId="2635DB9D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168</w:t>
            </w:r>
          </w:p>
        </w:tc>
        <w:tc>
          <w:tcPr>
            <w:tcW w:w="1030" w:type="dxa"/>
            <w:shd w:val="clear" w:color="auto" w:fill="auto"/>
          </w:tcPr>
          <w:p w14:paraId="7B36D891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象牌</w:t>
            </w:r>
          </w:p>
        </w:tc>
        <w:tc>
          <w:tcPr>
            <w:tcW w:w="1717" w:type="dxa"/>
            <w:shd w:val="clear" w:color="auto" w:fill="auto"/>
          </w:tcPr>
          <w:p w14:paraId="021F3E45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SXC5180GSSBEV</w:t>
            </w:r>
          </w:p>
        </w:tc>
        <w:tc>
          <w:tcPr>
            <w:tcW w:w="1767" w:type="dxa"/>
            <w:shd w:val="clear" w:color="auto" w:fill="auto"/>
          </w:tcPr>
          <w:p w14:paraId="03A49FD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纯电动洒水车</w:t>
            </w:r>
          </w:p>
        </w:tc>
        <w:tc>
          <w:tcPr>
            <w:tcW w:w="781" w:type="dxa"/>
            <w:shd w:val="clear" w:color="auto" w:fill="auto"/>
          </w:tcPr>
          <w:p w14:paraId="5D945BC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4FF8877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423ABF7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788F7B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  <w:shd w:val="clear" w:color="auto" w:fill="auto"/>
          </w:tcPr>
          <w:p w14:paraId="4C93671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  <w:shd w:val="clear" w:color="auto" w:fill="auto"/>
          </w:tcPr>
          <w:p w14:paraId="4DE7C29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  <w:shd w:val="clear" w:color="auto" w:fill="auto"/>
          </w:tcPr>
          <w:p w14:paraId="4F21DD45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GTQ6105BEVB28</w:t>
            </w:r>
          </w:p>
        </w:tc>
        <w:tc>
          <w:tcPr>
            <w:tcW w:w="1767" w:type="dxa"/>
            <w:shd w:val="clear" w:color="auto" w:fill="auto"/>
          </w:tcPr>
          <w:p w14:paraId="613290E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6BEE033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5D0E2BF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A230B61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D78736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  <w:shd w:val="clear" w:color="auto" w:fill="auto"/>
          </w:tcPr>
          <w:p w14:paraId="00EF6D3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30" w:type="dxa"/>
            <w:shd w:val="clear" w:color="auto" w:fill="auto"/>
          </w:tcPr>
          <w:p w14:paraId="7C3D9F0F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17" w:type="dxa"/>
            <w:shd w:val="clear" w:color="auto" w:fill="auto"/>
          </w:tcPr>
          <w:p w14:paraId="630BF89C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GTQ6121BEVBT23</w:t>
            </w:r>
          </w:p>
        </w:tc>
        <w:tc>
          <w:tcPr>
            <w:tcW w:w="1767" w:type="dxa"/>
            <w:shd w:val="clear" w:color="auto" w:fill="auto"/>
          </w:tcPr>
          <w:p w14:paraId="5D4D6F4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7EB30B9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FD014BE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9977E1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3CD4E3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  <w:t>浙江合众新能源汽车有限公司</w:t>
            </w:r>
          </w:p>
        </w:tc>
        <w:tc>
          <w:tcPr>
            <w:tcW w:w="920" w:type="dxa"/>
            <w:shd w:val="clear" w:color="auto" w:fill="auto"/>
          </w:tcPr>
          <w:p w14:paraId="663E523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173</w:t>
            </w:r>
          </w:p>
        </w:tc>
        <w:tc>
          <w:tcPr>
            <w:tcW w:w="1030" w:type="dxa"/>
            <w:shd w:val="clear" w:color="auto" w:fill="auto"/>
          </w:tcPr>
          <w:p w14:paraId="7FE6128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哪吒牌</w:t>
            </w:r>
          </w:p>
        </w:tc>
        <w:tc>
          <w:tcPr>
            <w:tcW w:w="1717" w:type="dxa"/>
            <w:shd w:val="clear" w:color="auto" w:fill="auto"/>
          </w:tcPr>
          <w:p w14:paraId="386298F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THZ6450BEVS304</w:t>
            </w:r>
          </w:p>
        </w:tc>
        <w:tc>
          <w:tcPr>
            <w:tcW w:w="1767" w:type="dxa"/>
            <w:shd w:val="clear" w:color="auto" w:fill="auto"/>
          </w:tcPr>
          <w:p w14:paraId="3994262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shd w:val="clear" w:color="auto" w:fill="auto"/>
          </w:tcPr>
          <w:p w14:paraId="0388BD3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46069D8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CB8791D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C0B414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河南速达电动汽车科技有限公司</w:t>
            </w:r>
          </w:p>
        </w:tc>
        <w:tc>
          <w:tcPr>
            <w:tcW w:w="920" w:type="dxa"/>
            <w:shd w:val="clear" w:color="auto" w:fill="auto"/>
          </w:tcPr>
          <w:p w14:paraId="46D4F2CD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178</w:t>
            </w:r>
          </w:p>
        </w:tc>
        <w:tc>
          <w:tcPr>
            <w:tcW w:w="1030" w:type="dxa"/>
            <w:shd w:val="clear" w:color="auto" w:fill="auto"/>
          </w:tcPr>
          <w:p w14:paraId="7273756A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速达牌</w:t>
            </w:r>
          </w:p>
        </w:tc>
        <w:tc>
          <w:tcPr>
            <w:tcW w:w="1717" w:type="dxa"/>
            <w:shd w:val="clear" w:color="auto" w:fill="auto"/>
          </w:tcPr>
          <w:p w14:paraId="526C66A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SDE7001DCGBEV</w:t>
            </w:r>
          </w:p>
        </w:tc>
        <w:tc>
          <w:tcPr>
            <w:tcW w:w="1767" w:type="dxa"/>
            <w:shd w:val="clear" w:color="auto" w:fill="auto"/>
          </w:tcPr>
          <w:p w14:paraId="23AA29E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5216164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849813F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1C96014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577CC96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江苏敏安电动汽车有限公司</w:t>
            </w:r>
          </w:p>
        </w:tc>
        <w:tc>
          <w:tcPr>
            <w:tcW w:w="920" w:type="dxa"/>
            <w:shd w:val="clear" w:color="auto" w:fill="auto"/>
          </w:tcPr>
          <w:p w14:paraId="6FF070E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179</w:t>
            </w:r>
          </w:p>
        </w:tc>
        <w:tc>
          <w:tcPr>
            <w:tcW w:w="1030" w:type="dxa"/>
            <w:shd w:val="clear" w:color="auto" w:fill="auto"/>
          </w:tcPr>
          <w:p w14:paraId="76293D8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敏安牌</w:t>
            </w:r>
          </w:p>
        </w:tc>
        <w:tc>
          <w:tcPr>
            <w:tcW w:w="1717" w:type="dxa"/>
            <w:shd w:val="clear" w:color="auto" w:fill="auto"/>
          </w:tcPr>
          <w:p w14:paraId="2729CFE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MA6470BEVA</w:t>
            </w:r>
          </w:p>
        </w:tc>
        <w:tc>
          <w:tcPr>
            <w:tcW w:w="1767" w:type="dxa"/>
            <w:shd w:val="clear" w:color="auto" w:fill="auto"/>
          </w:tcPr>
          <w:p w14:paraId="0A1916B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shd w:val="clear" w:color="auto" w:fill="auto"/>
          </w:tcPr>
          <w:p w14:paraId="7F88A5B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0164AD8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6F010CB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2C143D0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中兴智能汽车有限公司</w:t>
            </w:r>
          </w:p>
        </w:tc>
        <w:tc>
          <w:tcPr>
            <w:tcW w:w="920" w:type="dxa"/>
            <w:shd w:val="clear" w:color="auto" w:fill="auto"/>
          </w:tcPr>
          <w:p w14:paraId="7B537D5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181</w:t>
            </w:r>
          </w:p>
        </w:tc>
        <w:tc>
          <w:tcPr>
            <w:tcW w:w="1030" w:type="dxa"/>
            <w:shd w:val="clear" w:color="auto" w:fill="auto"/>
          </w:tcPr>
          <w:p w14:paraId="4CFD744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广客牌</w:t>
            </w:r>
          </w:p>
        </w:tc>
        <w:tc>
          <w:tcPr>
            <w:tcW w:w="1717" w:type="dxa"/>
            <w:shd w:val="clear" w:color="auto" w:fill="auto"/>
          </w:tcPr>
          <w:p w14:paraId="32620495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GTZ6859BEVB3</w:t>
            </w:r>
          </w:p>
        </w:tc>
        <w:tc>
          <w:tcPr>
            <w:tcW w:w="1767" w:type="dxa"/>
            <w:shd w:val="clear" w:color="auto" w:fill="auto"/>
          </w:tcPr>
          <w:p w14:paraId="7556A49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17F5143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08F1284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241FC6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87D2DF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东莞中汽宏远汽车有限公司</w:t>
            </w:r>
          </w:p>
        </w:tc>
        <w:tc>
          <w:tcPr>
            <w:tcW w:w="920" w:type="dxa"/>
            <w:shd w:val="clear" w:color="auto" w:fill="auto"/>
          </w:tcPr>
          <w:p w14:paraId="15597D8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182</w:t>
            </w:r>
          </w:p>
        </w:tc>
        <w:tc>
          <w:tcPr>
            <w:tcW w:w="1030" w:type="dxa"/>
            <w:shd w:val="clear" w:color="auto" w:fill="auto"/>
          </w:tcPr>
          <w:p w14:paraId="2531763E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宏远牌</w:t>
            </w:r>
          </w:p>
        </w:tc>
        <w:tc>
          <w:tcPr>
            <w:tcW w:w="1717" w:type="dxa"/>
            <w:shd w:val="clear" w:color="auto" w:fill="auto"/>
          </w:tcPr>
          <w:p w14:paraId="7591E5F6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KMT5030XXYBEV</w:t>
            </w:r>
          </w:p>
        </w:tc>
        <w:tc>
          <w:tcPr>
            <w:tcW w:w="1767" w:type="dxa"/>
            <w:shd w:val="clear" w:color="auto" w:fill="auto"/>
          </w:tcPr>
          <w:p w14:paraId="79300C7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435B4C6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9C52106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BC6188A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9A81DA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7186805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14:paraId="4FF72A7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shd w:val="clear" w:color="auto" w:fill="auto"/>
          </w:tcPr>
          <w:p w14:paraId="582486AC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HQK6109HFBEVZ1</w:t>
            </w:r>
          </w:p>
        </w:tc>
        <w:tc>
          <w:tcPr>
            <w:tcW w:w="1767" w:type="dxa"/>
            <w:shd w:val="clear" w:color="auto" w:fill="auto"/>
          </w:tcPr>
          <w:p w14:paraId="0C4F48D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纯电动双层城市客车</w:t>
            </w:r>
          </w:p>
        </w:tc>
        <w:tc>
          <w:tcPr>
            <w:tcW w:w="781" w:type="dxa"/>
            <w:shd w:val="clear" w:color="auto" w:fill="auto"/>
          </w:tcPr>
          <w:p w14:paraId="58AAC14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FC7A9CC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A90BC6C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D993B85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2A8D57AD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14:paraId="0B69532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shd w:val="clear" w:color="auto" w:fill="auto"/>
          </w:tcPr>
          <w:p w14:paraId="62A7C7B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HQK6109UBEVB3</w:t>
            </w:r>
          </w:p>
        </w:tc>
        <w:tc>
          <w:tcPr>
            <w:tcW w:w="1767" w:type="dxa"/>
            <w:shd w:val="clear" w:color="auto" w:fill="auto"/>
          </w:tcPr>
          <w:p w14:paraId="59A4F14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27C8DCB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00A668E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9C9F11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332F478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74D975C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14:paraId="55878F55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shd w:val="clear" w:color="auto" w:fill="auto"/>
          </w:tcPr>
          <w:p w14:paraId="4C929375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HQK6109UBEVL3</w:t>
            </w:r>
          </w:p>
        </w:tc>
        <w:tc>
          <w:tcPr>
            <w:tcW w:w="1767" w:type="dxa"/>
            <w:shd w:val="clear" w:color="auto" w:fill="auto"/>
          </w:tcPr>
          <w:p w14:paraId="2E2FD8B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7C994C2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F79DF8F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A0D240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52C4DE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3FB66313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14:paraId="5303B1F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shd w:val="clear" w:color="auto" w:fill="auto"/>
          </w:tcPr>
          <w:p w14:paraId="4FCFE17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HQK6109UBEVU4</w:t>
            </w:r>
          </w:p>
        </w:tc>
        <w:tc>
          <w:tcPr>
            <w:tcW w:w="1767" w:type="dxa"/>
            <w:shd w:val="clear" w:color="auto" w:fill="auto"/>
          </w:tcPr>
          <w:p w14:paraId="7509990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0C40729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8D81B7F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182215B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846609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5EF3A9F0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14:paraId="44CB416A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shd w:val="clear" w:color="auto" w:fill="auto"/>
          </w:tcPr>
          <w:p w14:paraId="4499688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HQK6109UBEVZ7</w:t>
            </w:r>
          </w:p>
        </w:tc>
        <w:tc>
          <w:tcPr>
            <w:tcW w:w="1767" w:type="dxa"/>
            <w:shd w:val="clear" w:color="auto" w:fill="auto"/>
          </w:tcPr>
          <w:p w14:paraId="4C4D02C0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416F608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F45039E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5A3D744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9861668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6816714A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14:paraId="4005181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shd w:val="clear" w:color="auto" w:fill="auto"/>
          </w:tcPr>
          <w:p w14:paraId="1E7A465C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HQK6129UBEVU1</w:t>
            </w:r>
          </w:p>
        </w:tc>
        <w:tc>
          <w:tcPr>
            <w:tcW w:w="1767" w:type="dxa"/>
            <w:shd w:val="clear" w:color="auto" w:fill="auto"/>
          </w:tcPr>
          <w:p w14:paraId="53E9F1A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50E7FF9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F956EC5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5A8B457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41B55D4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57B89941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14:paraId="5FDC3A8A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shd w:val="clear" w:color="auto" w:fill="auto"/>
          </w:tcPr>
          <w:p w14:paraId="1EBE9780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HQK6129UBEVZ1</w:t>
            </w:r>
          </w:p>
        </w:tc>
        <w:tc>
          <w:tcPr>
            <w:tcW w:w="1767" w:type="dxa"/>
            <w:shd w:val="clear" w:color="auto" w:fill="auto"/>
          </w:tcPr>
          <w:p w14:paraId="10C6DB6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37DB9FF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F90C42D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2C76ECF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7F2BCC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16405C36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14:paraId="3E1E2F2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shd w:val="clear" w:color="auto" w:fill="auto"/>
          </w:tcPr>
          <w:p w14:paraId="2703B31A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HQK6819UBEVU7</w:t>
            </w:r>
          </w:p>
        </w:tc>
        <w:tc>
          <w:tcPr>
            <w:tcW w:w="1767" w:type="dxa"/>
            <w:shd w:val="clear" w:color="auto" w:fill="auto"/>
          </w:tcPr>
          <w:p w14:paraId="53FAAE4E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52FDD99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2DEA7D0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1FC2E225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26A5938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14ED8087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14:paraId="766883F2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shd w:val="clear" w:color="auto" w:fill="auto"/>
          </w:tcPr>
          <w:p w14:paraId="229AD101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HQK6819UBEVZ7</w:t>
            </w:r>
          </w:p>
        </w:tc>
        <w:tc>
          <w:tcPr>
            <w:tcW w:w="1767" w:type="dxa"/>
            <w:shd w:val="clear" w:color="auto" w:fill="auto"/>
          </w:tcPr>
          <w:p w14:paraId="2850D10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3F6FE63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5795121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2D8B15F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E198F68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359F7966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14:paraId="42011832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shd w:val="clear" w:color="auto" w:fill="auto"/>
          </w:tcPr>
          <w:p w14:paraId="3F09FD59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HQK6859UBEVL8</w:t>
            </w:r>
          </w:p>
        </w:tc>
        <w:tc>
          <w:tcPr>
            <w:tcW w:w="1767" w:type="dxa"/>
            <w:shd w:val="clear" w:color="auto" w:fill="auto"/>
          </w:tcPr>
          <w:p w14:paraId="7D49083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75CDDBE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3733B93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A2A4BB5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3A74E2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546ECBA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14:paraId="398754BB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shd w:val="clear" w:color="auto" w:fill="auto"/>
          </w:tcPr>
          <w:p w14:paraId="17CA50F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HQK6859UBEVL9</w:t>
            </w:r>
          </w:p>
        </w:tc>
        <w:tc>
          <w:tcPr>
            <w:tcW w:w="1767" w:type="dxa"/>
            <w:shd w:val="clear" w:color="auto" w:fill="auto"/>
          </w:tcPr>
          <w:p w14:paraId="4790F510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1F163EC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557F636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6C143BA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F5021C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602D3FD0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14:paraId="42F5EAF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shd w:val="clear" w:color="auto" w:fill="auto"/>
          </w:tcPr>
          <w:p w14:paraId="6F4344B1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HQK6859UBEVU8</w:t>
            </w:r>
          </w:p>
        </w:tc>
        <w:tc>
          <w:tcPr>
            <w:tcW w:w="1767" w:type="dxa"/>
            <w:shd w:val="clear" w:color="auto" w:fill="auto"/>
          </w:tcPr>
          <w:p w14:paraId="02AF210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1392E49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618B287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1A8D2413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3ADB80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2A7AD20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14:paraId="44D8CB7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shd w:val="clear" w:color="auto" w:fill="auto"/>
          </w:tcPr>
          <w:p w14:paraId="4C03259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HQK6859UBEVZ8</w:t>
            </w:r>
          </w:p>
        </w:tc>
        <w:tc>
          <w:tcPr>
            <w:tcW w:w="1767" w:type="dxa"/>
            <w:shd w:val="clear" w:color="auto" w:fill="auto"/>
          </w:tcPr>
          <w:p w14:paraId="2FC51D7E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3809413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E5CFE20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C85B811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0F3218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0A5AA246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30" w:type="dxa"/>
            <w:shd w:val="clear" w:color="auto" w:fill="auto"/>
          </w:tcPr>
          <w:p w14:paraId="5210039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17" w:type="dxa"/>
            <w:shd w:val="clear" w:color="auto" w:fill="auto"/>
          </w:tcPr>
          <w:p w14:paraId="4B659021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HQK6859UBEVZ9</w:t>
            </w:r>
          </w:p>
        </w:tc>
        <w:tc>
          <w:tcPr>
            <w:tcW w:w="1767" w:type="dxa"/>
            <w:shd w:val="clear" w:color="auto" w:fill="auto"/>
          </w:tcPr>
          <w:p w14:paraId="125717D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323B0C8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6D30948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08DCBFE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AD7BC39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  <w:shd w:val="clear" w:color="auto" w:fill="auto"/>
          </w:tcPr>
          <w:p w14:paraId="115C8E6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  <w:shd w:val="clear" w:color="auto" w:fill="auto"/>
          </w:tcPr>
          <w:p w14:paraId="26CEF781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  <w:shd w:val="clear" w:color="auto" w:fill="auto"/>
          </w:tcPr>
          <w:p w14:paraId="6CF9E8A7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WD6660BEVG01</w:t>
            </w:r>
          </w:p>
        </w:tc>
        <w:tc>
          <w:tcPr>
            <w:tcW w:w="1767" w:type="dxa"/>
            <w:shd w:val="clear" w:color="auto" w:fill="auto"/>
          </w:tcPr>
          <w:p w14:paraId="4A5F31DF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410924B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53FCE39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3917BF7C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F19D7F4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奇瑞万达贵州客车股份有限公司</w:t>
            </w:r>
          </w:p>
        </w:tc>
        <w:tc>
          <w:tcPr>
            <w:tcW w:w="920" w:type="dxa"/>
            <w:shd w:val="clear" w:color="auto" w:fill="auto"/>
          </w:tcPr>
          <w:p w14:paraId="7D7E98A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184</w:t>
            </w:r>
          </w:p>
        </w:tc>
        <w:tc>
          <w:tcPr>
            <w:tcW w:w="1030" w:type="dxa"/>
            <w:shd w:val="clear" w:color="auto" w:fill="auto"/>
          </w:tcPr>
          <w:p w14:paraId="7CB3703F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万达牌</w:t>
            </w:r>
          </w:p>
        </w:tc>
        <w:tc>
          <w:tcPr>
            <w:tcW w:w="1717" w:type="dxa"/>
            <w:shd w:val="clear" w:color="auto" w:fill="auto"/>
          </w:tcPr>
          <w:p w14:paraId="0AE60D9C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WD6815BEVG09</w:t>
            </w:r>
          </w:p>
        </w:tc>
        <w:tc>
          <w:tcPr>
            <w:tcW w:w="1767" w:type="dxa"/>
            <w:shd w:val="clear" w:color="auto" w:fill="auto"/>
          </w:tcPr>
          <w:p w14:paraId="36A4E2BA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6E9AD73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8F2F099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3BD727D1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481F3ED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山东国金汽车制造有限公司</w:t>
            </w:r>
          </w:p>
        </w:tc>
        <w:tc>
          <w:tcPr>
            <w:tcW w:w="920" w:type="dxa"/>
            <w:shd w:val="clear" w:color="auto" w:fill="auto"/>
          </w:tcPr>
          <w:p w14:paraId="71BB7821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185</w:t>
            </w:r>
          </w:p>
        </w:tc>
        <w:tc>
          <w:tcPr>
            <w:tcW w:w="1030" w:type="dxa"/>
            <w:shd w:val="clear" w:color="auto" w:fill="auto"/>
          </w:tcPr>
          <w:p w14:paraId="3FFC6DA5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国金汽车牌</w:t>
            </w:r>
          </w:p>
        </w:tc>
        <w:tc>
          <w:tcPr>
            <w:tcW w:w="1717" w:type="dxa"/>
            <w:shd w:val="clear" w:color="auto" w:fill="auto"/>
          </w:tcPr>
          <w:p w14:paraId="52071CE5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SGA6460BEV2</w:t>
            </w:r>
          </w:p>
        </w:tc>
        <w:tc>
          <w:tcPr>
            <w:tcW w:w="1767" w:type="dxa"/>
            <w:shd w:val="clear" w:color="auto" w:fill="auto"/>
          </w:tcPr>
          <w:p w14:paraId="75EC61BE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shd w:val="clear" w:color="auto" w:fill="auto"/>
          </w:tcPr>
          <w:p w14:paraId="086EAD1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3FE12A9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3B04DBA0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446A4BE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广西汽车集团有限公司</w:t>
            </w:r>
          </w:p>
        </w:tc>
        <w:tc>
          <w:tcPr>
            <w:tcW w:w="920" w:type="dxa"/>
            <w:shd w:val="clear" w:color="auto" w:fill="auto"/>
          </w:tcPr>
          <w:p w14:paraId="3CEE173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188</w:t>
            </w:r>
          </w:p>
        </w:tc>
        <w:tc>
          <w:tcPr>
            <w:tcW w:w="1030" w:type="dxa"/>
            <w:shd w:val="clear" w:color="auto" w:fill="auto"/>
          </w:tcPr>
          <w:p w14:paraId="14FE357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五菱牌</w:t>
            </w:r>
          </w:p>
        </w:tc>
        <w:tc>
          <w:tcPr>
            <w:tcW w:w="1717" w:type="dxa"/>
            <w:shd w:val="clear" w:color="auto" w:fill="auto"/>
          </w:tcPr>
          <w:p w14:paraId="7756A3F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GXA5030XXYBEV</w:t>
            </w:r>
          </w:p>
        </w:tc>
        <w:tc>
          <w:tcPr>
            <w:tcW w:w="1767" w:type="dxa"/>
            <w:shd w:val="clear" w:color="auto" w:fill="auto"/>
          </w:tcPr>
          <w:p w14:paraId="51DD5DB3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3460789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AA17653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51EE23D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CDA4050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北京华林特装车有限公司</w:t>
            </w:r>
          </w:p>
        </w:tc>
        <w:tc>
          <w:tcPr>
            <w:tcW w:w="920" w:type="dxa"/>
            <w:shd w:val="clear" w:color="auto" w:fill="auto"/>
          </w:tcPr>
          <w:p w14:paraId="1BE2042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一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)31</w:t>
            </w:r>
          </w:p>
        </w:tc>
        <w:tc>
          <w:tcPr>
            <w:tcW w:w="1030" w:type="dxa"/>
            <w:shd w:val="clear" w:color="auto" w:fill="auto"/>
          </w:tcPr>
          <w:p w14:paraId="48C6CDE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华林牌</w:t>
            </w:r>
          </w:p>
        </w:tc>
        <w:tc>
          <w:tcPr>
            <w:tcW w:w="1717" w:type="dxa"/>
            <w:shd w:val="clear" w:color="auto" w:fill="auto"/>
          </w:tcPr>
          <w:p w14:paraId="0DD6AA95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HLT5041TYHEV</w:t>
            </w:r>
          </w:p>
        </w:tc>
        <w:tc>
          <w:tcPr>
            <w:tcW w:w="1767" w:type="dxa"/>
            <w:shd w:val="clear" w:color="auto" w:fill="auto"/>
          </w:tcPr>
          <w:p w14:paraId="7F5AD36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781" w:type="dxa"/>
            <w:shd w:val="clear" w:color="auto" w:fill="auto"/>
          </w:tcPr>
          <w:p w14:paraId="5A6DA00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C2B3CBF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F452E0F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C04E27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石家庄中博汽车有限公司</w:t>
            </w:r>
          </w:p>
        </w:tc>
        <w:tc>
          <w:tcPr>
            <w:tcW w:w="920" w:type="dxa"/>
            <w:shd w:val="clear" w:color="auto" w:fill="auto"/>
          </w:tcPr>
          <w:p w14:paraId="6270FA7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)04</w:t>
            </w:r>
          </w:p>
        </w:tc>
        <w:tc>
          <w:tcPr>
            <w:tcW w:w="1030" w:type="dxa"/>
            <w:shd w:val="clear" w:color="auto" w:fill="auto"/>
          </w:tcPr>
          <w:p w14:paraId="2344D42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广通客车牌</w:t>
            </w:r>
          </w:p>
        </w:tc>
        <w:tc>
          <w:tcPr>
            <w:tcW w:w="1717" w:type="dxa"/>
            <w:shd w:val="clear" w:color="auto" w:fill="auto"/>
          </w:tcPr>
          <w:p w14:paraId="228B0BB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SQ6121BEVBT22</w:t>
            </w:r>
          </w:p>
        </w:tc>
        <w:tc>
          <w:tcPr>
            <w:tcW w:w="1767" w:type="dxa"/>
            <w:shd w:val="clear" w:color="auto" w:fill="auto"/>
          </w:tcPr>
          <w:p w14:paraId="4B4C825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5131BCF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51465F2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1C6769B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5C0DEA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中客涞水汽车有限责任公司</w:t>
            </w:r>
          </w:p>
        </w:tc>
        <w:tc>
          <w:tcPr>
            <w:tcW w:w="920" w:type="dxa"/>
            <w:shd w:val="clear" w:color="auto" w:fill="auto"/>
          </w:tcPr>
          <w:p w14:paraId="632B0F19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三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)19</w:t>
            </w:r>
          </w:p>
        </w:tc>
        <w:tc>
          <w:tcPr>
            <w:tcW w:w="1030" w:type="dxa"/>
            <w:shd w:val="clear" w:color="auto" w:fill="auto"/>
          </w:tcPr>
          <w:p w14:paraId="05EF2F2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华北牌</w:t>
            </w:r>
          </w:p>
        </w:tc>
        <w:tc>
          <w:tcPr>
            <w:tcW w:w="1717" w:type="dxa"/>
            <w:shd w:val="clear" w:color="auto" w:fill="auto"/>
          </w:tcPr>
          <w:p w14:paraId="43F031A0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HC6820BEV</w:t>
            </w:r>
          </w:p>
        </w:tc>
        <w:tc>
          <w:tcPr>
            <w:tcW w:w="1767" w:type="dxa"/>
            <w:shd w:val="clear" w:color="auto" w:fill="auto"/>
          </w:tcPr>
          <w:p w14:paraId="70AC8DC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26C8168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1448F2C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A97E442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01C8EA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南京市公共交通车辆厂</w:t>
            </w:r>
          </w:p>
        </w:tc>
        <w:tc>
          <w:tcPr>
            <w:tcW w:w="920" w:type="dxa"/>
            <w:shd w:val="clear" w:color="auto" w:fill="auto"/>
          </w:tcPr>
          <w:p w14:paraId="329A160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)09</w:t>
            </w:r>
          </w:p>
        </w:tc>
        <w:tc>
          <w:tcPr>
            <w:tcW w:w="1030" w:type="dxa"/>
            <w:shd w:val="clear" w:color="auto" w:fill="auto"/>
          </w:tcPr>
          <w:p w14:paraId="5C4BF79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建康牌</w:t>
            </w:r>
          </w:p>
        </w:tc>
        <w:tc>
          <w:tcPr>
            <w:tcW w:w="1717" w:type="dxa"/>
            <w:shd w:val="clear" w:color="auto" w:fill="auto"/>
          </w:tcPr>
          <w:p w14:paraId="6965342A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NJC6118TBEV</w:t>
            </w:r>
          </w:p>
        </w:tc>
        <w:tc>
          <w:tcPr>
            <w:tcW w:w="1767" w:type="dxa"/>
            <w:shd w:val="clear" w:color="auto" w:fill="auto"/>
          </w:tcPr>
          <w:p w14:paraId="6A8F1BD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14:paraId="0F2B756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4EDACA0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E3543C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C761D5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航天晨光股份有限公司</w:t>
            </w:r>
          </w:p>
        </w:tc>
        <w:tc>
          <w:tcPr>
            <w:tcW w:w="920" w:type="dxa"/>
            <w:shd w:val="clear" w:color="auto" w:fill="auto"/>
          </w:tcPr>
          <w:p w14:paraId="4A5113C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)34</w:t>
            </w:r>
          </w:p>
        </w:tc>
        <w:tc>
          <w:tcPr>
            <w:tcW w:w="1030" w:type="dxa"/>
            <w:shd w:val="clear" w:color="auto" w:fill="auto"/>
          </w:tcPr>
          <w:p w14:paraId="236FE24E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三力牌</w:t>
            </w:r>
          </w:p>
        </w:tc>
        <w:tc>
          <w:tcPr>
            <w:tcW w:w="1717" w:type="dxa"/>
            <w:shd w:val="clear" w:color="auto" w:fill="auto"/>
          </w:tcPr>
          <w:p w14:paraId="1649823C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CGJ5101TCAJXBEV</w:t>
            </w:r>
          </w:p>
        </w:tc>
        <w:tc>
          <w:tcPr>
            <w:tcW w:w="1767" w:type="dxa"/>
            <w:shd w:val="clear" w:color="auto" w:fill="auto"/>
          </w:tcPr>
          <w:p w14:paraId="1D15FE9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781" w:type="dxa"/>
            <w:shd w:val="clear" w:color="auto" w:fill="auto"/>
          </w:tcPr>
          <w:p w14:paraId="6FD54CB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B40C4A1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0D04585C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ABE79E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航天晨光股份有限公司</w:t>
            </w:r>
          </w:p>
        </w:tc>
        <w:tc>
          <w:tcPr>
            <w:tcW w:w="920" w:type="dxa"/>
            <w:shd w:val="clear" w:color="auto" w:fill="auto"/>
          </w:tcPr>
          <w:p w14:paraId="7858048F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)34</w:t>
            </w:r>
          </w:p>
        </w:tc>
        <w:tc>
          <w:tcPr>
            <w:tcW w:w="1030" w:type="dxa"/>
            <w:shd w:val="clear" w:color="auto" w:fill="auto"/>
          </w:tcPr>
          <w:p w14:paraId="63B3DA35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三力牌</w:t>
            </w:r>
          </w:p>
        </w:tc>
        <w:tc>
          <w:tcPr>
            <w:tcW w:w="1717" w:type="dxa"/>
            <w:shd w:val="clear" w:color="auto" w:fill="auto"/>
          </w:tcPr>
          <w:p w14:paraId="05C711A1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CGJ5127GXESHBEV</w:t>
            </w:r>
          </w:p>
        </w:tc>
        <w:tc>
          <w:tcPr>
            <w:tcW w:w="1767" w:type="dxa"/>
            <w:shd w:val="clear" w:color="auto" w:fill="auto"/>
          </w:tcPr>
          <w:p w14:paraId="40FBEFF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纯电动吸粪车</w:t>
            </w:r>
          </w:p>
        </w:tc>
        <w:tc>
          <w:tcPr>
            <w:tcW w:w="781" w:type="dxa"/>
            <w:shd w:val="clear" w:color="auto" w:fill="auto"/>
          </w:tcPr>
          <w:p w14:paraId="1C3152C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D3AC3C5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EC41A65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4358096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航天晨光股份有限公司</w:t>
            </w:r>
          </w:p>
        </w:tc>
        <w:tc>
          <w:tcPr>
            <w:tcW w:w="920" w:type="dxa"/>
            <w:shd w:val="clear" w:color="auto" w:fill="auto"/>
          </w:tcPr>
          <w:p w14:paraId="4392E9E9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)34</w:t>
            </w:r>
          </w:p>
        </w:tc>
        <w:tc>
          <w:tcPr>
            <w:tcW w:w="1030" w:type="dxa"/>
            <w:shd w:val="clear" w:color="auto" w:fill="auto"/>
          </w:tcPr>
          <w:p w14:paraId="76246D6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三力牌</w:t>
            </w:r>
          </w:p>
        </w:tc>
        <w:tc>
          <w:tcPr>
            <w:tcW w:w="1717" w:type="dxa"/>
            <w:shd w:val="clear" w:color="auto" w:fill="auto"/>
          </w:tcPr>
          <w:p w14:paraId="6E8504F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CGJ5180TXSDFBEV</w:t>
            </w:r>
          </w:p>
        </w:tc>
        <w:tc>
          <w:tcPr>
            <w:tcW w:w="1767" w:type="dxa"/>
            <w:shd w:val="clear" w:color="auto" w:fill="auto"/>
          </w:tcPr>
          <w:p w14:paraId="001D6DB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  <w:shd w:val="clear" w:color="auto" w:fill="auto"/>
          </w:tcPr>
          <w:p w14:paraId="0406356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B9A0D1B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2755C9B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B6E798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国唐汽车有限公司</w:t>
            </w:r>
          </w:p>
        </w:tc>
        <w:tc>
          <w:tcPr>
            <w:tcW w:w="920" w:type="dxa"/>
            <w:shd w:val="clear" w:color="auto" w:fill="auto"/>
          </w:tcPr>
          <w:p w14:paraId="583A0ED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)106</w:t>
            </w:r>
          </w:p>
        </w:tc>
        <w:tc>
          <w:tcPr>
            <w:tcW w:w="1030" w:type="dxa"/>
            <w:shd w:val="clear" w:color="auto" w:fill="auto"/>
          </w:tcPr>
          <w:p w14:paraId="4658D27B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国唐牌</w:t>
            </w:r>
          </w:p>
        </w:tc>
        <w:tc>
          <w:tcPr>
            <w:tcW w:w="1717" w:type="dxa"/>
            <w:shd w:val="clear" w:color="auto" w:fill="auto"/>
          </w:tcPr>
          <w:p w14:paraId="588F9A3D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SGK6606BEVGK01</w:t>
            </w:r>
          </w:p>
        </w:tc>
        <w:tc>
          <w:tcPr>
            <w:tcW w:w="1767" w:type="dxa"/>
            <w:shd w:val="clear" w:color="auto" w:fill="auto"/>
          </w:tcPr>
          <w:p w14:paraId="181D030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2C0A20D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5AA4D4D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FF57F19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819EE6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江苏鸿运汽车科技有限公司</w:t>
            </w:r>
          </w:p>
        </w:tc>
        <w:tc>
          <w:tcPr>
            <w:tcW w:w="920" w:type="dxa"/>
            <w:shd w:val="clear" w:color="auto" w:fill="auto"/>
          </w:tcPr>
          <w:p w14:paraId="65DC8750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)149</w:t>
            </w:r>
          </w:p>
        </w:tc>
        <w:tc>
          <w:tcPr>
            <w:tcW w:w="1030" w:type="dxa"/>
            <w:shd w:val="clear" w:color="auto" w:fill="auto"/>
          </w:tcPr>
          <w:p w14:paraId="583FFF5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智骏牌</w:t>
            </w:r>
          </w:p>
        </w:tc>
        <w:tc>
          <w:tcPr>
            <w:tcW w:w="1717" w:type="dxa"/>
            <w:shd w:val="clear" w:color="auto" w:fill="auto"/>
          </w:tcPr>
          <w:p w14:paraId="2A33D9C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NJH5043XDWBEV</w:t>
            </w:r>
          </w:p>
        </w:tc>
        <w:tc>
          <w:tcPr>
            <w:tcW w:w="1767" w:type="dxa"/>
            <w:shd w:val="clear" w:color="auto" w:fill="auto"/>
          </w:tcPr>
          <w:p w14:paraId="22360547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纯电动流动服务车</w:t>
            </w:r>
          </w:p>
        </w:tc>
        <w:tc>
          <w:tcPr>
            <w:tcW w:w="781" w:type="dxa"/>
            <w:shd w:val="clear" w:color="auto" w:fill="auto"/>
          </w:tcPr>
          <w:p w14:paraId="0D753CC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D33D0A0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1647217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579C482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浙江中车电车有限公司</w:t>
            </w:r>
          </w:p>
        </w:tc>
        <w:tc>
          <w:tcPr>
            <w:tcW w:w="920" w:type="dxa"/>
            <w:shd w:val="clear" w:color="auto" w:fill="auto"/>
          </w:tcPr>
          <w:p w14:paraId="7B74752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十一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)17</w:t>
            </w:r>
          </w:p>
        </w:tc>
        <w:tc>
          <w:tcPr>
            <w:tcW w:w="1030" w:type="dxa"/>
            <w:shd w:val="clear" w:color="auto" w:fill="auto"/>
          </w:tcPr>
          <w:p w14:paraId="3DBE854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17" w:type="dxa"/>
            <w:shd w:val="clear" w:color="auto" w:fill="auto"/>
          </w:tcPr>
          <w:p w14:paraId="510AB14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CSR6123GLEV4</w:t>
            </w:r>
          </w:p>
        </w:tc>
        <w:tc>
          <w:tcPr>
            <w:tcW w:w="1767" w:type="dxa"/>
            <w:shd w:val="clear" w:color="auto" w:fill="auto"/>
          </w:tcPr>
          <w:p w14:paraId="2240DB00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2D1E446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D859EA2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7D791D2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401FD55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shd w:val="clear" w:color="auto" w:fill="auto"/>
          </w:tcPr>
          <w:p w14:paraId="4B6069C3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十三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)16</w:t>
            </w:r>
          </w:p>
        </w:tc>
        <w:tc>
          <w:tcPr>
            <w:tcW w:w="1030" w:type="dxa"/>
            <w:shd w:val="clear" w:color="auto" w:fill="auto"/>
          </w:tcPr>
          <w:p w14:paraId="4CC64D68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717" w:type="dxa"/>
            <w:shd w:val="clear" w:color="auto" w:fill="auto"/>
          </w:tcPr>
          <w:p w14:paraId="6E947A60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FLM5120TCADLBEV</w:t>
            </w:r>
          </w:p>
        </w:tc>
        <w:tc>
          <w:tcPr>
            <w:tcW w:w="1767" w:type="dxa"/>
            <w:shd w:val="clear" w:color="auto" w:fill="auto"/>
          </w:tcPr>
          <w:p w14:paraId="5127AEC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781" w:type="dxa"/>
            <w:shd w:val="clear" w:color="auto" w:fill="auto"/>
          </w:tcPr>
          <w:p w14:paraId="7A691CD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B35A411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A237DFF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EA594F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shd w:val="clear" w:color="auto" w:fill="auto"/>
          </w:tcPr>
          <w:p w14:paraId="7150FFAD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十三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)16</w:t>
            </w:r>
          </w:p>
        </w:tc>
        <w:tc>
          <w:tcPr>
            <w:tcW w:w="1030" w:type="dxa"/>
            <w:shd w:val="clear" w:color="auto" w:fill="auto"/>
          </w:tcPr>
          <w:p w14:paraId="4B6D8D4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717" w:type="dxa"/>
            <w:shd w:val="clear" w:color="auto" w:fill="auto"/>
          </w:tcPr>
          <w:p w14:paraId="44D1B95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FLM5180ZXXDFBEV</w:t>
            </w:r>
          </w:p>
        </w:tc>
        <w:tc>
          <w:tcPr>
            <w:tcW w:w="1767" w:type="dxa"/>
            <w:shd w:val="clear" w:color="auto" w:fill="auto"/>
          </w:tcPr>
          <w:p w14:paraId="3CBFB1DE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  <w:shd w:val="clear" w:color="auto" w:fill="auto"/>
          </w:tcPr>
          <w:p w14:paraId="2117702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F871401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3E3E03D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81E699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  <w:shd w:val="clear" w:color="auto" w:fill="auto"/>
          </w:tcPr>
          <w:p w14:paraId="11C683C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十四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)14</w:t>
            </w:r>
          </w:p>
        </w:tc>
        <w:tc>
          <w:tcPr>
            <w:tcW w:w="1030" w:type="dxa"/>
            <w:shd w:val="clear" w:color="auto" w:fill="auto"/>
          </w:tcPr>
          <w:p w14:paraId="07BA37A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17" w:type="dxa"/>
            <w:shd w:val="clear" w:color="auto" w:fill="auto"/>
          </w:tcPr>
          <w:p w14:paraId="0DF674D0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JYK6102GBEV2</w:t>
            </w:r>
          </w:p>
        </w:tc>
        <w:tc>
          <w:tcPr>
            <w:tcW w:w="1767" w:type="dxa"/>
            <w:shd w:val="clear" w:color="auto" w:fill="auto"/>
          </w:tcPr>
          <w:p w14:paraId="42EC134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75AD2C3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AEE93DC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C1716F2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CD81EA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江西宜春客车厂有限公司</w:t>
            </w:r>
          </w:p>
        </w:tc>
        <w:tc>
          <w:tcPr>
            <w:tcW w:w="920" w:type="dxa"/>
            <w:shd w:val="clear" w:color="auto" w:fill="auto"/>
          </w:tcPr>
          <w:p w14:paraId="7A1DA7BD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十四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)14</w:t>
            </w:r>
          </w:p>
        </w:tc>
        <w:tc>
          <w:tcPr>
            <w:tcW w:w="1030" w:type="dxa"/>
            <w:shd w:val="clear" w:color="auto" w:fill="auto"/>
          </w:tcPr>
          <w:p w14:paraId="5EB8F625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中宜牌</w:t>
            </w:r>
          </w:p>
        </w:tc>
        <w:tc>
          <w:tcPr>
            <w:tcW w:w="1717" w:type="dxa"/>
            <w:shd w:val="clear" w:color="auto" w:fill="auto"/>
          </w:tcPr>
          <w:p w14:paraId="78C7C646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JYK6807GBEV3</w:t>
            </w:r>
          </w:p>
        </w:tc>
        <w:tc>
          <w:tcPr>
            <w:tcW w:w="1767" w:type="dxa"/>
            <w:shd w:val="clear" w:color="auto" w:fill="auto"/>
          </w:tcPr>
          <w:p w14:paraId="230E6DA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7B91942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4298C3F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DAB2F2B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B3D731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江西江铃汽车集团改装车股份有限公司</w:t>
            </w:r>
          </w:p>
        </w:tc>
        <w:tc>
          <w:tcPr>
            <w:tcW w:w="920" w:type="dxa"/>
            <w:shd w:val="clear" w:color="auto" w:fill="auto"/>
          </w:tcPr>
          <w:p w14:paraId="3F7422FA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十四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)15</w:t>
            </w:r>
          </w:p>
        </w:tc>
        <w:tc>
          <w:tcPr>
            <w:tcW w:w="1030" w:type="dxa"/>
            <w:shd w:val="clear" w:color="auto" w:fill="auto"/>
          </w:tcPr>
          <w:p w14:paraId="656E957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江铃牌</w:t>
            </w:r>
          </w:p>
        </w:tc>
        <w:tc>
          <w:tcPr>
            <w:tcW w:w="1717" w:type="dxa"/>
            <w:shd w:val="clear" w:color="auto" w:fill="auto"/>
          </w:tcPr>
          <w:p w14:paraId="5E686BAA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JX5045XJCMJBEV</w:t>
            </w:r>
          </w:p>
        </w:tc>
        <w:tc>
          <w:tcPr>
            <w:tcW w:w="1767" w:type="dxa"/>
            <w:shd w:val="clear" w:color="auto" w:fill="auto"/>
          </w:tcPr>
          <w:p w14:paraId="66F74181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纯电动检测车</w:t>
            </w:r>
          </w:p>
        </w:tc>
        <w:tc>
          <w:tcPr>
            <w:tcW w:w="781" w:type="dxa"/>
            <w:shd w:val="clear" w:color="auto" w:fill="auto"/>
          </w:tcPr>
          <w:p w14:paraId="3698EF8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E16E0B5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68F618F0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4427970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烟台海德专用汽车有限公司</w:t>
            </w:r>
          </w:p>
        </w:tc>
        <w:tc>
          <w:tcPr>
            <w:tcW w:w="920" w:type="dxa"/>
            <w:shd w:val="clear" w:color="auto" w:fill="auto"/>
          </w:tcPr>
          <w:p w14:paraId="3DDA2B0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)20</w:t>
            </w:r>
          </w:p>
        </w:tc>
        <w:tc>
          <w:tcPr>
            <w:tcW w:w="1030" w:type="dxa"/>
            <w:shd w:val="clear" w:color="auto" w:fill="auto"/>
          </w:tcPr>
          <w:p w14:paraId="75B1A7E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海德牌</w:t>
            </w:r>
          </w:p>
        </w:tc>
        <w:tc>
          <w:tcPr>
            <w:tcW w:w="1717" w:type="dxa"/>
            <w:shd w:val="clear" w:color="auto" w:fill="auto"/>
          </w:tcPr>
          <w:p w14:paraId="3B83F6A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CHD5040TXSSQBEV</w:t>
            </w:r>
          </w:p>
        </w:tc>
        <w:tc>
          <w:tcPr>
            <w:tcW w:w="1767" w:type="dxa"/>
            <w:shd w:val="clear" w:color="auto" w:fill="auto"/>
          </w:tcPr>
          <w:p w14:paraId="509A507D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  <w:shd w:val="clear" w:color="auto" w:fill="auto"/>
          </w:tcPr>
          <w:p w14:paraId="4B0EB3D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DD17FE9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1EB734CE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5718D6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长沙中联重科环境产业有限公司</w:t>
            </w:r>
          </w:p>
        </w:tc>
        <w:tc>
          <w:tcPr>
            <w:tcW w:w="920" w:type="dxa"/>
            <w:shd w:val="clear" w:color="auto" w:fill="auto"/>
          </w:tcPr>
          <w:p w14:paraId="204A04E7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十八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)60</w:t>
            </w:r>
          </w:p>
        </w:tc>
        <w:tc>
          <w:tcPr>
            <w:tcW w:w="1030" w:type="dxa"/>
            <w:shd w:val="clear" w:color="auto" w:fill="auto"/>
          </w:tcPr>
          <w:p w14:paraId="52AAE82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中联牌</w:t>
            </w:r>
          </w:p>
        </w:tc>
        <w:tc>
          <w:tcPr>
            <w:tcW w:w="1717" w:type="dxa"/>
            <w:shd w:val="clear" w:color="auto" w:fill="auto"/>
          </w:tcPr>
          <w:p w14:paraId="0199495C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ZBH5040TYHBYBEV</w:t>
            </w:r>
          </w:p>
        </w:tc>
        <w:tc>
          <w:tcPr>
            <w:tcW w:w="1767" w:type="dxa"/>
            <w:shd w:val="clear" w:color="auto" w:fill="auto"/>
          </w:tcPr>
          <w:p w14:paraId="70A00771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781" w:type="dxa"/>
            <w:shd w:val="clear" w:color="auto" w:fill="auto"/>
          </w:tcPr>
          <w:p w14:paraId="464A5CA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80F4910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5924D02E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45359F0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长沙中联重科环境产业有限公司</w:t>
            </w:r>
          </w:p>
        </w:tc>
        <w:tc>
          <w:tcPr>
            <w:tcW w:w="920" w:type="dxa"/>
            <w:shd w:val="clear" w:color="auto" w:fill="auto"/>
          </w:tcPr>
          <w:p w14:paraId="3CAE353D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十八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)60</w:t>
            </w:r>
          </w:p>
        </w:tc>
        <w:tc>
          <w:tcPr>
            <w:tcW w:w="1030" w:type="dxa"/>
            <w:shd w:val="clear" w:color="auto" w:fill="auto"/>
          </w:tcPr>
          <w:p w14:paraId="023D321E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中联牌</w:t>
            </w:r>
          </w:p>
        </w:tc>
        <w:tc>
          <w:tcPr>
            <w:tcW w:w="1717" w:type="dxa"/>
            <w:shd w:val="clear" w:color="auto" w:fill="auto"/>
          </w:tcPr>
          <w:p w14:paraId="00B84AEC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ZBH5040TYHEQBEV</w:t>
            </w:r>
          </w:p>
        </w:tc>
        <w:tc>
          <w:tcPr>
            <w:tcW w:w="1767" w:type="dxa"/>
            <w:shd w:val="clear" w:color="auto" w:fill="auto"/>
          </w:tcPr>
          <w:p w14:paraId="391EDEAF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纯电动路面养护车</w:t>
            </w:r>
          </w:p>
        </w:tc>
        <w:tc>
          <w:tcPr>
            <w:tcW w:w="781" w:type="dxa"/>
            <w:shd w:val="clear" w:color="auto" w:fill="auto"/>
          </w:tcPr>
          <w:p w14:paraId="7051AAB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5C0E757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D7293CC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F9CE0A9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长沙中联重科环境产业有限公司</w:t>
            </w:r>
          </w:p>
        </w:tc>
        <w:tc>
          <w:tcPr>
            <w:tcW w:w="920" w:type="dxa"/>
            <w:shd w:val="clear" w:color="auto" w:fill="auto"/>
          </w:tcPr>
          <w:p w14:paraId="00638E49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十八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)60</w:t>
            </w:r>
          </w:p>
        </w:tc>
        <w:tc>
          <w:tcPr>
            <w:tcW w:w="1030" w:type="dxa"/>
            <w:shd w:val="clear" w:color="auto" w:fill="auto"/>
          </w:tcPr>
          <w:p w14:paraId="065646A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中联牌</w:t>
            </w:r>
          </w:p>
        </w:tc>
        <w:tc>
          <w:tcPr>
            <w:tcW w:w="1717" w:type="dxa"/>
            <w:shd w:val="clear" w:color="auto" w:fill="auto"/>
          </w:tcPr>
          <w:p w14:paraId="36E1877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ZBH5121ZYSSHBEV</w:t>
            </w:r>
          </w:p>
        </w:tc>
        <w:tc>
          <w:tcPr>
            <w:tcW w:w="1767" w:type="dxa"/>
            <w:shd w:val="clear" w:color="auto" w:fill="auto"/>
          </w:tcPr>
          <w:p w14:paraId="05164EFD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  <w:shd w:val="clear" w:color="auto" w:fill="auto"/>
          </w:tcPr>
          <w:p w14:paraId="43E0E51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A03DC2D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477BB7C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0607DC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长沙中联重科环境产业有限公司</w:t>
            </w:r>
          </w:p>
        </w:tc>
        <w:tc>
          <w:tcPr>
            <w:tcW w:w="920" w:type="dxa"/>
            <w:shd w:val="clear" w:color="auto" w:fill="auto"/>
          </w:tcPr>
          <w:p w14:paraId="00C7281F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十八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)60</w:t>
            </w:r>
          </w:p>
        </w:tc>
        <w:tc>
          <w:tcPr>
            <w:tcW w:w="1030" w:type="dxa"/>
            <w:shd w:val="clear" w:color="auto" w:fill="auto"/>
          </w:tcPr>
          <w:p w14:paraId="735AF065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中联牌</w:t>
            </w:r>
          </w:p>
        </w:tc>
        <w:tc>
          <w:tcPr>
            <w:tcW w:w="1717" w:type="dxa"/>
            <w:shd w:val="clear" w:color="auto" w:fill="auto"/>
          </w:tcPr>
          <w:p w14:paraId="02C5494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ZBH5122GQXSHBEV</w:t>
            </w:r>
          </w:p>
        </w:tc>
        <w:tc>
          <w:tcPr>
            <w:tcW w:w="1767" w:type="dxa"/>
            <w:shd w:val="clear" w:color="auto" w:fill="auto"/>
          </w:tcPr>
          <w:p w14:paraId="659A0907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  <w:shd w:val="clear" w:color="auto" w:fill="auto"/>
          </w:tcPr>
          <w:p w14:paraId="61594DA0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BE84CBA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1227726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241CD9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长沙中联重科环境产业有限公司</w:t>
            </w:r>
          </w:p>
        </w:tc>
        <w:tc>
          <w:tcPr>
            <w:tcW w:w="920" w:type="dxa"/>
            <w:shd w:val="clear" w:color="auto" w:fill="auto"/>
          </w:tcPr>
          <w:p w14:paraId="1179CD97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十八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)60</w:t>
            </w:r>
          </w:p>
        </w:tc>
        <w:tc>
          <w:tcPr>
            <w:tcW w:w="1030" w:type="dxa"/>
            <w:shd w:val="clear" w:color="auto" w:fill="auto"/>
          </w:tcPr>
          <w:p w14:paraId="08D0CD4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中联牌</w:t>
            </w:r>
          </w:p>
        </w:tc>
        <w:tc>
          <w:tcPr>
            <w:tcW w:w="1717" w:type="dxa"/>
            <w:shd w:val="clear" w:color="auto" w:fill="auto"/>
          </w:tcPr>
          <w:p w14:paraId="4D5F27A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ZBH5182GQXEQCBEV</w:t>
            </w:r>
          </w:p>
        </w:tc>
        <w:tc>
          <w:tcPr>
            <w:tcW w:w="1767" w:type="dxa"/>
            <w:shd w:val="clear" w:color="auto" w:fill="auto"/>
          </w:tcPr>
          <w:p w14:paraId="56821BB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  <w:shd w:val="clear" w:color="auto" w:fill="auto"/>
          </w:tcPr>
          <w:p w14:paraId="586E560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EF828DF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39D435CA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D206565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中国重汽集团柳州运力专用汽车有限公司</w:t>
            </w:r>
          </w:p>
        </w:tc>
        <w:tc>
          <w:tcPr>
            <w:tcW w:w="920" w:type="dxa"/>
            <w:shd w:val="clear" w:color="auto" w:fill="auto"/>
          </w:tcPr>
          <w:p w14:paraId="7EDE9374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二十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)05</w:t>
            </w:r>
          </w:p>
        </w:tc>
        <w:tc>
          <w:tcPr>
            <w:tcW w:w="1030" w:type="dxa"/>
            <w:shd w:val="clear" w:color="auto" w:fill="auto"/>
          </w:tcPr>
          <w:p w14:paraId="3BCBB916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运力牌</w:t>
            </w:r>
          </w:p>
        </w:tc>
        <w:tc>
          <w:tcPr>
            <w:tcW w:w="1717" w:type="dxa"/>
            <w:shd w:val="clear" w:color="auto" w:fill="auto"/>
          </w:tcPr>
          <w:p w14:paraId="118842DB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LG5180TXSCBEV</w:t>
            </w:r>
          </w:p>
        </w:tc>
        <w:tc>
          <w:tcPr>
            <w:tcW w:w="1767" w:type="dxa"/>
            <w:shd w:val="clear" w:color="auto" w:fill="auto"/>
          </w:tcPr>
          <w:p w14:paraId="33799870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  <w:shd w:val="clear" w:color="auto" w:fill="auto"/>
          </w:tcPr>
          <w:p w14:paraId="5AD9C21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FA454CF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144F384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D3ED63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中国重汽集团柳州运力专用汽车有限公司</w:t>
            </w:r>
          </w:p>
        </w:tc>
        <w:tc>
          <w:tcPr>
            <w:tcW w:w="920" w:type="dxa"/>
            <w:shd w:val="clear" w:color="auto" w:fill="auto"/>
          </w:tcPr>
          <w:p w14:paraId="3EACA57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二十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)05</w:t>
            </w:r>
          </w:p>
        </w:tc>
        <w:tc>
          <w:tcPr>
            <w:tcW w:w="1030" w:type="dxa"/>
            <w:shd w:val="clear" w:color="auto" w:fill="auto"/>
          </w:tcPr>
          <w:p w14:paraId="00559E61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运力牌</w:t>
            </w:r>
          </w:p>
        </w:tc>
        <w:tc>
          <w:tcPr>
            <w:tcW w:w="1717" w:type="dxa"/>
            <w:shd w:val="clear" w:color="auto" w:fill="auto"/>
          </w:tcPr>
          <w:p w14:paraId="6FA9AD47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LG5180ZXXCBEV</w:t>
            </w:r>
          </w:p>
        </w:tc>
        <w:tc>
          <w:tcPr>
            <w:tcW w:w="1767" w:type="dxa"/>
            <w:shd w:val="clear" w:color="auto" w:fill="auto"/>
          </w:tcPr>
          <w:p w14:paraId="5B6965E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纯电动车厢可卸式垃圾车</w:t>
            </w:r>
          </w:p>
        </w:tc>
        <w:tc>
          <w:tcPr>
            <w:tcW w:w="781" w:type="dxa"/>
            <w:shd w:val="clear" w:color="auto" w:fill="auto"/>
          </w:tcPr>
          <w:p w14:paraId="7577CA9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0497206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2E563B2E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D290D1B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中国重汽集团柳州运力专用汽车有限公司</w:t>
            </w:r>
          </w:p>
        </w:tc>
        <w:tc>
          <w:tcPr>
            <w:tcW w:w="920" w:type="dxa"/>
            <w:shd w:val="clear" w:color="auto" w:fill="auto"/>
          </w:tcPr>
          <w:p w14:paraId="6AE8A3E4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二十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)05</w:t>
            </w:r>
          </w:p>
        </w:tc>
        <w:tc>
          <w:tcPr>
            <w:tcW w:w="1030" w:type="dxa"/>
            <w:shd w:val="clear" w:color="auto" w:fill="auto"/>
          </w:tcPr>
          <w:p w14:paraId="79E44EE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运力牌</w:t>
            </w:r>
          </w:p>
        </w:tc>
        <w:tc>
          <w:tcPr>
            <w:tcW w:w="1717" w:type="dxa"/>
            <w:shd w:val="clear" w:color="auto" w:fill="auto"/>
          </w:tcPr>
          <w:p w14:paraId="46B49F8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LG5180ZYSCBEV</w:t>
            </w:r>
          </w:p>
        </w:tc>
        <w:tc>
          <w:tcPr>
            <w:tcW w:w="1767" w:type="dxa"/>
            <w:shd w:val="clear" w:color="auto" w:fill="auto"/>
          </w:tcPr>
          <w:p w14:paraId="1A59F31D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纯电动压缩式垃圾车</w:t>
            </w:r>
          </w:p>
        </w:tc>
        <w:tc>
          <w:tcPr>
            <w:tcW w:w="781" w:type="dxa"/>
            <w:shd w:val="clear" w:color="auto" w:fill="auto"/>
          </w:tcPr>
          <w:p w14:paraId="07D061ED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6C3DAA7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7CA84178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DE48B02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中国重汽集团柳州运力专用汽车有限公司</w:t>
            </w:r>
          </w:p>
        </w:tc>
        <w:tc>
          <w:tcPr>
            <w:tcW w:w="920" w:type="dxa"/>
            <w:shd w:val="clear" w:color="auto" w:fill="auto"/>
          </w:tcPr>
          <w:p w14:paraId="23B5B3A7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二十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)05</w:t>
            </w:r>
          </w:p>
        </w:tc>
        <w:tc>
          <w:tcPr>
            <w:tcW w:w="1030" w:type="dxa"/>
            <w:shd w:val="clear" w:color="auto" w:fill="auto"/>
          </w:tcPr>
          <w:p w14:paraId="0CB9E50A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运力牌</w:t>
            </w:r>
          </w:p>
        </w:tc>
        <w:tc>
          <w:tcPr>
            <w:tcW w:w="1717" w:type="dxa"/>
            <w:shd w:val="clear" w:color="auto" w:fill="auto"/>
          </w:tcPr>
          <w:p w14:paraId="52945C2A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LG5181GSSCBEV</w:t>
            </w:r>
          </w:p>
        </w:tc>
        <w:tc>
          <w:tcPr>
            <w:tcW w:w="1767" w:type="dxa"/>
            <w:shd w:val="clear" w:color="auto" w:fill="auto"/>
          </w:tcPr>
          <w:p w14:paraId="20A0A58E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纯电动洒水车</w:t>
            </w:r>
          </w:p>
        </w:tc>
        <w:tc>
          <w:tcPr>
            <w:tcW w:w="781" w:type="dxa"/>
            <w:shd w:val="clear" w:color="auto" w:fill="auto"/>
          </w:tcPr>
          <w:p w14:paraId="4DFBFA7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2744B24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32A82072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76F17ED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重庆瑞驰汽车实业有限公司</w:t>
            </w:r>
          </w:p>
        </w:tc>
        <w:tc>
          <w:tcPr>
            <w:tcW w:w="920" w:type="dxa"/>
            <w:shd w:val="clear" w:color="auto" w:fill="auto"/>
          </w:tcPr>
          <w:p w14:paraId="299BFE9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二十一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)14</w:t>
            </w:r>
          </w:p>
        </w:tc>
        <w:tc>
          <w:tcPr>
            <w:tcW w:w="1030" w:type="dxa"/>
            <w:shd w:val="clear" w:color="auto" w:fill="auto"/>
          </w:tcPr>
          <w:p w14:paraId="60836DE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瑞驰牌</w:t>
            </w:r>
          </w:p>
        </w:tc>
        <w:tc>
          <w:tcPr>
            <w:tcW w:w="1717" w:type="dxa"/>
            <w:shd w:val="clear" w:color="auto" w:fill="auto"/>
          </w:tcPr>
          <w:p w14:paraId="2D1D1356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CRC5036XXYA-LBEV</w:t>
            </w:r>
          </w:p>
        </w:tc>
        <w:tc>
          <w:tcPr>
            <w:tcW w:w="1767" w:type="dxa"/>
            <w:shd w:val="clear" w:color="auto" w:fill="auto"/>
          </w:tcPr>
          <w:p w14:paraId="4F7B95D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纯电动封闭货车</w:t>
            </w:r>
          </w:p>
        </w:tc>
        <w:tc>
          <w:tcPr>
            <w:tcW w:w="781" w:type="dxa"/>
            <w:shd w:val="clear" w:color="auto" w:fill="auto"/>
          </w:tcPr>
          <w:p w14:paraId="533063D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D17B38F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4273517C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D09DEB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成都雅骏汽车制造有限公司</w:t>
            </w:r>
          </w:p>
        </w:tc>
        <w:tc>
          <w:tcPr>
            <w:tcW w:w="920" w:type="dxa"/>
            <w:shd w:val="clear" w:color="auto" w:fill="auto"/>
          </w:tcPr>
          <w:p w14:paraId="5EB2B739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二十二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)23</w:t>
            </w:r>
          </w:p>
        </w:tc>
        <w:tc>
          <w:tcPr>
            <w:tcW w:w="1030" w:type="dxa"/>
            <w:shd w:val="clear" w:color="auto" w:fill="auto"/>
          </w:tcPr>
          <w:p w14:paraId="092BF94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通途牌</w:t>
            </w:r>
          </w:p>
        </w:tc>
        <w:tc>
          <w:tcPr>
            <w:tcW w:w="1717" w:type="dxa"/>
            <w:shd w:val="clear" w:color="auto" w:fill="auto"/>
          </w:tcPr>
          <w:p w14:paraId="7705C32B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CTT5073TCAGN1BEV</w:t>
            </w:r>
          </w:p>
        </w:tc>
        <w:tc>
          <w:tcPr>
            <w:tcW w:w="1767" w:type="dxa"/>
            <w:shd w:val="clear" w:color="auto" w:fill="auto"/>
          </w:tcPr>
          <w:p w14:paraId="331D4E4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纯电动餐厨垃圾车</w:t>
            </w:r>
          </w:p>
        </w:tc>
        <w:tc>
          <w:tcPr>
            <w:tcW w:w="781" w:type="dxa"/>
            <w:shd w:val="clear" w:color="auto" w:fill="auto"/>
          </w:tcPr>
          <w:p w14:paraId="06516EE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75467C4" w14:textId="77777777">
        <w:trPr>
          <w:trHeight w:val="282"/>
          <w:jc w:val="center"/>
        </w:trPr>
        <w:tc>
          <w:tcPr>
            <w:tcW w:w="488" w:type="dxa"/>
            <w:shd w:val="clear" w:color="auto" w:fill="auto"/>
          </w:tcPr>
          <w:p w14:paraId="11505E87" w14:textId="77777777" w:rsidR="0059512D" w:rsidRDefault="0059512D">
            <w:pPr>
              <w:numPr>
                <w:ilvl w:val="0"/>
                <w:numId w:val="30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34711F8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云南航天神州汽车有限公司</w:t>
            </w:r>
          </w:p>
        </w:tc>
        <w:tc>
          <w:tcPr>
            <w:tcW w:w="920" w:type="dxa"/>
            <w:shd w:val="clear" w:color="auto" w:fill="auto"/>
          </w:tcPr>
          <w:p w14:paraId="6889486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二十四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)04</w:t>
            </w:r>
          </w:p>
        </w:tc>
        <w:tc>
          <w:tcPr>
            <w:tcW w:w="1030" w:type="dxa"/>
            <w:shd w:val="clear" w:color="auto" w:fill="auto"/>
          </w:tcPr>
          <w:p w14:paraId="75AACA0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神州牌</w:t>
            </w:r>
          </w:p>
        </w:tc>
        <w:tc>
          <w:tcPr>
            <w:tcW w:w="1717" w:type="dxa"/>
            <w:shd w:val="clear" w:color="auto" w:fill="auto"/>
          </w:tcPr>
          <w:p w14:paraId="3414E34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YH6850GBEV</w:t>
            </w:r>
          </w:p>
        </w:tc>
        <w:tc>
          <w:tcPr>
            <w:tcW w:w="1767" w:type="dxa"/>
            <w:shd w:val="clear" w:color="auto" w:fill="auto"/>
          </w:tcPr>
          <w:p w14:paraId="2060F7E3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43127D0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</w:tbl>
    <w:p w14:paraId="3C1D9056" w14:textId="77777777" w:rsidR="0059512D" w:rsidRDefault="0059512D">
      <w:pPr>
        <w:ind w:left="426"/>
        <w:rPr>
          <w:rFonts w:ascii="黑体" w:eastAsia="黑体" w:cs="黑体"/>
          <w:b/>
          <w:bCs/>
          <w:sz w:val="24"/>
          <w:szCs w:val="24"/>
        </w:rPr>
      </w:pPr>
    </w:p>
    <w:p w14:paraId="55370DAE" w14:textId="77777777" w:rsidR="0059512D" w:rsidRDefault="00C6583D">
      <w:pPr>
        <w:numPr>
          <w:ilvl w:val="0"/>
          <w:numId w:val="29"/>
        </w:numPr>
        <w:ind w:firstLineChars="176" w:firstLine="424"/>
        <w:rPr>
          <w:rFonts w:ascii="黑体" w:eastAsia="黑体" w:cs="黑体"/>
          <w:b/>
          <w:bCs/>
          <w:sz w:val="24"/>
          <w:szCs w:val="24"/>
        </w:rPr>
      </w:pPr>
      <w:r>
        <w:rPr>
          <w:rFonts w:ascii="黑体" w:eastAsia="黑体" w:cs="黑体" w:hint="eastAsia"/>
          <w:b/>
          <w:bCs/>
          <w:sz w:val="24"/>
          <w:szCs w:val="24"/>
        </w:rPr>
        <w:t>符合《关于调整完善新能源汽车推广应用财政补贴政策的通知》（财建</w:t>
      </w:r>
      <w:r>
        <w:rPr>
          <w:rFonts w:ascii="黑体" w:eastAsia="黑体" w:cs="黑体" w:hint="eastAsia"/>
          <w:b/>
          <w:bCs/>
          <w:sz w:val="24"/>
          <w:szCs w:val="24"/>
        </w:rPr>
        <w:t>[2018]18</w:t>
      </w:r>
      <w:r>
        <w:rPr>
          <w:rFonts w:ascii="黑体" w:eastAsia="黑体" w:cs="黑体" w:hint="eastAsia"/>
          <w:b/>
          <w:bCs/>
          <w:sz w:val="24"/>
          <w:szCs w:val="24"/>
        </w:rPr>
        <w:t>号）产品技术要求的新能源车型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88"/>
        <w:gridCol w:w="2210"/>
        <w:gridCol w:w="920"/>
        <w:gridCol w:w="1010"/>
        <w:gridCol w:w="1737"/>
        <w:gridCol w:w="1767"/>
        <w:gridCol w:w="781"/>
      </w:tblGrid>
      <w:tr w:rsidR="0059512D" w14:paraId="1B6A4B31" w14:textId="77777777">
        <w:trPr>
          <w:tblHeader/>
          <w:jc w:val="center"/>
        </w:trPr>
        <w:tc>
          <w:tcPr>
            <w:tcW w:w="488" w:type="dxa"/>
            <w:vAlign w:val="center"/>
          </w:tcPr>
          <w:p w14:paraId="3C14AF44" w14:textId="77777777" w:rsidR="0059512D" w:rsidRDefault="00C6583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2210" w:type="dxa"/>
            <w:vAlign w:val="center"/>
          </w:tcPr>
          <w:p w14:paraId="0094A27E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20" w:type="dxa"/>
            <w:vAlign w:val="center"/>
          </w:tcPr>
          <w:p w14:paraId="612A66A1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《目录》</w:t>
            </w:r>
          </w:p>
          <w:p w14:paraId="32B02ACC" w14:textId="77777777" w:rsidR="0059512D" w:rsidRDefault="00C6583D">
            <w:pPr>
              <w:pStyle w:val="01"/>
              <w:autoSpaceDE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序号</w:t>
            </w:r>
          </w:p>
        </w:tc>
        <w:tc>
          <w:tcPr>
            <w:tcW w:w="1010" w:type="dxa"/>
            <w:vAlign w:val="center"/>
          </w:tcPr>
          <w:p w14:paraId="2B66A02A" w14:textId="77777777" w:rsidR="0059512D" w:rsidRDefault="00C6583D">
            <w:pPr>
              <w:spacing w:line="240" w:lineRule="exact"/>
              <w:ind w:leftChars="-5" w:left="-10" w:rightChars="-14" w:right="-29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商标</w:t>
            </w:r>
          </w:p>
        </w:tc>
        <w:tc>
          <w:tcPr>
            <w:tcW w:w="1737" w:type="dxa"/>
            <w:vAlign w:val="center"/>
          </w:tcPr>
          <w:p w14:paraId="1B1B2CBF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  <w:tc>
          <w:tcPr>
            <w:tcW w:w="1767" w:type="dxa"/>
            <w:vAlign w:val="center"/>
          </w:tcPr>
          <w:p w14:paraId="7C906BC8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781" w:type="dxa"/>
            <w:vAlign w:val="center"/>
          </w:tcPr>
          <w:p w14:paraId="4B83D409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备注</w:t>
            </w:r>
          </w:p>
        </w:tc>
      </w:tr>
      <w:tr w:rsidR="0059512D" w14:paraId="58539EDA" w14:textId="77777777">
        <w:trPr>
          <w:trHeight w:val="282"/>
          <w:jc w:val="center"/>
        </w:trPr>
        <w:tc>
          <w:tcPr>
            <w:tcW w:w="488" w:type="dxa"/>
          </w:tcPr>
          <w:p w14:paraId="57D35C2F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284588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  <w:shd w:val="clear" w:color="auto" w:fill="auto"/>
          </w:tcPr>
          <w:p w14:paraId="0A46257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10" w:type="dxa"/>
            <w:shd w:val="clear" w:color="auto" w:fill="auto"/>
          </w:tcPr>
          <w:p w14:paraId="4019077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37" w:type="dxa"/>
            <w:shd w:val="clear" w:color="auto" w:fill="auto"/>
          </w:tcPr>
          <w:p w14:paraId="1B3F94DB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EQ5080XXYACFCEV1</w:t>
            </w:r>
          </w:p>
        </w:tc>
        <w:tc>
          <w:tcPr>
            <w:tcW w:w="1767" w:type="dxa"/>
            <w:shd w:val="clear" w:color="auto" w:fill="auto"/>
          </w:tcPr>
          <w:p w14:paraId="713E535F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燃料电池厢式运输车</w:t>
            </w:r>
          </w:p>
        </w:tc>
        <w:tc>
          <w:tcPr>
            <w:tcW w:w="781" w:type="dxa"/>
          </w:tcPr>
          <w:p w14:paraId="7F115E1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798724D" w14:textId="77777777">
        <w:trPr>
          <w:trHeight w:val="282"/>
          <w:jc w:val="center"/>
        </w:trPr>
        <w:tc>
          <w:tcPr>
            <w:tcW w:w="488" w:type="dxa"/>
          </w:tcPr>
          <w:p w14:paraId="1B01ECD6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3E786D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  <w:shd w:val="clear" w:color="auto" w:fill="auto"/>
          </w:tcPr>
          <w:p w14:paraId="542CA951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10" w:type="dxa"/>
            <w:shd w:val="clear" w:color="auto" w:fill="auto"/>
          </w:tcPr>
          <w:p w14:paraId="50685FA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37" w:type="dxa"/>
            <w:shd w:val="clear" w:color="auto" w:fill="auto"/>
          </w:tcPr>
          <w:p w14:paraId="4F2A00E7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EQ6100CACFCEV</w:t>
            </w:r>
          </w:p>
        </w:tc>
        <w:tc>
          <w:tcPr>
            <w:tcW w:w="1767" w:type="dxa"/>
            <w:shd w:val="clear" w:color="auto" w:fill="auto"/>
          </w:tcPr>
          <w:p w14:paraId="19716E1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 w14:paraId="2F994FD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92AB59E" w14:textId="77777777">
        <w:trPr>
          <w:trHeight w:val="282"/>
          <w:jc w:val="center"/>
        </w:trPr>
        <w:tc>
          <w:tcPr>
            <w:tcW w:w="488" w:type="dxa"/>
          </w:tcPr>
          <w:p w14:paraId="1E65B83C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F599B7B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东风汽车集团有限公司</w:t>
            </w:r>
          </w:p>
        </w:tc>
        <w:tc>
          <w:tcPr>
            <w:tcW w:w="920" w:type="dxa"/>
            <w:shd w:val="clear" w:color="auto" w:fill="auto"/>
          </w:tcPr>
          <w:p w14:paraId="6BAE94A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10" w:type="dxa"/>
            <w:shd w:val="clear" w:color="auto" w:fill="auto"/>
          </w:tcPr>
          <w:p w14:paraId="238A8645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37" w:type="dxa"/>
            <w:shd w:val="clear" w:color="auto" w:fill="auto"/>
          </w:tcPr>
          <w:p w14:paraId="144DBB3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EQ6100CACFCEV1</w:t>
            </w:r>
          </w:p>
        </w:tc>
        <w:tc>
          <w:tcPr>
            <w:tcW w:w="1767" w:type="dxa"/>
            <w:shd w:val="clear" w:color="auto" w:fill="auto"/>
          </w:tcPr>
          <w:p w14:paraId="0514F98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 w14:paraId="10B4F51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9AE8FDD" w14:textId="77777777">
        <w:trPr>
          <w:trHeight w:val="282"/>
          <w:jc w:val="center"/>
        </w:trPr>
        <w:tc>
          <w:tcPr>
            <w:tcW w:w="488" w:type="dxa"/>
          </w:tcPr>
          <w:p w14:paraId="46862E76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4B14A52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14:paraId="407D0361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10" w:type="dxa"/>
            <w:shd w:val="clear" w:color="auto" w:fill="auto"/>
          </w:tcPr>
          <w:p w14:paraId="16F7870B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37" w:type="dxa"/>
            <w:shd w:val="clear" w:color="auto" w:fill="auto"/>
          </w:tcPr>
          <w:p w14:paraId="31046C91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BJ6105CHEVCA-17</w:t>
            </w:r>
          </w:p>
        </w:tc>
        <w:tc>
          <w:tcPr>
            <w:tcW w:w="1767" w:type="dxa"/>
            <w:shd w:val="clear" w:color="auto" w:fill="auto"/>
          </w:tcPr>
          <w:p w14:paraId="11C5B9AA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 w14:paraId="6970711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5588A66" w14:textId="77777777">
        <w:trPr>
          <w:trHeight w:val="282"/>
          <w:jc w:val="center"/>
        </w:trPr>
        <w:tc>
          <w:tcPr>
            <w:tcW w:w="488" w:type="dxa"/>
          </w:tcPr>
          <w:p w14:paraId="58D1E055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6980EE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14:paraId="128138BF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10" w:type="dxa"/>
            <w:shd w:val="clear" w:color="auto" w:fill="auto"/>
          </w:tcPr>
          <w:p w14:paraId="026AB608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37" w:type="dxa"/>
            <w:shd w:val="clear" w:color="auto" w:fill="auto"/>
          </w:tcPr>
          <w:p w14:paraId="52D5FEB0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BJ6123CHEVCA-11</w:t>
            </w:r>
          </w:p>
        </w:tc>
        <w:tc>
          <w:tcPr>
            <w:tcW w:w="1767" w:type="dxa"/>
            <w:shd w:val="clear" w:color="auto" w:fill="auto"/>
          </w:tcPr>
          <w:p w14:paraId="76987F1A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 w14:paraId="5350FF2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4B5FD8F" w14:textId="77777777">
        <w:trPr>
          <w:trHeight w:val="282"/>
          <w:jc w:val="center"/>
        </w:trPr>
        <w:tc>
          <w:tcPr>
            <w:tcW w:w="488" w:type="dxa"/>
          </w:tcPr>
          <w:p w14:paraId="10C25D19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B7A4D18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shd w:val="clear" w:color="auto" w:fill="auto"/>
          </w:tcPr>
          <w:p w14:paraId="6DEC505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10" w:type="dxa"/>
            <w:shd w:val="clear" w:color="auto" w:fill="auto"/>
          </w:tcPr>
          <w:p w14:paraId="1DD3AD92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37" w:type="dxa"/>
            <w:shd w:val="clear" w:color="auto" w:fill="auto"/>
          </w:tcPr>
          <w:p w14:paraId="5CB66CEA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HFF6100G03FCEV</w:t>
            </w:r>
          </w:p>
        </w:tc>
        <w:tc>
          <w:tcPr>
            <w:tcW w:w="1767" w:type="dxa"/>
            <w:shd w:val="clear" w:color="auto" w:fill="auto"/>
          </w:tcPr>
          <w:p w14:paraId="5D7D33A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 w14:paraId="2733AE6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00268A1" w14:textId="77777777">
        <w:trPr>
          <w:trHeight w:val="282"/>
          <w:jc w:val="center"/>
        </w:trPr>
        <w:tc>
          <w:tcPr>
            <w:tcW w:w="488" w:type="dxa"/>
          </w:tcPr>
          <w:p w14:paraId="54CD1883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B3230F4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shd w:val="clear" w:color="auto" w:fill="auto"/>
          </w:tcPr>
          <w:p w14:paraId="2F8CF8E7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10" w:type="dxa"/>
            <w:shd w:val="clear" w:color="auto" w:fill="auto"/>
          </w:tcPr>
          <w:p w14:paraId="4E357DD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37" w:type="dxa"/>
            <w:shd w:val="clear" w:color="auto" w:fill="auto"/>
          </w:tcPr>
          <w:p w14:paraId="7529D60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HFF6121G03FCEV</w:t>
            </w:r>
          </w:p>
        </w:tc>
        <w:tc>
          <w:tcPr>
            <w:tcW w:w="1767" w:type="dxa"/>
            <w:shd w:val="clear" w:color="auto" w:fill="auto"/>
          </w:tcPr>
          <w:p w14:paraId="6105CA53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 w14:paraId="362FBA1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7584914" w14:textId="77777777">
        <w:trPr>
          <w:trHeight w:val="282"/>
          <w:jc w:val="center"/>
        </w:trPr>
        <w:tc>
          <w:tcPr>
            <w:tcW w:w="488" w:type="dxa"/>
          </w:tcPr>
          <w:p w14:paraId="5774E0BF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9DEEDAF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中国重型汽车集团有限公司</w:t>
            </w:r>
          </w:p>
        </w:tc>
        <w:tc>
          <w:tcPr>
            <w:tcW w:w="920" w:type="dxa"/>
            <w:shd w:val="clear" w:color="auto" w:fill="auto"/>
          </w:tcPr>
          <w:p w14:paraId="38511470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63</w:t>
            </w:r>
          </w:p>
        </w:tc>
        <w:tc>
          <w:tcPr>
            <w:tcW w:w="1010" w:type="dxa"/>
            <w:shd w:val="clear" w:color="auto" w:fill="auto"/>
          </w:tcPr>
          <w:p w14:paraId="1989D991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豪沃牌</w:t>
            </w:r>
          </w:p>
        </w:tc>
        <w:tc>
          <w:tcPr>
            <w:tcW w:w="1737" w:type="dxa"/>
            <w:shd w:val="clear" w:color="auto" w:fill="auto"/>
          </w:tcPr>
          <w:p w14:paraId="586C5116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ZZ6126GCHEVN6Q1</w:t>
            </w:r>
          </w:p>
        </w:tc>
        <w:tc>
          <w:tcPr>
            <w:tcW w:w="1767" w:type="dxa"/>
            <w:shd w:val="clear" w:color="auto" w:fill="auto"/>
          </w:tcPr>
          <w:p w14:paraId="4E6FA8C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 w14:paraId="2CAB012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0039200" w14:textId="77777777">
        <w:trPr>
          <w:trHeight w:val="282"/>
          <w:jc w:val="center"/>
        </w:trPr>
        <w:tc>
          <w:tcPr>
            <w:tcW w:w="488" w:type="dxa"/>
          </w:tcPr>
          <w:p w14:paraId="50F84D2C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60B560B5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成都大运汽车集团有限公司</w:t>
            </w:r>
          </w:p>
        </w:tc>
        <w:tc>
          <w:tcPr>
            <w:tcW w:w="920" w:type="dxa"/>
            <w:shd w:val="clear" w:color="auto" w:fill="auto"/>
          </w:tcPr>
          <w:p w14:paraId="294BE3C9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1010" w:type="dxa"/>
            <w:shd w:val="clear" w:color="auto" w:fill="auto"/>
          </w:tcPr>
          <w:p w14:paraId="5F6E5C4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大运牌</w:t>
            </w:r>
          </w:p>
        </w:tc>
        <w:tc>
          <w:tcPr>
            <w:tcW w:w="1737" w:type="dxa"/>
            <w:shd w:val="clear" w:color="auto" w:fill="auto"/>
          </w:tcPr>
          <w:p w14:paraId="27D7DE59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CGC4250FCEV1Z1</w:t>
            </w:r>
          </w:p>
        </w:tc>
        <w:tc>
          <w:tcPr>
            <w:tcW w:w="1767" w:type="dxa"/>
            <w:shd w:val="clear" w:color="auto" w:fill="auto"/>
          </w:tcPr>
          <w:p w14:paraId="1F79D72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燃料电池牵引汽车</w:t>
            </w:r>
          </w:p>
        </w:tc>
        <w:tc>
          <w:tcPr>
            <w:tcW w:w="781" w:type="dxa"/>
          </w:tcPr>
          <w:p w14:paraId="203F85F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7A36BF8" w14:textId="77777777">
        <w:trPr>
          <w:trHeight w:val="282"/>
          <w:jc w:val="center"/>
        </w:trPr>
        <w:tc>
          <w:tcPr>
            <w:tcW w:w="488" w:type="dxa"/>
          </w:tcPr>
          <w:p w14:paraId="6404DD18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9A2CC6B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成都大运汽车集团有限公司</w:t>
            </w:r>
          </w:p>
        </w:tc>
        <w:tc>
          <w:tcPr>
            <w:tcW w:w="920" w:type="dxa"/>
            <w:shd w:val="clear" w:color="auto" w:fill="auto"/>
          </w:tcPr>
          <w:p w14:paraId="6588F18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101</w:t>
            </w:r>
          </w:p>
        </w:tc>
        <w:tc>
          <w:tcPr>
            <w:tcW w:w="1010" w:type="dxa"/>
            <w:shd w:val="clear" w:color="auto" w:fill="auto"/>
          </w:tcPr>
          <w:p w14:paraId="51A6748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大运牌</w:t>
            </w:r>
          </w:p>
        </w:tc>
        <w:tc>
          <w:tcPr>
            <w:tcW w:w="1737" w:type="dxa"/>
            <w:shd w:val="clear" w:color="auto" w:fill="auto"/>
          </w:tcPr>
          <w:p w14:paraId="79D21B03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CGC5095XXYFCEV6Z1</w:t>
            </w:r>
          </w:p>
        </w:tc>
        <w:tc>
          <w:tcPr>
            <w:tcW w:w="1767" w:type="dxa"/>
            <w:shd w:val="clear" w:color="auto" w:fill="auto"/>
          </w:tcPr>
          <w:p w14:paraId="0C63417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燃料电池厢式运输车</w:t>
            </w:r>
          </w:p>
        </w:tc>
        <w:tc>
          <w:tcPr>
            <w:tcW w:w="781" w:type="dxa"/>
          </w:tcPr>
          <w:p w14:paraId="56D36A5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1E3234A" w14:textId="77777777">
        <w:trPr>
          <w:trHeight w:val="282"/>
          <w:jc w:val="center"/>
        </w:trPr>
        <w:tc>
          <w:tcPr>
            <w:tcW w:w="488" w:type="dxa"/>
          </w:tcPr>
          <w:p w14:paraId="2371ACD6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5B0059D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14:paraId="3784887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10" w:type="dxa"/>
            <w:shd w:val="clear" w:color="auto" w:fill="auto"/>
          </w:tcPr>
          <w:p w14:paraId="72742FDE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37" w:type="dxa"/>
            <w:shd w:val="clear" w:color="auto" w:fill="auto"/>
          </w:tcPr>
          <w:p w14:paraId="6E5D5467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XML6125JFCEVJ0CA</w:t>
            </w:r>
          </w:p>
        </w:tc>
        <w:tc>
          <w:tcPr>
            <w:tcW w:w="1767" w:type="dxa"/>
            <w:shd w:val="clear" w:color="auto" w:fill="auto"/>
          </w:tcPr>
          <w:p w14:paraId="0D7BDDE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 w14:paraId="63FC520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7D8DC7D" w14:textId="77777777">
        <w:trPr>
          <w:trHeight w:val="282"/>
          <w:jc w:val="center"/>
        </w:trPr>
        <w:tc>
          <w:tcPr>
            <w:tcW w:w="488" w:type="dxa"/>
          </w:tcPr>
          <w:p w14:paraId="61CDC4CB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E0383B4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14:paraId="57E04FB4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10" w:type="dxa"/>
            <w:shd w:val="clear" w:color="auto" w:fill="auto"/>
          </w:tcPr>
          <w:p w14:paraId="535E98E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</w:p>
        </w:tc>
        <w:tc>
          <w:tcPr>
            <w:tcW w:w="1737" w:type="dxa"/>
            <w:shd w:val="clear" w:color="auto" w:fill="auto"/>
          </w:tcPr>
          <w:p w14:paraId="6F1C16E7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SLK5090XBWEFCEVC</w:t>
            </w:r>
          </w:p>
        </w:tc>
        <w:tc>
          <w:tcPr>
            <w:tcW w:w="1767" w:type="dxa"/>
            <w:shd w:val="clear" w:color="auto" w:fill="auto"/>
          </w:tcPr>
          <w:p w14:paraId="23A77EFA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燃料电池保温车</w:t>
            </w:r>
          </w:p>
        </w:tc>
        <w:tc>
          <w:tcPr>
            <w:tcW w:w="781" w:type="dxa"/>
          </w:tcPr>
          <w:p w14:paraId="6BBEF56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E98F9D9" w14:textId="77777777">
        <w:trPr>
          <w:trHeight w:val="282"/>
          <w:jc w:val="center"/>
        </w:trPr>
        <w:tc>
          <w:tcPr>
            <w:tcW w:w="488" w:type="dxa"/>
          </w:tcPr>
          <w:p w14:paraId="758F7542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B925A9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14:paraId="58AB19C4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10" w:type="dxa"/>
            <w:shd w:val="clear" w:color="auto" w:fill="auto"/>
          </w:tcPr>
          <w:p w14:paraId="37086126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</w:p>
        </w:tc>
        <w:tc>
          <w:tcPr>
            <w:tcW w:w="1737" w:type="dxa"/>
            <w:shd w:val="clear" w:color="auto" w:fill="auto"/>
          </w:tcPr>
          <w:p w14:paraId="5783CCB0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SLK6109UNHEVL3</w:t>
            </w:r>
          </w:p>
        </w:tc>
        <w:tc>
          <w:tcPr>
            <w:tcW w:w="1767" w:type="dxa"/>
            <w:shd w:val="clear" w:color="auto" w:fill="auto"/>
          </w:tcPr>
          <w:p w14:paraId="76506CA0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插电式混合动力低入口城市客车</w:t>
            </w:r>
          </w:p>
        </w:tc>
        <w:tc>
          <w:tcPr>
            <w:tcW w:w="781" w:type="dxa"/>
          </w:tcPr>
          <w:p w14:paraId="06643D8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4009F55" w14:textId="77777777">
        <w:trPr>
          <w:trHeight w:val="282"/>
          <w:jc w:val="center"/>
        </w:trPr>
        <w:tc>
          <w:tcPr>
            <w:tcW w:w="488" w:type="dxa"/>
          </w:tcPr>
          <w:p w14:paraId="5DB5CE33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2B46899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14:paraId="7E1D88E6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10" w:type="dxa"/>
            <w:shd w:val="clear" w:color="auto" w:fill="auto"/>
          </w:tcPr>
          <w:p w14:paraId="4E19DF28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</w:p>
        </w:tc>
        <w:tc>
          <w:tcPr>
            <w:tcW w:w="1737" w:type="dxa"/>
            <w:shd w:val="clear" w:color="auto" w:fill="auto"/>
          </w:tcPr>
          <w:p w14:paraId="5192E84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SLK6129UNHEVL3</w:t>
            </w:r>
          </w:p>
        </w:tc>
        <w:tc>
          <w:tcPr>
            <w:tcW w:w="1767" w:type="dxa"/>
            <w:shd w:val="clear" w:color="auto" w:fill="auto"/>
          </w:tcPr>
          <w:p w14:paraId="0BE506F1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插电式混合动力低入口城市客车</w:t>
            </w:r>
          </w:p>
        </w:tc>
        <w:tc>
          <w:tcPr>
            <w:tcW w:w="781" w:type="dxa"/>
          </w:tcPr>
          <w:p w14:paraId="6C4812A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93247A7" w14:textId="77777777">
        <w:trPr>
          <w:trHeight w:val="282"/>
          <w:jc w:val="center"/>
        </w:trPr>
        <w:tc>
          <w:tcPr>
            <w:tcW w:w="488" w:type="dxa"/>
          </w:tcPr>
          <w:p w14:paraId="46ED53B9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9B1C3D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中车时代电动汽车股份有限公司</w:t>
            </w:r>
          </w:p>
        </w:tc>
        <w:tc>
          <w:tcPr>
            <w:tcW w:w="920" w:type="dxa"/>
            <w:shd w:val="clear" w:color="auto" w:fill="auto"/>
          </w:tcPr>
          <w:p w14:paraId="53B3BF17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151</w:t>
            </w:r>
          </w:p>
        </w:tc>
        <w:tc>
          <w:tcPr>
            <w:tcW w:w="1010" w:type="dxa"/>
            <w:shd w:val="clear" w:color="auto" w:fill="auto"/>
          </w:tcPr>
          <w:p w14:paraId="31B6ABF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中国中车牌</w:t>
            </w:r>
          </w:p>
        </w:tc>
        <w:tc>
          <w:tcPr>
            <w:tcW w:w="1737" w:type="dxa"/>
            <w:shd w:val="clear" w:color="auto" w:fill="auto"/>
          </w:tcPr>
          <w:p w14:paraId="47F04866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TEG6106EHEVN12</w:t>
            </w:r>
          </w:p>
        </w:tc>
        <w:tc>
          <w:tcPr>
            <w:tcW w:w="1767" w:type="dxa"/>
            <w:shd w:val="clear" w:color="auto" w:fill="auto"/>
          </w:tcPr>
          <w:p w14:paraId="68163BD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</w:tcPr>
          <w:p w14:paraId="38023ED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A8C3F46" w14:textId="77777777">
        <w:trPr>
          <w:trHeight w:val="282"/>
          <w:jc w:val="center"/>
        </w:trPr>
        <w:tc>
          <w:tcPr>
            <w:tcW w:w="488" w:type="dxa"/>
          </w:tcPr>
          <w:p w14:paraId="28F3A152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5807D7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南通皋开汽车制造有限公司</w:t>
            </w:r>
          </w:p>
        </w:tc>
        <w:tc>
          <w:tcPr>
            <w:tcW w:w="920" w:type="dxa"/>
            <w:shd w:val="clear" w:color="auto" w:fill="auto"/>
          </w:tcPr>
          <w:p w14:paraId="4D5AEED0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157</w:t>
            </w:r>
          </w:p>
        </w:tc>
        <w:tc>
          <w:tcPr>
            <w:tcW w:w="1010" w:type="dxa"/>
            <w:shd w:val="clear" w:color="auto" w:fill="auto"/>
          </w:tcPr>
          <w:p w14:paraId="3488899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大禹牌</w:t>
            </w:r>
          </w:p>
        </w:tc>
        <w:tc>
          <w:tcPr>
            <w:tcW w:w="1737" w:type="dxa"/>
            <w:shd w:val="clear" w:color="auto" w:fill="auto"/>
          </w:tcPr>
          <w:p w14:paraId="751237A5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DYC5085XXY-FCEV2</w:t>
            </w:r>
          </w:p>
        </w:tc>
        <w:tc>
          <w:tcPr>
            <w:tcW w:w="1767" w:type="dxa"/>
            <w:shd w:val="clear" w:color="auto" w:fill="auto"/>
          </w:tcPr>
          <w:p w14:paraId="56EDA91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燃料电池厢式运输车</w:t>
            </w:r>
          </w:p>
        </w:tc>
        <w:tc>
          <w:tcPr>
            <w:tcW w:w="781" w:type="dxa"/>
          </w:tcPr>
          <w:p w14:paraId="767C531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E98AEE5" w14:textId="77777777">
        <w:trPr>
          <w:trHeight w:val="282"/>
          <w:jc w:val="center"/>
        </w:trPr>
        <w:tc>
          <w:tcPr>
            <w:tcW w:w="488" w:type="dxa"/>
          </w:tcPr>
          <w:p w14:paraId="1164109D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46DE02A5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  <w:t>佛山市飞驰汽车制造有限公司</w:t>
            </w:r>
          </w:p>
        </w:tc>
        <w:tc>
          <w:tcPr>
            <w:tcW w:w="920" w:type="dxa"/>
            <w:shd w:val="clear" w:color="auto" w:fill="auto"/>
          </w:tcPr>
          <w:p w14:paraId="4E1842D7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177</w:t>
            </w:r>
          </w:p>
        </w:tc>
        <w:tc>
          <w:tcPr>
            <w:tcW w:w="1010" w:type="dxa"/>
            <w:shd w:val="clear" w:color="auto" w:fill="auto"/>
          </w:tcPr>
          <w:p w14:paraId="13C91636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飞驰牌</w:t>
            </w:r>
          </w:p>
        </w:tc>
        <w:tc>
          <w:tcPr>
            <w:tcW w:w="1737" w:type="dxa"/>
            <w:shd w:val="clear" w:color="auto" w:fill="auto"/>
          </w:tcPr>
          <w:p w14:paraId="2465E2D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FSQ6120FCEVG</w:t>
            </w:r>
          </w:p>
        </w:tc>
        <w:tc>
          <w:tcPr>
            <w:tcW w:w="1767" w:type="dxa"/>
            <w:shd w:val="clear" w:color="auto" w:fill="auto"/>
          </w:tcPr>
          <w:p w14:paraId="73BD42E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燃料电池低入口城市客车</w:t>
            </w:r>
          </w:p>
        </w:tc>
        <w:tc>
          <w:tcPr>
            <w:tcW w:w="781" w:type="dxa"/>
          </w:tcPr>
          <w:p w14:paraId="3EBC731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BA0A6F6" w14:textId="77777777">
        <w:trPr>
          <w:trHeight w:val="282"/>
          <w:jc w:val="center"/>
        </w:trPr>
        <w:tc>
          <w:tcPr>
            <w:tcW w:w="488" w:type="dxa"/>
          </w:tcPr>
          <w:p w14:paraId="227A6A19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4D4511E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4"/>
                <w:kern w:val="0"/>
                <w:szCs w:val="21"/>
              </w:rPr>
              <w:t>佛山市飞驰汽车制造有限公司</w:t>
            </w:r>
          </w:p>
        </w:tc>
        <w:tc>
          <w:tcPr>
            <w:tcW w:w="920" w:type="dxa"/>
            <w:shd w:val="clear" w:color="auto" w:fill="auto"/>
          </w:tcPr>
          <w:p w14:paraId="6DCDB0E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177</w:t>
            </w:r>
          </w:p>
        </w:tc>
        <w:tc>
          <w:tcPr>
            <w:tcW w:w="1010" w:type="dxa"/>
            <w:shd w:val="clear" w:color="auto" w:fill="auto"/>
          </w:tcPr>
          <w:p w14:paraId="0709494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飞驰牌</w:t>
            </w:r>
          </w:p>
        </w:tc>
        <w:tc>
          <w:tcPr>
            <w:tcW w:w="1737" w:type="dxa"/>
            <w:shd w:val="clear" w:color="auto" w:fill="auto"/>
          </w:tcPr>
          <w:p w14:paraId="0A4D89F5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FSQ6860FCEVG2</w:t>
            </w:r>
          </w:p>
        </w:tc>
        <w:tc>
          <w:tcPr>
            <w:tcW w:w="1767" w:type="dxa"/>
            <w:shd w:val="clear" w:color="auto" w:fill="auto"/>
          </w:tcPr>
          <w:p w14:paraId="5BB228F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 w14:paraId="5CDA3E9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5D04230" w14:textId="77777777">
        <w:trPr>
          <w:trHeight w:val="282"/>
          <w:jc w:val="center"/>
        </w:trPr>
        <w:tc>
          <w:tcPr>
            <w:tcW w:w="488" w:type="dxa"/>
          </w:tcPr>
          <w:p w14:paraId="1D31FF5D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21E5E04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0209810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14:paraId="41A74DD2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37" w:type="dxa"/>
            <w:shd w:val="clear" w:color="auto" w:fill="auto"/>
          </w:tcPr>
          <w:p w14:paraId="4A614330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HQK6109UFCEVX</w:t>
            </w:r>
          </w:p>
        </w:tc>
        <w:tc>
          <w:tcPr>
            <w:tcW w:w="1767" w:type="dxa"/>
            <w:shd w:val="clear" w:color="auto" w:fill="auto"/>
          </w:tcPr>
          <w:p w14:paraId="105B6760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 w14:paraId="1D9986A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533A360" w14:textId="77777777">
        <w:trPr>
          <w:trHeight w:val="282"/>
          <w:jc w:val="center"/>
        </w:trPr>
        <w:tc>
          <w:tcPr>
            <w:tcW w:w="488" w:type="dxa"/>
          </w:tcPr>
          <w:p w14:paraId="4187ECC6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169350C2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2C8DDA60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14:paraId="58FF5BAE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37" w:type="dxa"/>
            <w:shd w:val="clear" w:color="auto" w:fill="auto"/>
          </w:tcPr>
          <w:p w14:paraId="576D1500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HQK6859UFCEVT</w:t>
            </w:r>
          </w:p>
        </w:tc>
        <w:tc>
          <w:tcPr>
            <w:tcW w:w="1767" w:type="dxa"/>
            <w:shd w:val="clear" w:color="auto" w:fill="auto"/>
          </w:tcPr>
          <w:p w14:paraId="0ECB855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 w14:paraId="30C6C9A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46F6F08" w14:textId="77777777">
        <w:trPr>
          <w:trHeight w:val="282"/>
          <w:jc w:val="center"/>
        </w:trPr>
        <w:tc>
          <w:tcPr>
            <w:tcW w:w="488" w:type="dxa"/>
          </w:tcPr>
          <w:p w14:paraId="390F7630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2135E0E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广西申龙汽车制造有限公司</w:t>
            </w:r>
          </w:p>
        </w:tc>
        <w:tc>
          <w:tcPr>
            <w:tcW w:w="920" w:type="dxa"/>
            <w:shd w:val="clear" w:color="auto" w:fill="auto"/>
          </w:tcPr>
          <w:p w14:paraId="2B0128F3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183</w:t>
            </w:r>
          </w:p>
        </w:tc>
        <w:tc>
          <w:tcPr>
            <w:tcW w:w="1010" w:type="dxa"/>
            <w:shd w:val="clear" w:color="auto" w:fill="auto"/>
          </w:tcPr>
          <w:p w14:paraId="668CCCD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紫象牌</w:t>
            </w:r>
          </w:p>
        </w:tc>
        <w:tc>
          <w:tcPr>
            <w:tcW w:w="1737" w:type="dxa"/>
            <w:shd w:val="clear" w:color="auto" w:fill="auto"/>
          </w:tcPr>
          <w:p w14:paraId="429C2B47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HQK6859UFCEVX</w:t>
            </w:r>
          </w:p>
        </w:tc>
        <w:tc>
          <w:tcPr>
            <w:tcW w:w="1767" w:type="dxa"/>
            <w:shd w:val="clear" w:color="auto" w:fill="auto"/>
          </w:tcPr>
          <w:p w14:paraId="7C35195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 w14:paraId="1C19CA3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AB04E9B" w14:textId="77777777">
        <w:trPr>
          <w:trHeight w:val="282"/>
          <w:jc w:val="center"/>
        </w:trPr>
        <w:tc>
          <w:tcPr>
            <w:tcW w:w="488" w:type="dxa"/>
          </w:tcPr>
          <w:p w14:paraId="62035195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345DAC8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广州市环境卫生机械设备厂</w:t>
            </w:r>
          </w:p>
        </w:tc>
        <w:tc>
          <w:tcPr>
            <w:tcW w:w="920" w:type="dxa"/>
            <w:shd w:val="clear" w:color="auto" w:fill="auto"/>
          </w:tcPr>
          <w:p w14:paraId="08AF8F8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十九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)06</w:t>
            </w:r>
          </w:p>
        </w:tc>
        <w:tc>
          <w:tcPr>
            <w:tcW w:w="1010" w:type="dxa"/>
            <w:shd w:val="clear" w:color="auto" w:fill="auto"/>
          </w:tcPr>
          <w:p w14:paraId="52211C02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广环牌</w:t>
            </w:r>
          </w:p>
        </w:tc>
        <w:tc>
          <w:tcPr>
            <w:tcW w:w="1737" w:type="dxa"/>
            <w:shd w:val="clear" w:color="auto" w:fill="auto"/>
          </w:tcPr>
          <w:p w14:paraId="5B3C51E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GH5091GSSFCEV</w:t>
            </w:r>
          </w:p>
        </w:tc>
        <w:tc>
          <w:tcPr>
            <w:tcW w:w="1767" w:type="dxa"/>
            <w:shd w:val="clear" w:color="auto" w:fill="auto"/>
          </w:tcPr>
          <w:p w14:paraId="341E7783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燃料电池洒水车</w:t>
            </w:r>
          </w:p>
        </w:tc>
        <w:tc>
          <w:tcPr>
            <w:tcW w:w="781" w:type="dxa"/>
          </w:tcPr>
          <w:p w14:paraId="0FDBB4B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55BD9C3" w14:textId="77777777">
        <w:trPr>
          <w:trHeight w:val="282"/>
          <w:jc w:val="center"/>
        </w:trPr>
        <w:tc>
          <w:tcPr>
            <w:tcW w:w="488" w:type="dxa"/>
          </w:tcPr>
          <w:p w14:paraId="58C47BC1" w14:textId="77777777" w:rsidR="0059512D" w:rsidRDefault="0059512D">
            <w:pPr>
              <w:numPr>
                <w:ilvl w:val="0"/>
                <w:numId w:val="31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210" w:type="dxa"/>
            <w:shd w:val="clear" w:color="auto" w:fill="auto"/>
          </w:tcPr>
          <w:p w14:paraId="04CC873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shd w:val="clear" w:color="auto" w:fill="auto"/>
          </w:tcPr>
          <w:p w14:paraId="356CE6C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二十四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)03</w:t>
            </w:r>
          </w:p>
        </w:tc>
        <w:tc>
          <w:tcPr>
            <w:tcW w:w="1010" w:type="dxa"/>
            <w:shd w:val="clear" w:color="auto" w:fill="auto"/>
          </w:tcPr>
          <w:p w14:paraId="2DDD71C6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737" w:type="dxa"/>
            <w:shd w:val="clear" w:color="auto" w:fill="auto"/>
          </w:tcPr>
          <w:p w14:paraId="236295D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FDE6850PBFCEV04</w:t>
            </w:r>
          </w:p>
        </w:tc>
        <w:tc>
          <w:tcPr>
            <w:tcW w:w="1767" w:type="dxa"/>
            <w:shd w:val="clear" w:color="auto" w:fill="auto"/>
          </w:tcPr>
          <w:p w14:paraId="181B3BF0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</w:tcPr>
          <w:p w14:paraId="67D7301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</w:tbl>
    <w:p w14:paraId="6FBDE2A8" w14:textId="77777777" w:rsidR="0059512D" w:rsidRDefault="0059512D">
      <w:pPr>
        <w:ind w:left="426"/>
        <w:rPr>
          <w:rFonts w:ascii="黑体" w:eastAsia="黑体" w:cs="黑体"/>
          <w:b/>
          <w:bCs/>
          <w:sz w:val="24"/>
          <w:szCs w:val="24"/>
        </w:rPr>
      </w:pPr>
    </w:p>
    <w:p w14:paraId="62AD388C" w14:textId="77777777" w:rsidR="0059512D" w:rsidRDefault="00C6583D">
      <w:pPr>
        <w:numPr>
          <w:ilvl w:val="0"/>
          <w:numId w:val="29"/>
        </w:numPr>
        <w:ind w:firstLine="426"/>
        <w:rPr>
          <w:rFonts w:ascii="黑体" w:eastAsia="黑体" w:cs="黑体"/>
          <w:b/>
          <w:bCs/>
          <w:sz w:val="24"/>
          <w:szCs w:val="24"/>
        </w:rPr>
      </w:pPr>
      <w:r>
        <w:rPr>
          <w:rFonts w:ascii="黑体" w:eastAsia="黑体" w:cs="黑体" w:hint="eastAsia"/>
          <w:b/>
          <w:bCs/>
          <w:sz w:val="24"/>
          <w:szCs w:val="24"/>
        </w:rPr>
        <w:t>其他新能源车型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18"/>
        <w:gridCol w:w="2180"/>
        <w:gridCol w:w="920"/>
        <w:gridCol w:w="1010"/>
        <w:gridCol w:w="1737"/>
        <w:gridCol w:w="1767"/>
        <w:gridCol w:w="781"/>
      </w:tblGrid>
      <w:tr w:rsidR="0059512D" w14:paraId="3F002589" w14:textId="77777777">
        <w:trPr>
          <w:tblHeader/>
          <w:jc w:val="center"/>
        </w:trPr>
        <w:tc>
          <w:tcPr>
            <w:tcW w:w="518" w:type="dxa"/>
            <w:shd w:val="clear" w:color="auto" w:fill="auto"/>
            <w:vAlign w:val="center"/>
          </w:tcPr>
          <w:p w14:paraId="2A5F33E5" w14:textId="77777777" w:rsidR="0059512D" w:rsidRDefault="00C6583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2180" w:type="dxa"/>
            <w:shd w:val="clear" w:color="auto" w:fill="auto"/>
            <w:vAlign w:val="center"/>
          </w:tcPr>
          <w:p w14:paraId="21569449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18381EC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《目录》</w:t>
            </w:r>
          </w:p>
          <w:p w14:paraId="7D1C068F" w14:textId="77777777" w:rsidR="0059512D" w:rsidRDefault="00C6583D">
            <w:pPr>
              <w:pStyle w:val="01"/>
              <w:autoSpaceDE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序号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37349542" w14:textId="77777777" w:rsidR="0059512D" w:rsidRDefault="00C6583D">
            <w:pPr>
              <w:spacing w:line="240" w:lineRule="exact"/>
              <w:ind w:leftChars="-5" w:left="-1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商标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774EE1CF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2839C46D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4B3157BF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备注</w:t>
            </w:r>
          </w:p>
        </w:tc>
      </w:tr>
      <w:tr w:rsidR="0059512D" w14:paraId="2EBE689B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03ACC8DF" w14:textId="77777777" w:rsidR="0059512D" w:rsidRDefault="0059512D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16A2CD29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一汽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-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大众汽车有限公司</w:t>
            </w:r>
          </w:p>
        </w:tc>
        <w:tc>
          <w:tcPr>
            <w:tcW w:w="920" w:type="dxa"/>
            <w:shd w:val="clear" w:color="auto" w:fill="auto"/>
          </w:tcPr>
          <w:p w14:paraId="7EA54F9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2</w:t>
            </w:r>
          </w:p>
        </w:tc>
        <w:tc>
          <w:tcPr>
            <w:tcW w:w="1010" w:type="dxa"/>
            <w:shd w:val="clear" w:color="auto" w:fill="auto"/>
          </w:tcPr>
          <w:p w14:paraId="26EA7E4A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奥迪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(AUDI)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14:paraId="0CFBA63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FV7201BAQCHEV</w:t>
            </w:r>
          </w:p>
        </w:tc>
        <w:tc>
          <w:tcPr>
            <w:tcW w:w="1767" w:type="dxa"/>
            <w:shd w:val="clear" w:color="auto" w:fill="auto"/>
          </w:tcPr>
          <w:p w14:paraId="2D25455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  <w:shd w:val="clear" w:color="auto" w:fill="auto"/>
          </w:tcPr>
          <w:p w14:paraId="09E1992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73F4508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59BFD58D" w14:textId="77777777" w:rsidR="0059512D" w:rsidRDefault="0059512D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2F707AD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  <w:shd w:val="clear" w:color="auto" w:fill="auto"/>
          </w:tcPr>
          <w:p w14:paraId="09260E56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10" w:type="dxa"/>
            <w:shd w:val="clear" w:color="auto" w:fill="auto"/>
          </w:tcPr>
          <w:p w14:paraId="1400A68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37" w:type="dxa"/>
            <w:shd w:val="clear" w:color="auto" w:fill="auto"/>
          </w:tcPr>
          <w:p w14:paraId="78004B3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SC5035ZZZDDBEV</w:t>
            </w:r>
          </w:p>
        </w:tc>
        <w:tc>
          <w:tcPr>
            <w:tcW w:w="1767" w:type="dxa"/>
            <w:shd w:val="clear" w:color="auto" w:fill="auto"/>
          </w:tcPr>
          <w:p w14:paraId="3E53AC6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  <w:shd w:val="clear" w:color="auto" w:fill="auto"/>
          </w:tcPr>
          <w:p w14:paraId="2B0A5A8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2A7E8EC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61481DE5" w14:textId="77777777" w:rsidR="0059512D" w:rsidRDefault="0059512D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26AFB9C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沈阳金杯车辆制造有限公司</w:t>
            </w:r>
          </w:p>
        </w:tc>
        <w:tc>
          <w:tcPr>
            <w:tcW w:w="920" w:type="dxa"/>
            <w:shd w:val="clear" w:color="auto" w:fill="auto"/>
          </w:tcPr>
          <w:p w14:paraId="3E77BE9F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33</w:t>
            </w:r>
          </w:p>
        </w:tc>
        <w:tc>
          <w:tcPr>
            <w:tcW w:w="1010" w:type="dxa"/>
            <w:shd w:val="clear" w:color="auto" w:fill="auto"/>
          </w:tcPr>
          <w:p w14:paraId="12D8A8B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金杯牌</w:t>
            </w:r>
          </w:p>
        </w:tc>
        <w:tc>
          <w:tcPr>
            <w:tcW w:w="1737" w:type="dxa"/>
            <w:shd w:val="clear" w:color="auto" w:fill="auto"/>
          </w:tcPr>
          <w:p w14:paraId="1CCE1F5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SY5035XTYADBEVG6C</w:t>
            </w:r>
          </w:p>
        </w:tc>
        <w:tc>
          <w:tcPr>
            <w:tcW w:w="1767" w:type="dxa"/>
            <w:shd w:val="clear" w:color="auto" w:fill="auto"/>
          </w:tcPr>
          <w:p w14:paraId="2A9648A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8"/>
                <w:kern w:val="0"/>
                <w:szCs w:val="21"/>
              </w:rPr>
              <w:t>纯电动密闭式桶装垃圾车</w:t>
            </w:r>
          </w:p>
        </w:tc>
        <w:tc>
          <w:tcPr>
            <w:tcW w:w="781" w:type="dxa"/>
            <w:shd w:val="clear" w:color="auto" w:fill="auto"/>
          </w:tcPr>
          <w:p w14:paraId="626DA03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8D3D661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1E9F6D25" w14:textId="77777777" w:rsidR="0059512D" w:rsidRDefault="0059512D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652ADBE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沈阳金杯车辆制造有限公司</w:t>
            </w:r>
          </w:p>
        </w:tc>
        <w:tc>
          <w:tcPr>
            <w:tcW w:w="920" w:type="dxa"/>
            <w:shd w:val="clear" w:color="auto" w:fill="auto"/>
          </w:tcPr>
          <w:p w14:paraId="38427D31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33</w:t>
            </w:r>
          </w:p>
        </w:tc>
        <w:tc>
          <w:tcPr>
            <w:tcW w:w="1010" w:type="dxa"/>
            <w:shd w:val="clear" w:color="auto" w:fill="auto"/>
          </w:tcPr>
          <w:p w14:paraId="69C97F9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金杯牌</w:t>
            </w:r>
          </w:p>
        </w:tc>
        <w:tc>
          <w:tcPr>
            <w:tcW w:w="1737" w:type="dxa"/>
            <w:shd w:val="clear" w:color="auto" w:fill="auto"/>
          </w:tcPr>
          <w:p w14:paraId="7230A5E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SY5035ZZZADBEVG6C</w:t>
            </w:r>
          </w:p>
        </w:tc>
        <w:tc>
          <w:tcPr>
            <w:tcW w:w="1767" w:type="dxa"/>
            <w:shd w:val="clear" w:color="auto" w:fill="auto"/>
          </w:tcPr>
          <w:p w14:paraId="4F5AB91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  <w:shd w:val="clear" w:color="auto" w:fill="auto"/>
          </w:tcPr>
          <w:p w14:paraId="667C479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181BB77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01D4359D" w14:textId="77777777" w:rsidR="0059512D" w:rsidRDefault="0059512D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45196A8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常州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汽车有限公司</w:t>
            </w:r>
          </w:p>
        </w:tc>
        <w:tc>
          <w:tcPr>
            <w:tcW w:w="920" w:type="dxa"/>
            <w:shd w:val="clear" w:color="auto" w:fill="auto"/>
          </w:tcPr>
          <w:p w14:paraId="7B179F9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45</w:t>
            </w:r>
          </w:p>
        </w:tc>
        <w:tc>
          <w:tcPr>
            <w:tcW w:w="1010" w:type="dxa"/>
            <w:shd w:val="clear" w:color="auto" w:fill="auto"/>
          </w:tcPr>
          <w:p w14:paraId="54536F8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37" w:type="dxa"/>
            <w:shd w:val="clear" w:color="auto" w:fill="auto"/>
          </w:tcPr>
          <w:p w14:paraId="1FEB5781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BJ6600CJ02EV</w:t>
            </w:r>
          </w:p>
        </w:tc>
        <w:tc>
          <w:tcPr>
            <w:tcW w:w="1767" w:type="dxa"/>
            <w:shd w:val="clear" w:color="auto" w:fill="auto"/>
          </w:tcPr>
          <w:p w14:paraId="2288BD31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纯电动轻型客车</w:t>
            </w:r>
          </w:p>
        </w:tc>
        <w:tc>
          <w:tcPr>
            <w:tcW w:w="781" w:type="dxa"/>
            <w:shd w:val="clear" w:color="auto" w:fill="auto"/>
          </w:tcPr>
          <w:p w14:paraId="72CEC5A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313D6E9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69017A67" w14:textId="77777777" w:rsidR="0059512D" w:rsidRDefault="0059512D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78C1A7C5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浙江豪情汽车制造有限公司</w:t>
            </w:r>
          </w:p>
        </w:tc>
        <w:tc>
          <w:tcPr>
            <w:tcW w:w="920" w:type="dxa"/>
            <w:shd w:val="clear" w:color="auto" w:fill="auto"/>
          </w:tcPr>
          <w:p w14:paraId="384E1A84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52</w:t>
            </w:r>
          </w:p>
        </w:tc>
        <w:tc>
          <w:tcPr>
            <w:tcW w:w="1010" w:type="dxa"/>
            <w:shd w:val="clear" w:color="auto" w:fill="auto"/>
          </w:tcPr>
          <w:p w14:paraId="275C0DC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极星牌</w:t>
            </w:r>
          </w:p>
        </w:tc>
        <w:tc>
          <w:tcPr>
            <w:tcW w:w="1737" w:type="dxa"/>
            <w:shd w:val="clear" w:color="auto" w:fill="auto"/>
          </w:tcPr>
          <w:p w14:paraId="118A2EC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VCC7201H01PPHEV</w:t>
            </w:r>
          </w:p>
        </w:tc>
        <w:tc>
          <w:tcPr>
            <w:tcW w:w="1767" w:type="dxa"/>
            <w:shd w:val="clear" w:color="auto" w:fill="auto"/>
          </w:tcPr>
          <w:p w14:paraId="7D30DF01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插电式混合动力轿车</w:t>
            </w:r>
          </w:p>
        </w:tc>
        <w:tc>
          <w:tcPr>
            <w:tcW w:w="781" w:type="dxa"/>
            <w:shd w:val="clear" w:color="auto" w:fill="auto"/>
          </w:tcPr>
          <w:p w14:paraId="56E8265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284B03D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4B28736C" w14:textId="77777777" w:rsidR="0059512D" w:rsidRDefault="0059512D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69E0DAB6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14:paraId="7233683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10" w:type="dxa"/>
            <w:shd w:val="clear" w:color="auto" w:fill="auto"/>
          </w:tcPr>
          <w:p w14:paraId="3931AF4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37" w:type="dxa"/>
            <w:shd w:val="clear" w:color="auto" w:fill="auto"/>
          </w:tcPr>
          <w:p w14:paraId="421DA0D7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XML6601JEVY01</w:t>
            </w:r>
          </w:p>
        </w:tc>
        <w:tc>
          <w:tcPr>
            <w:tcW w:w="1767" w:type="dxa"/>
            <w:shd w:val="clear" w:color="auto" w:fill="auto"/>
          </w:tcPr>
          <w:p w14:paraId="05B0297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14:paraId="5234113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9563366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2769DE6A" w14:textId="77777777" w:rsidR="0059512D" w:rsidRDefault="0059512D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2386629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  <w:shd w:val="clear" w:color="auto" w:fill="auto"/>
          </w:tcPr>
          <w:p w14:paraId="7580619D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10" w:type="dxa"/>
            <w:shd w:val="clear" w:color="auto" w:fill="auto"/>
          </w:tcPr>
          <w:p w14:paraId="592DB76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37" w:type="dxa"/>
            <w:shd w:val="clear" w:color="auto" w:fill="auto"/>
          </w:tcPr>
          <w:p w14:paraId="49E29FF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DNC5047XLCSHEVG13</w:t>
            </w:r>
          </w:p>
        </w:tc>
        <w:tc>
          <w:tcPr>
            <w:tcW w:w="1767" w:type="dxa"/>
            <w:shd w:val="clear" w:color="auto" w:fill="auto"/>
          </w:tcPr>
          <w:p w14:paraId="161EEE78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插电式混合动力冷藏车</w:t>
            </w:r>
          </w:p>
        </w:tc>
        <w:tc>
          <w:tcPr>
            <w:tcW w:w="781" w:type="dxa"/>
            <w:shd w:val="clear" w:color="auto" w:fill="auto"/>
          </w:tcPr>
          <w:p w14:paraId="3BAF261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C37B704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0AFEBC7B" w14:textId="77777777" w:rsidR="0059512D" w:rsidRDefault="0059512D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699167C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0A479790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14:paraId="778E275B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37" w:type="dxa"/>
            <w:shd w:val="clear" w:color="auto" w:fill="auto"/>
          </w:tcPr>
          <w:p w14:paraId="2388C92B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NJL6600EVQ50</w:t>
            </w:r>
          </w:p>
        </w:tc>
        <w:tc>
          <w:tcPr>
            <w:tcW w:w="1767" w:type="dxa"/>
            <w:shd w:val="clear" w:color="auto" w:fill="auto"/>
          </w:tcPr>
          <w:p w14:paraId="519A3AE1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24D1B5C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8E67BAB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2074C383" w14:textId="77777777" w:rsidR="0059512D" w:rsidRDefault="0059512D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3A7D2EC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6F77D530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14:paraId="633A974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37" w:type="dxa"/>
            <w:shd w:val="clear" w:color="auto" w:fill="auto"/>
          </w:tcPr>
          <w:p w14:paraId="59CAA74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NJL6600EVQ51</w:t>
            </w:r>
          </w:p>
        </w:tc>
        <w:tc>
          <w:tcPr>
            <w:tcW w:w="1767" w:type="dxa"/>
            <w:shd w:val="clear" w:color="auto" w:fill="auto"/>
          </w:tcPr>
          <w:p w14:paraId="4E8148B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50D00F4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A2D8FE5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1D233267" w14:textId="77777777" w:rsidR="0059512D" w:rsidRDefault="0059512D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6A5166B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航天晨光股份有限公司</w:t>
            </w:r>
          </w:p>
        </w:tc>
        <w:tc>
          <w:tcPr>
            <w:tcW w:w="920" w:type="dxa"/>
            <w:shd w:val="clear" w:color="auto" w:fill="auto"/>
          </w:tcPr>
          <w:p w14:paraId="4FDF723F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)34</w:t>
            </w:r>
          </w:p>
        </w:tc>
        <w:tc>
          <w:tcPr>
            <w:tcW w:w="1010" w:type="dxa"/>
            <w:shd w:val="clear" w:color="auto" w:fill="auto"/>
          </w:tcPr>
          <w:p w14:paraId="4A2EB1F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三力牌</w:t>
            </w:r>
          </w:p>
        </w:tc>
        <w:tc>
          <w:tcPr>
            <w:tcW w:w="1737" w:type="dxa"/>
            <w:shd w:val="clear" w:color="auto" w:fill="auto"/>
          </w:tcPr>
          <w:p w14:paraId="7C6DBA06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CGJ5040ZZZBEV</w:t>
            </w:r>
          </w:p>
        </w:tc>
        <w:tc>
          <w:tcPr>
            <w:tcW w:w="1767" w:type="dxa"/>
            <w:shd w:val="clear" w:color="auto" w:fill="auto"/>
          </w:tcPr>
          <w:p w14:paraId="188676F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  <w:shd w:val="clear" w:color="auto" w:fill="auto"/>
          </w:tcPr>
          <w:p w14:paraId="798E7BB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65BF593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70F631CF" w14:textId="77777777" w:rsidR="0059512D" w:rsidRDefault="0059512D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2FE1C870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航天晨光股份有限公司</w:t>
            </w:r>
          </w:p>
        </w:tc>
        <w:tc>
          <w:tcPr>
            <w:tcW w:w="920" w:type="dxa"/>
            <w:shd w:val="clear" w:color="auto" w:fill="auto"/>
          </w:tcPr>
          <w:p w14:paraId="03D33C7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)34</w:t>
            </w:r>
          </w:p>
        </w:tc>
        <w:tc>
          <w:tcPr>
            <w:tcW w:w="1010" w:type="dxa"/>
            <w:shd w:val="clear" w:color="auto" w:fill="auto"/>
          </w:tcPr>
          <w:p w14:paraId="59C2870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三力牌</w:t>
            </w:r>
          </w:p>
        </w:tc>
        <w:tc>
          <w:tcPr>
            <w:tcW w:w="1737" w:type="dxa"/>
            <w:shd w:val="clear" w:color="auto" w:fill="auto"/>
          </w:tcPr>
          <w:p w14:paraId="16C2F86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CGJ5041ZZZBEV</w:t>
            </w:r>
          </w:p>
        </w:tc>
        <w:tc>
          <w:tcPr>
            <w:tcW w:w="1767" w:type="dxa"/>
            <w:shd w:val="clear" w:color="auto" w:fill="auto"/>
          </w:tcPr>
          <w:p w14:paraId="50C1421E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  <w:shd w:val="clear" w:color="auto" w:fill="auto"/>
          </w:tcPr>
          <w:p w14:paraId="21124E8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4999890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20E8E265" w14:textId="77777777" w:rsidR="0059512D" w:rsidRDefault="0059512D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2141F5F0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江苏银宝专用车有限公司</w:t>
            </w:r>
          </w:p>
        </w:tc>
        <w:tc>
          <w:tcPr>
            <w:tcW w:w="920" w:type="dxa"/>
            <w:shd w:val="clear" w:color="auto" w:fill="auto"/>
          </w:tcPr>
          <w:p w14:paraId="7A84C95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)68</w:t>
            </w:r>
          </w:p>
        </w:tc>
        <w:tc>
          <w:tcPr>
            <w:tcW w:w="1010" w:type="dxa"/>
            <w:shd w:val="clear" w:color="auto" w:fill="auto"/>
          </w:tcPr>
          <w:p w14:paraId="532CB73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银宝牌</w:t>
            </w:r>
          </w:p>
        </w:tc>
        <w:tc>
          <w:tcPr>
            <w:tcW w:w="1737" w:type="dxa"/>
            <w:shd w:val="clear" w:color="auto" w:fill="auto"/>
          </w:tcPr>
          <w:p w14:paraId="757DA433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SYB5033ZZZEQBEV</w:t>
            </w:r>
          </w:p>
        </w:tc>
        <w:tc>
          <w:tcPr>
            <w:tcW w:w="1767" w:type="dxa"/>
            <w:shd w:val="clear" w:color="auto" w:fill="auto"/>
          </w:tcPr>
          <w:p w14:paraId="701135F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  <w:shd w:val="clear" w:color="auto" w:fill="auto"/>
          </w:tcPr>
          <w:p w14:paraId="5F4FD48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E3DB20F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637E8B66" w14:textId="77777777" w:rsidR="0059512D" w:rsidRDefault="0059512D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08B6C60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青岛中集环境保护设备有限公司</w:t>
            </w:r>
          </w:p>
        </w:tc>
        <w:tc>
          <w:tcPr>
            <w:tcW w:w="920" w:type="dxa"/>
            <w:shd w:val="clear" w:color="auto" w:fill="auto"/>
          </w:tcPr>
          <w:p w14:paraId="66D72187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十五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)99</w:t>
            </w:r>
          </w:p>
        </w:tc>
        <w:tc>
          <w:tcPr>
            <w:tcW w:w="1010" w:type="dxa"/>
            <w:shd w:val="clear" w:color="auto" w:fill="auto"/>
          </w:tcPr>
          <w:p w14:paraId="662E19F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中集牌</w:t>
            </w:r>
          </w:p>
        </w:tc>
        <w:tc>
          <w:tcPr>
            <w:tcW w:w="1737" w:type="dxa"/>
            <w:shd w:val="clear" w:color="auto" w:fill="auto"/>
          </w:tcPr>
          <w:p w14:paraId="11A74EC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ZJV5040ZZZHBNBEV</w:t>
            </w:r>
          </w:p>
        </w:tc>
        <w:tc>
          <w:tcPr>
            <w:tcW w:w="1767" w:type="dxa"/>
            <w:shd w:val="clear" w:color="auto" w:fill="auto"/>
          </w:tcPr>
          <w:p w14:paraId="5A871D82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  <w:shd w:val="clear" w:color="auto" w:fill="auto"/>
          </w:tcPr>
          <w:p w14:paraId="0C83FAE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0F231CB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5FE4B520" w14:textId="77777777" w:rsidR="0059512D" w:rsidRDefault="0059512D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640577FF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郑州宇通重工有限公司</w:t>
            </w:r>
          </w:p>
        </w:tc>
        <w:tc>
          <w:tcPr>
            <w:tcW w:w="920" w:type="dxa"/>
            <w:shd w:val="clear" w:color="auto" w:fill="auto"/>
          </w:tcPr>
          <w:p w14:paraId="40D956A4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十六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)30</w:t>
            </w:r>
          </w:p>
        </w:tc>
        <w:tc>
          <w:tcPr>
            <w:tcW w:w="1010" w:type="dxa"/>
            <w:shd w:val="clear" w:color="auto" w:fill="auto"/>
          </w:tcPr>
          <w:p w14:paraId="6CDDA5B8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宇通牌</w:t>
            </w:r>
          </w:p>
        </w:tc>
        <w:tc>
          <w:tcPr>
            <w:tcW w:w="1737" w:type="dxa"/>
            <w:shd w:val="clear" w:color="auto" w:fill="auto"/>
          </w:tcPr>
          <w:p w14:paraId="0E2B8360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YTZ5030ZZZD0BEV</w:t>
            </w:r>
          </w:p>
        </w:tc>
        <w:tc>
          <w:tcPr>
            <w:tcW w:w="1767" w:type="dxa"/>
            <w:shd w:val="clear" w:color="auto" w:fill="auto"/>
          </w:tcPr>
          <w:p w14:paraId="365BB35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  <w:shd w:val="clear" w:color="auto" w:fill="auto"/>
          </w:tcPr>
          <w:p w14:paraId="76FC1D0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C555029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266CFEA8" w14:textId="77777777" w:rsidR="0059512D" w:rsidRDefault="0059512D">
            <w:pPr>
              <w:numPr>
                <w:ilvl w:val="0"/>
                <w:numId w:val="32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3E72389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云南航天神州汽车有限公司</w:t>
            </w:r>
          </w:p>
        </w:tc>
        <w:tc>
          <w:tcPr>
            <w:tcW w:w="920" w:type="dxa"/>
            <w:shd w:val="clear" w:color="auto" w:fill="auto"/>
          </w:tcPr>
          <w:p w14:paraId="3EF0DBB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二十四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)04</w:t>
            </w:r>
          </w:p>
        </w:tc>
        <w:tc>
          <w:tcPr>
            <w:tcW w:w="1010" w:type="dxa"/>
            <w:shd w:val="clear" w:color="auto" w:fill="auto"/>
          </w:tcPr>
          <w:p w14:paraId="392A7298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神州牌</w:t>
            </w:r>
          </w:p>
        </w:tc>
        <w:tc>
          <w:tcPr>
            <w:tcW w:w="1737" w:type="dxa"/>
            <w:shd w:val="clear" w:color="auto" w:fill="auto"/>
          </w:tcPr>
          <w:p w14:paraId="2C7B0D0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YH6600LBEV2</w:t>
            </w:r>
          </w:p>
        </w:tc>
        <w:tc>
          <w:tcPr>
            <w:tcW w:w="1767" w:type="dxa"/>
            <w:shd w:val="clear" w:color="auto" w:fill="auto"/>
          </w:tcPr>
          <w:p w14:paraId="07AECCC3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14:paraId="57F20FC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</w:tbl>
    <w:p w14:paraId="6FF13E89" w14:textId="77777777" w:rsidR="0059512D" w:rsidRDefault="0059512D">
      <w:pPr>
        <w:spacing w:line="360" w:lineRule="exact"/>
        <w:rPr>
          <w:rFonts w:ascii="仿宋_GB2312" w:eastAsia="仿宋_GB2312"/>
          <w:b/>
          <w:szCs w:val="21"/>
        </w:rPr>
      </w:pPr>
    </w:p>
    <w:p w14:paraId="14F90189" w14:textId="77777777" w:rsidR="0059512D" w:rsidRDefault="00C6583D">
      <w:pPr>
        <w:pStyle w:val="af7"/>
        <w:numPr>
          <w:ilvl w:val="0"/>
          <w:numId w:val="28"/>
        </w:numPr>
        <w:adjustRightInd w:val="0"/>
        <w:snapToGrid w:val="0"/>
        <w:spacing w:line="240" w:lineRule="atLeast"/>
        <w:ind w:firstLineChars="0"/>
        <w:jc w:val="left"/>
        <w:rPr>
          <w:rFonts w:ascii="黑体" w:eastAsia="黑体"/>
          <w:b/>
          <w:spacing w:val="20"/>
          <w:sz w:val="28"/>
          <w:szCs w:val="28"/>
        </w:rPr>
      </w:pPr>
      <w:r>
        <w:rPr>
          <w:rFonts w:ascii="黑体" w:eastAsia="黑体" w:hint="eastAsia"/>
          <w:b/>
          <w:spacing w:val="20"/>
          <w:sz w:val="28"/>
          <w:szCs w:val="28"/>
        </w:rPr>
        <w:t>变更扩展车型</w:t>
      </w:r>
    </w:p>
    <w:p w14:paraId="2FBCB0AC" w14:textId="77777777" w:rsidR="0059512D" w:rsidRDefault="00C6583D">
      <w:pPr>
        <w:numPr>
          <w:ilvl w:val="0"/>
          <w:numId w:val="33"/>
        </w:numPr>
        <w:ind w:firstLine="424"/>
        <w:rPr>
          <w:rFonts w:ascii="仿宋_GB2312" w:eastAsia="仿宋_GB2312"/>
          <w:bCs/>
          <w:szCs w:val="21"/>
        </w:rPr>
      </w:pPr>
      <w:r>
        <w:rPr>
          <w:rFonts w:ascii="黑体" w:eastAsia="黑体" w:cs="黑体" w:hint="eastAsia"/>
          <w:b/>
          <w:bCs/>
          <w:sz w:val="24"/>
          <w:szCs w:val="24"/>
        </w:rPr>
        <w:t>符合《关于进一步完善新能源汽车推广应用财政补贴政策的通知》（财建</w:t>
      </w:r>
      <w:r>
        <w:rPr>
          <w:rFonts w:ascii="黑体" w:eastAsia="黑体" w:cs="黑体" w:hint="eastAsia"/>
          <w:b/>
          <w:bCs/>
          <w:sz w:val="24"/>
          <w:szCs w:val="24"/>
        </w:rPr>
        <w:t>[2019]138</w:t>
      </w:r>
      <w:r>
        <w:rPr>
          <w:rFonts w:ascii="黑体" w:eastAsia="黑体" w:cs="黑体" w:hint="eastAsia"/>
          <w:b/>
          <w:bCs/>
          <w:sz w:val="24"/>
          <w:szCs w:val="24"/>
        </w:rPr>
        <w:t>号）产品技术要求的新能源车型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18"/>
        <w:gridCol w:w="2180"/>
        <w:gridCol w:w="920"/>
        <w:gridCol w:w="1010"/>
        <w:gridCol w:w="1737"/>
        <w:gridCol w:w="1767"/>
        <w:gridCol w:w="781"/>
      </w:tblGrid>
      <w:tr w:rsidR="0059512D" w14:paraId="60D686C7" w14:textId="77777777">
        <w:trPr>
          <w:tblHeader/>
          <w:jc w:val="center"/>
        </w:trPr>
        <w:tc>
          <w:tcPr>
            <w:tcW w:w="518" w:type="dxa"/>
            <w:shd w:val="clear" w:color="auto" w:fill="auto"/>
            <w:vAlign w:val="center"/>
          </w:tcPr>
          <w:p w14:paraId="74D29065" w14:textId="77777777" w:rsidR="0059512D" w:rsidRDefault="00C6583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2180" w:type="dxa"/>
            <w:shd w:val="clear" w:color="auto" w:fill="auto"/>
            <w:vAlign w:val="center"/>
          </w:tcPr>
          <w:p w14:paraId="4CFA71B2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EE88F02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《目录》</w:t>
            </w:r>
          </w:p>
          <w:p w14:paraId="7AC3154B" w14:textId="77777777" w:rsidR="0059512D" w:rsidRDefault="00C6583D">
            <w:pPr>
              <w:pStyle w:val="01"/>
              <w:autoSpaceDE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序号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2914C8B9" w14:textId="77777777" w:rsidR="0059512D" w:rsidRDefault="00C6583D">
            <w:pPr>
              <w:spacing w:line="240" w:lineRule="exact"/>
              <w:ind w:leftChars="-5" w:left="-1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商标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1D651908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4A7E07BF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5FFBFAEF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备注</w:t>
            </w:r>
          </w:p>
        </w:tc>
      </w:tr>
      <w:tr w:rsidR="0059512D" w14:paraId="1435CA0C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20FD65F9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343DC79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920" w:type="dxa"/>
            <w:shd w:val="clear" w:color="auto" w:fill="auto"/>
          </w:tcPr>
          <w:p w14:paraId="411EC64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1010" w:type="dxa"/>
            <w:shd w:val="clear" w:color="auto" w:fill="auto"/>
          </w:tcPr>
          <w:p w14:paraId="54AA0E4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一汽牌</w:t>
            </w:r>
          </w:p>
        </w:tc>
        <w:tc>
          <w:tcPr>
            <w:tcW w:w="1737" w:type="dxa"/>
            <w:shd w:val="clear" w:color="auto" w:fill="auto"/>
          </w:tcPr>
          <w:p w14:paraId="1AF37EC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CA7003BEVA</w:t>
            </w:r>
          </w:p>
        </w:tc>
        <w:tc>
          <w:tcPr>
            <w:tcW w:w="1767" w:type="dxa"/>
            <w:shd w:val="clear" w:color="auto" w:fill="auto"/>
          </w:tcPr>
          <w:p w14:paraId="0A52A9B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20450DF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2D8555A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6E94F7DD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63F5BA64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中国第一汽车集团有限公司</w:t>
            </w:r>
          </w:p>
        </w:tc>
        <w:tc>
          <w:tcPr>
            <w:tcW w:w="920" w:type="dxa"/>
            <w:shd w:val="clear" w:color="auto" w:fill="auto"/>
          </w:tcPr>
          <w:p w14:paraId="64FC77C0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</w:t>
            </w:r>
          </w:p>
        </w:tc>
        <w:tc>
          <w:tcPr>
            <w:tcW w:w="1010" w:type="dxa"/>
            <w:shd w:val="clear" w:color="auto" w:fill="auto"/>
          </w:tcPr>
          <w:p w14:paraId="448AF065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一汽牌</w:t>
            </w:r>
          </w:p>
        </w:tc>
        <w:tc>
          <w:tcPr>
            <w:tcW w:w="1737" w:type="dxa"/>
            <w:shd w:val="clear" w:color="auto" w:fill="auto"/>
          </w:tcPr>
          <w:p w14:paraId="21351EE5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CA7003BEVD</w:t>
            </w:r>
          </w:p>
        </w:tc>
        <w:tc>
          <w:tcPr>
            <w:tcW w:w="1767" w:type="dxa"/>
            <w:shd w:val="clear" w:color="auto" w:fill="auto"/>
          </w:tcPr>
          <w:p w14:paraId="0DEF069E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25DDA38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BFCE97C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004F4493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7C067DEF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东风汽车股份有限公司</w:t>
            </w:r>
          </w:p>
        </w:tc>
        <w:tc>
          <w:tcPr>
            <w:tcW w:w="920" w:type="dxa"/>
            <w:shd w:val="clear" w:color="auto" w:fill="auto"/>
          </w:tcPr>
          <w:p w14:paraId="201A456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3</w:t>
            </w:r>
          </w:p>
        </w:tc>
        <w:tc>
          <w:tcPr>
            <w:tcW w:w="1010" w:type="dxa"/>
            <w:shd w:val="clear" w:color="auto" w:fill="auto"/>
          </w:tcPr>
          <w:p w14:paraId="2AE5EB05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东风牌</w:t>
            </w:r>
          </w:p>
        </w:tc>
        <w:tc>
          <w:tcPr>
            <w:tcW w:w="1737" w:type="dxa"/>
            <w:shd w:val="clear" w:color="auto" w:fill="auto"/>
          </w:tcPr>
          <w:p w14:paraId="5175EDCA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DFA5030XXYABEV10</w:t>
            </w:r>
          </w:p>
        </w:tc>
        <w:tc>
          <w:tcPr>
            <w:tcW w:w="1767" w:type="dxa"/>
            <w:shd w:val="clear" w:color="auto" w:fill="auto"/>
          </w:tcPr>
          <w:p w14:paraId="3430497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3B7ED6A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DD9B7DF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0095EB5B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1272A31B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北汽福田汽车股份有限公司</w:t>
            </w:r>
          </w:p>
        </w:tc>
        <w:tc>
          <w:tcPr>
            <w:tcW w:w="920" w:type="dxa"/>
            <w:shd w:val="clear" w:color="auto" w:fill="auto"/>
          </w:tcPr>
          <w:p w14:paraId="52E7FA4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</w:t>
            </w:r>
          </w:p>
        </w:tc>
        <w:tc>
          <w:tcPr>
            <w:tcW w:w="1010" w:type="dxa"/>
            <w:shd w:val="clear" w:color="auto" w:fill="auto"/>
          </w:tcPr>
          <w:p w14:paraId="287884D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福田牌</w:t>
            </w:r>
          </w:p>
        </w:tc>
        <w:tc>
          <w:tcPr>
            <w:tcW w:w="1737" w:type="dxa"/>
            <w:shd w:val="clear" w:color="auto" w:fill="auto"/>
          </w:tcPr>
          <w:p w14:paraId="328CF995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BJ5045XXYEV7</w:t>
            </w:r>
          </w:p>
        </w:tc>
        <w:tc>
          <w:tcPr>
            <w:tcW w:w="1767" w:type="dxa"/>
            <w:shd w:val="clear" w:color="auto" w:fill="auto"/>
          </w:tcPr>
          <w:p w14:paraId="654F9BE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3A1DA1E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863DBFB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446FB762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0CDB0E7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北京汽车股份有限公司</w:t>
            </w:r>
          </w:p>
        </w:tc>
        <w:tc>
          <w:tcPr>
            <w:tcW w:w="920" w:type="dxa"/>
            <w:shd w:val="clear" w:color="auto" w:fill="auto"/>
          </w:tcPr>
          <w:p w14:paraId="4AC7636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</w:t>
            </w:r>
          </w:p>
        </w:tc>
        <w:tc>
          <w:tcPr>
            <w:tcW w:w="1010" w:type="dxa"/>
            <w:shd w:val="clear" w:color="auto" w:fill="auto"/>
          </w:tcPr>
          <w:p w14:paraId="5E3CE3F2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37" w:type="dxa"/>
            <w:shd w:val="clear" w:color="auto" w:fill="auto"/>
          </w:tcPr>
          <w:p w14:paraId="610194FA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BJ7000C5D7-BEV</w:t>
            </w:r>
          </w:p>
        </w:tc>
        <w:tc>
          <w:tcPr>
            <w:tcW w:w="1767" w:type="dxa"/>
            <w:shd w:val="clear" w:color="auto" w:fill="auto"/>
          </w:tcPr>
          <w:p w14:paraId="14BD216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36B7131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5D1044A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19FAED60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4A713066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北京汽车股份有限公司</w:t>
            </w:r>
          </w:p>
        </w:tc>
        <w:tc>
          <w:tcPr>
            <w:tcW w:w="920" w:type="dxa"/>
            <w:shd w:val="clear" w:color="auto" w:fill="auto"/>
          </w:tcPr>
          <w:p w14:paraId="735A9F8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11</w:t>
            </w:r>
          </w:p>
        </w:tc>
        <w:tc>
          <w:tcPr>
            <w:tcW w:w="1010" w:type="dxa"/>
            <w:shd w:val="clear" w:color="auto" w:fill="auto"/>
          </w:tcPr>
          <w:p w14:paraId="76A7F701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37" w:type="dxa"/>
            <w:shd w:val="clear" w:color="auto" w:fill="auto"/>
          </w:tcPr>
          <w:p w14:paraId="24BBDB46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BJ7003U3D3-BEV</w:t>
            </w:r>
          </w:p>
        </w:tc>
        <w:tc>
          <w:tcPr>
            <w:tcW w:w="1767" w:type="dxa"/>
            <w:shd w:val="clear" w:color="auto" w:fill="auto"/>
          </w:tcPr>
          <w:p w14:paraId="55D7D44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53F7D5C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D98CAAA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1E9E7249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3F932779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河北长安汽车有限公司</w:t>
            </w:r>
          </w:p>
        </w:tc>
        <w:tc>
          <w:tcPr>
            <w:tcW w:w="920" w:type="dxa"/>
            <w:shd w:val="clear" w:color="auto" w:fill="auto"/>
          </w:tcPr>
          <w:p w14:paraId="0B5E1557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22</w:t>
            </w:r>
          </w:p>
        </w:tc>
        <w:tc>
          <w:tcPr>
            <w:tcW w:w="1010" w:type="dxa"/>
            <w:shd w:val="clear" w:color="auto" w:fill="auto"/>
          </w:tcPr>
          <w:p w14:paraId="33656FEA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37" w:type="dxa"/>
            <w:shd w:val="clear" w:color="auto" w:fill="auto"/>
          </w:tcPr>
          <w:p w14:paraId="55833E85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SC5032XXYDAAABEV</w:t>
            </w:r>
          </w:p>
        </w:tc>
        <w:tc>
          <w:tcPr>
            <w:tcW w:w="1767" w:type="dxa"/>
            <w:shd w:val="clear" w:color="auto" w:fill="auto"/>
          </w:tcPr>
          <w:p w14:paraId="27025E57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20EA0A4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83EC47A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79A3AE2D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175DED0F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20" w:type="dxa"/>
            <w:shd w:val="clear" w:color="auto" w:fill="auto"/>
          </w:tcPr>
          <w:p w14:paraId="095C23E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1010" w:type="dxa"/>
            <w:shd w:val="clear" w:color="auto" w:fill="auto"/>
          </w:tcPr>
          <w:p w14:paraId="2EDA2B6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大通牌</w:t>
            </w:r>
          </w:p>
        </w:tc>
        <w:tc>
          <w:tcPr>
            <w:tcW w:w="1737" w:type="dxa"/>
            <w:shd w:val="clear" w:color="auto" w:fill="auto"/>
          </w:tcPr>
          <w:p w14:paraId="02BF3FF9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SH5040XXYA7BEV-D5</w:t>
            </w:r>
          </w:p>
        </w:tc>
        <w:tc>
          <w:tcPr>
            <w:tcW w:w="1767" w:type="dxa"/>
            <w:shd w:val="clear" w:color="auto" w:fill="auto"/>
          </w:tcPr>
          <w:p w14:paraId="7E05E01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42739C4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652D03D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4B046C1D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03B46EA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20" w:type="dxa"/>
            <w:shd w:val="clear" w:color="auto" w:fill="auto"/>
          </w:tcPr>
          <w:p w14:paraId="3C06AA0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1010" w:type="dxa"/>
            <w:shd w:val="clear" w:color="auto" w:fill="auto"/>
          </w:tcPr>
          <w:p w14:paraId="66B5BDCF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大通牌</w:t>
            </w:r>
          </w:p>
        </w:tc>
        <w:tc>
          <w:tcPr>
            <w:tcW w:w="1737" w:type="dxa"/>
            <w:shd w:val="clear" w:color="auto" w:fill="auto"/>
          </w:tcPr>
          <w:p w14:paraId="653FA449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SH5041XDWA7BEV-6</w:t>
            </w:r>
          </w:p>
        </w:tc>
        <w:tc>
          <w:tcPr>
            <w:tcW w:w="1767" w:type="dxa"/>
            <w:shd w:val="clear" w:color="auto" w:fill="auto"/>
          </w:tcPr>
          <w:p w14:paraId="558E688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纯电动流动服务车</w:t>
            </w:r>
          </w:p>
        </w:tc>
        <w:tc>
          <w:tcPr>
            <w:tcW w:w="781" w:type="dxa"/>
            <w:shd w:val="clear" w:color="auto" w:fill="auto"/>
          </w:tcPr>
          <w:p w14:paraId="534DAF8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5809B68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120B8EFA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6078C5F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20" w:type="dxa"/>
            <w:shd w:val="clear" w:color="auto" w:fill="auto"/>
          </w:tcPr>
          <w:p w14:paraId="14506B7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1010" w:type="dxa"/>
            <w:shd w:val="clear" w:color="auto" w:fill="auto"/>
          </w:tcPr>
          <w:p w14:paraId="6C37143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大通牌</w:t>
            </w:r>
          </w:p>
        </w:tc>
        <w:tc>
          <w:tcPr>
            <w:tcW w:w="1737" w:type="dxa"/>
            <w:shd w:val="clear" w:color="auto" w:fill="auto"/>
          </w:tcPr>
          <w:p w14:paraId="18102C7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SH5041XXYA7BEV-6</w:t>
            </w:r>
          </w:p>
        </w:tc>
        <w:tc>
          <w:tcPr>
            <w:tcW w:w="1767" w:type="dxa"/>
            <w:shd w:val="clear" w:color="auto" w:fill="auto"/>
          </w:tcPr>
          <w:p w14:paraId="3F87D0CA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5861A84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234734B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21D6BDCC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463C0CDB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20" w:type="dxa"/>
            <w:shd w:val="clear" w:color="auto" w:fill="auto"/>
          </w:tcPr>
          <w:p w14:paraId="08C60DE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1010" w:type="dxa"/>
            <w:shd w:val="clear" w:color="auto" w:fill="auto"/>
          </w:tcPr>
          <w:p w14:paraId="3110BA7A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大通牌</w:t>
            </w:r>
          </w:p>
        </w:tc>
        <w:tc>
          <w:tcPr>
            <w:tcW w:w="1737" w:type="dxa"/>
            <w:shd w:val="clear" w:color="auto" w:fill="auto"/>
          </w:tcPr>
          <w:p w14:paraId="69CEA67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SH5041XXYA7BEV-D6</w:t>
            </w:r>
          </w:p>
        </w:tc>
        <w:tc>
          <w:tcPr>
            <w:tcW w:w="1767" w:type="dxa"/>
            <w:shd w:val="clear" w:color="auto" w:fill="auto"/>
          </w:tcPr>
          <w:p w14:paraId="37D4523C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6763941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E96775D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6137EEA4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39CB0715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20" w:type="dxa"/>
            <w:shd w:val="clear" w:color="auto" w:fill="auto"/>
          </w:tcPr>
          <w:p w14:paraId="3CDB93F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1010" w:type="dxa"/>
            <w:shd w:val="clear" w:color="auto" w:fill="auto"/>
          </w:tcPr>
          <w:p w14:paraId="4EC8FED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大通牌</w:t>
            </w:r>
          </w:p>
        </w:tc>
        <w:tc>
          <w:tcPr>
            <w:tcW w:w="1737" w:type="dxa"/>
            <w:shd w:val="clear" w:color="auto" w:fill="auto"/>
          </w:tcPr>
          <w:p w14:paraId="0FE56536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SH5041XXYA9EV-6F</w:t>
            </w:r>
          </w:p>
        </w:tc>
        <w:tc>
          <w:tcPr>
            <w:tcW w:w="1767" w:type="dxa"/>
            <w:shd w:val="clear" w:color="auto" w:fill="auto"/>
          </w:tcPr>
          <w:p w14:paraId="6E6879B1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39117A8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A012463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1D6E2153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25012E6B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20" w:type="dxa"/>
            <w:shd w:val="clear" w:color="auto" w:fill="auto"/>
          </w:tcPr>
          <w:p w14:paraId="395E7A5D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1010" w:type="dxa"/>
            <w:shd w:val="clear" w:color="auto" w:fill="auto"/>
          </w:tcPr>
          <w:p w14:paraId="7889242A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大通牌</w:t>
            </w:r>
          </w:p>
        </w:tc>
        <w:tc>
          <w:tcPr>
            <w:tcW w:w="1737" w:type="dxa"/>
            <w:shd w:val="clear" w:color="auto" w:fill="auto"/>
          </w:tcPr>
          <w:p w14:paraId="403D4C0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SH5042XXYA7BEV-5</w:t>
            </w:r>
          </w:p>
        </w:tc>
        <w:tc>
          <w:tcPr>
            <w:tcW w:w="1767" w:type="dxa"/>
            <w:shd w:val="clear" w:color="auto" w:fill="auto"/>
          </w:tcPr>
          <w:p w14:paraId="0A9B850A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0B4B7CD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8F5EB41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48DDD377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01064C7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20" w:type="dxa"/>
            <w:shd w:val="clear" w:color="auto" w:fill="auto"/>
          </w:tcPr>
          <w:p w14:paraId="69B0D2C3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1010" w:type="dxa"/>
            <w:shd w:val="clear" w:color="auto" w:fill="auto"/>
          </w:tcPr>
          <w:p w14:paraId="3F927901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大通牌</w:t>
            </w:r>
          </w:p>
        </w:tc>
        <w:tc>
          <w:tcPr>
            <w:tcW w:w="1737" w:type="dxa"/>
            <w:shd w:val="clear" w:color="auto" w:fill="auto"/>
          </w:tcPr>
          <w:p w14:paraId="7138EB75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SH6523C1BEV</w:t>
            </w:r>
          </w:p>
        </w:tc>
        <w:tc>
          <w:tcPr>
            <w:tcW w:w="1767" w:type="dxa"/>
            <w:shd w:val="clear" w:color="auto" w:fill="auto"/>
          </w:tcPr>
          <w:p w14:paraId="2FADEE60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shd w:val="clear" w:color="auto" w:fill="auto"/>
          </w:tcPr>
          <w:p w14:paraId="3E9EB0E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53A14A0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3D4F0C2F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1C932C4F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6"/>
                <w:kern w:val="0"/>
                <w:szCs w:val="21"/>
              </w:rPr>
              <w:t>北汽新能源汽车常州有限公司</w:t>
            </w:r>
          </w:p>
        </w:tc>
        <w:tc>
          <w:tcPr>
            <w:tcW w:w="920" w:type="dxa"/>
            <w:shd w:val="clear" w:color="auto" w:fill="auto"/>
          </w:tcPr>
          <w:p w14:paraId="5517A63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46</w:t>
            </w:r>
          </w:p>
        </w:tc>
        <w:tc>
          <w:tcPr>
            <w:tcW w:w="1010" w:type="dxa"/>
            <w:shd w:val="clear" w:color="auto" w:fill="auto"/>
          </w:tcPr>
          <w:p w14:paraId="075186A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北京牌</w:t>
            </w:r>
          </w:p>
        </w:tc>
        <w:tc>
          <w:tcPr>
            <w:tcW w:w="1737" w:type="dxa"/>
            <w:shd w:val="clear" w:color="auto" w:fill="auto"/>
          </w:tcPr>
          <w:p w14:paraId="5DA8286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BJ7003URD4C-BEV</w:t>
            </w:r>
          </w:p>
        </w:tc>
        <w:tc>
          <w:tcPr>
            <w:tcW w:w="1767" w:type="dxa"/>
            <w:shd w:val="clear" w:color="auto" w:fill="auto"/>
          </w:tcPr>
          <w:p w14:paraId="1723194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388D065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B7DE3CE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7035F4BF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60FB2D2F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扬州亚星客车股份有限公司</w:t>
            </w:r>
          </w:p>
        </w:tc>
        <w:tc>
          <w:tcPr>
            <w:tcW w:w="920" w:type="dxa"/>
            <w:shd w:val="clear" w:color="auto" w:fill="auto"/>
          </w:tcPr>
          <w:p w14:paraId="1F015033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49</w:t>
            </w:r>
          </w:p>
        </w:tc>
        <w:tc>
          <w:tcPr>
            <w:tcW w:w="1010" w:type="dxa"/>
            <w:shd w:val="clear" w:color="auto" w:fill="auto"/>
          </w:tcPr>
          <w:p w14:paraId="106E6C21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亚星牌</w:t>
            </w:r>
          </w:p>
        </w:tc>
        <w:tc>
          <w:tcPr>
            <w:tcW w:w="1737" w:type="dxa"/>
            <w:shd w:val="clear" w:color="auto" w:fill="auto"/>
          </w:tcPr>
          <w:p w14:paraId="7736D8EB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JS6108GHBEV28</w:t>
            </w:r>
          </w:p>
        </w:tc>
        <w:tc>
          <w:tcPr>
            <w:tcW w:w="1767" w:type="dxa"/>
            <w:shd w:val="clear" w:color="auto" w:fill="auto"/>
          </w:tcPr>
          <w:p w14:paraId="0E2CB2A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63CE46C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E35D88A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279959C9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411648E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shd w:val="clear" w:color="auto" w:fill="auto"/>
          </w:tcPr>
          <w:p w14:paraId="0EF80B2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10" w:type="dxa"/>
            <w:shd w:val="clear" w:color="auto" w:fill="auto"/>
          </w:tcPr>
          <w:p w14:paraId="5CCFCDD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37" w:type="dxa"/>
            <w:shd w:val="clear" w:color="auto" w:fill="auto"/>
          </w:tcPr>
          <w:p w14:paraId="2B17F38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HFF6100G03EV-62</w:t>
            </w:r>
          </w:p>
        </w:tc>
        <w:tc>
          <w:tcPr>
            <w:tcW w:w="1767" w:type="dxa"/>
            <w:shd w:val="clear" w:color="auto" w:fill="auto"/>
          </w:tcPr>
          <w:p w14:paraId="50E5DCF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1D5A59D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ABF8820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62C0DF87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1C4C1D2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shd w:val="clear" w:color="auto" w:fill="auto"/>
          </w:tcPr>
          <w:p w14:paraId="2F0641B9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10" w:type="dxa"/>
            <w:shd w:val="clear" w:color="auto" w:fill="auto"/>
          </w:tcPr>
          <w:p w14:paraId="1E141BAB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37" w:type="dxa"/>
            <w:shd w:val="clear" w:color="auto" w:fill="auto"/>
          </w:tcPr>
          <w:p w14:paraId="04763136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HFF6129G03EV12</w:t>
            </w:r>
          </w:p>
        </w:tc>
        <w:tc>
          <w:tcPr>
            <w:tcW w:w="1767" w:type="dxa"/>
            <w:shd w:val="clear" w:color="auto" w:fill="auto"/>
          </w:tcPr>
          <w:p w14:paraId="454AA00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  <w:shd w:val="clear" w:color="auto" w:fill="auto"/>
          </w:tcPr>
          <w:p w14:paraId="5AEA54A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81D4F55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50D62990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43054F68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安徽安凯汽车股份有限公司</w:t>
            </w:r>
          </w:p>
        </w:tc>
        <w:tc>
          <w:tcPr>
            <w:tcW w:w="920" w:type="dxa"/>
            <w:shd w:val="clear" w:color="auto" w:fill="auto"/>
          </w:tcPr>
          <w:p w14:paraId="3DC4174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55</w:t>
            </w:r>
          </w:p>
        </w:tc>
        <w:tc>
          <w:tcPr>
            <w:tcW w:w="1010" w:type="dxa"/>
            <w:shd w:val="clear" w:color="auto" w:fill="auto"/>
          </w:tcPr>
          <w:p w14:paraId="26BEF2F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安凯牌</w:t>
            </w:r>
          </w:p>
        </w:tc>
        <w:tc>
          <w:tcPr>
            <w:tcW w:w="1737" w:type="dxa"/>
            <w:shd w:val="clear" w:color="auto" w:fill="auto"/>
          </w:tcPr>
          <w:p w14:paraId="067BA93A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HFF6855G03EV6</w:t>
            </w:r>
          </w:p>
        </w:tc>
        <w:tc>
          <w:tcPr>
            <w:tcW w:w="1767" w:type="dxa"/>
            <w:shd w:val="clear" w:color="auto" w:fill="auto"/>
          </w:tcPr>
          <w:p w14:paraId="5117D21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19E382C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4422F9C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27794274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71F7160F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江西昌河汽车有限责任公司</w:t>
            </w:r>
          </w:p>
        </w:tc>
        <w:tc>
          <w:tcPr>
            <w:tcW w:w="920" w:type="dxa"/>
            <w:shd w:val="clear" w:color="auto" w:fill="auto"/>
          </w:tcPr>
          <w:p w14:paraId="2F1626F3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59</w:t>
            </w:r>
          </w:p>
        </w:tc>
        <w:tc>
          <w:tcPr>
            <w:tcW w:w="1010" w:type="dxa"/>
            <w:shd w:val="clear" w:color="auto" w:fill="auto"/>
          </w:tcPr>
          <w:p w14:paraId="7FE10886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昌河牌</w:t>
            </w:r>
          </w:p>
        </w:tc>
        <w:tc>
          <w:tcPr>
            <w:tcW w:w="1737" w:type="dxa"/>
            <w:shd w:val="clear" w:color="auto" w:fill="auto"/>
          </w:tcPr>
          <w:p w14:paraId="7710EB1F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CH5020XXYBEVFA1B4</w:t>
            </w:r>
          </w:p>
        </w:tc>
        <w:tc>
          <w:tcPr>
            <w:tcW w:w="1767" w:type="dxa"/>
            <w:shd w:val="clear" w:color="auto" w:fill="auto"/>
          </w:tcPr>
          <w:p w14:paraId="5F18FA92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5C51AC0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22CFC4F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3A29590D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5F4A1858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江铃汽车股份有限公司</w:t>
            </w:r>
          </w:p>
        </w:tc>
        <w:tc>
          <w:tcPr>
            <w:tcW w:w="920" w:type="dxa"/>
            <w:shd w:val="clear" w:color="auto" w:fill="auto"/>
          </w:tcPr>
          <w:p w14:paraId="3894D2E4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61</w:t>
            </w:r>
          </w:p>
        </w:tc>
        <w:tc>
          <w:tcPr>
            <w:tcW w:w="1010" w:type="dxa"/>
            <w:shd w:val="clear" w:color="auto" w:fill="auto"/>
          </w:tcPr>
          <w:p w14:paraId="406B566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江铃牌</w:t>
            </w:r>
          </w:p>
        </w:tc>
        <w:tc>
          <w:tcPr>
            <w:tcW w:w="1737" w:type="dxa"/>
            <w:shd w:val="clear" w:color="auto" w:fill="auto"/>
          </w:tcPr>
          <w:p w14:paraId="70DDDA7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JX5063XLCTGA25BEV</w:t>
            </w:r>
          </w:p>
        </w:tc>
        <w:tc>
          <w:tcPr>
            <w:tcW w:w="1767" w:type="dxa"/>
            <w:shd w:val="clear" w:color="auto" w:fill="auto"/>
          </w:tcPr>
          <w:p w14:paraId="0A132AE1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  <w:shd w:val="clear" w:color="auto" w:fill="auto"/>
          </w:tcPr>
          <w:p w14:paraId="1C60A1D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F472845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52D848AD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4E68F6D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江铃汽车股份有限公司</w:t>
            </w:r>
          </w:p>
        </w:tc>
        <w:tc>
          <w:tcPr>
            <w:tcW w:w="920" w:type="dxa"/>
            <w:shd w:val="clear" w:color="auto" w:fill="auto"/>
          </w:tcPr>
          <w:p w14:paraId="2BD2F984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61</w:t>
            </w:r>
          </w:p>
        </w:tc>
        <w:tc>
          <w:tcPr>
            <w:tcW w:w="1010" w:type="dxa"/>
            <w:shd w:val="clear" w:color="auto" w:fill="auto"/>
          </w:tcPr>
          <w:p w14:paraId="57BAFB2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江铃牌</w:t>
            </w:r>
          </w:p>
        </w:tc>
        <w:tc>
          <w:tcPr>
            <w:tcW w:w="1737" w:type="dxa"/>
            <w:shd w:val="clear" w:color="auto" w:fill="auto"/>
          </w:tcPr>
          <w:p w14:paraId="3B418B2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JX5063XXYTGA25BEV</w:t>
            </w:r>
          </w:p>
        </w:tc>
        <w:tc>
          <w:tcPr>
            <w:tcW w:w="1767" w:type="dxa"/>
            <w:shd w:val="clear" w:color="auto" w:fill="auto"/>
          </w:tcPr>
          <w:p w14:paraId="5C83AF9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42F4AABF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718009F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27E0B277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722B391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安徽华菱汽车有限公司</w:t>
            </w:r>
          </w:p>
        </w:tc>
        <w:tc>
          <w:tcPr>
            <w:tcW w:w="920" w:type="dxa"/>
            <w:shd w:val="clear" w:color="auto" w:fill="auto"/>
          </w:tcPr>
          <w:p w14:paraId="7F39706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81</w:t>
            </w:r>
          </w:p>
        </w:tc>
        <w:tc>
          <w:tcPr>
            <w:tcW w:w="1010" w:type="dxa"/>
            <w:shd w:val="clear" w:color="auto" w:fill="auto"/>
          </w:tcPr>
          <w:p w14:paraId="599B26C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华菱之星牌</w:t>
            </w:r>
          </w:p>
        </w:tc>
        <w:tc>
          <w:tcPr>
            <w:tcW w:w="1737" w:type="dxa"/>
            <w:shd w:val="clear" w:color="auto" w:fill="auto"/>
          </w:tcPr>
          <w:p w14:paraId="302B2251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HN4251H35C8BEV</w:t>
            </w:r>
          </w:p>
        </w:tc>
        <w:tc>
          <w:tcPr>
            <w:tcW w:w="1767" w:type="dxa"/>
            <w:shd w:val="clear" w:color="auto" w:fill="auto"/>
          </w:tcPr>
          <w:p w14:paraId="01D0539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纯电动牵引汽车</w:t>
            </w:r>
          </w:p>
        </w:tc>
        <w:tc>
          <w:tcPr>
            <w:tcW w:w="781" w:type="dxa"/>
            <w:shd w:val="clear" w:color="auto" w:fill="auto"/>
          </w:tcPr>
          <w:p w14:paraId="3023C3B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DEC1310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1EDCCCFF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17B1286F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广汽菲亚特克莱斯勒汽车有限公司</w:t>
            </w:r>
          </w:p>
        </w:tc>
        <w:tc>
          <w:tcPr>
            <w:tcW w:w="920" w:type="dxa"/>
            <w:shd w:val="clear" w:color="auto" w:fill="auto"/>
          </w:tcPr>
          <w:p w14:paraId="0268DCF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89</w:t>
            </w:r>
          </w:p>
        </w:tc>
        <w:tc>
          <w:tcPr>
            <w:tcW w:w="1010" w:type="dxa"/>
            <w:shd w:val="clear" w:color="auto" w:fill="auto"/>
          </w:tcPr>
          <w:p w14:paraId="0BF23492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广汽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(GAC)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牌</w:t>
            </w:r>
          </w:p>
        </w:tc>
        <w:tc>
          <w:tcPr>
            <w:tcW w:w="1737" w:type="dxa"/>
            <w:shd w:val="clear" w:color="auto" w:fill="auto"/>
          </w:tcPr>
          <w:p w14:paraId="65D77F09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GFA6450CHEV0CA</w:t>
            </w:r>
          </w:p>
        </w:tc>
        <w:tc>
          <w:tcPr>
            <w:tcW w:w="1767" w:type="dxa"/>
            <w:shd w:val="clear" w:color="auto" w:fill="auto"/>
          </w:tcPr>
          <w:p w14:paraId="17315D5F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  <w:shd w:val="clear" w:color="auto" w:fill="auto"/>
          </w:tcPr>
          <w:p w14:paraId="5BD7B949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C6CD245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64A43C14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0BA1C16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重庆理想智造汽车有限公司</w:t>
            </w:r>
          </w:p>
        </w:tc>
        <w:tc>
          <w:tcPr>
            <w:tcW w:w="920" w:type="dxa"/>
            <w:shd w:val="clear" w:color="auto" w:fill="auto"/>
          </w:tcPr>
          <w:p w14:paraId="57865D9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93</w:t>
            </w:r>
          </w:p>
        </w:tc>
        <w:tc>
          <w:tcPr>
            <w:tcW w:w="1010" w:type="dxa"/>
            <w:shd w:val="clear" w:color="auto" w:fill="auto"/>
          </w:tcPr>
          <w:p w14:paraId="58C178BE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理想智动牌</w:t>
            </w:r>
          </w:p>
        </w:tc>
        <w:tc>
          <w:tcPr>
            <w:tcW w:w="1737" w:type="dxa"/>
            <w:shd w:val="clear" w:color="auto" w:fill="auto"/>
          </w:tcPr>
          <w:p w14:paraId="1141F9C7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LXA6500SHEVM1</w:t>
            </w:r>
          </w:p>
        </w:tc>
        <w:tc>
          <w:tcPr>
            <w:tcW w:w="1767" w:type="dxa"/>
            <w:shd w:val="clear" w:color="auto" w:fill="auto"/>
          </w:tcPr>
          <w:p w14:paraId="2B17F83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插电式混合动力多用途乘用车</w:t>
            </w:r>
          </w:p>
        </w:tc>
        <w:tc>
          <w:tcPr>
            <w:tcW w:w="781" w:type="dxa"/>
            <w:shd w:val="clear" w:color="auto" w:fill="auto"/>
          </w:tcPr>
          <w:p w14:paraId="519A6DA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FA8526E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65CB628D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4690B1F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合肥长安汽车有限公司</w:t>
            </w:r>
          </w:p>
        </w:tc>
        <w:tc>
          <w:tcPr>
            <w:tcW w:w="920" w:type="dxa"/>
            <w:shd w:val="clear" w:color="auto" w:fill="auto"/>
          </w:tcPr>
          <w:p w14:paraId="3808E691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96</w:t>
            </w:r>
          </w:p>
        </w:tc>
        <w:tc>
          <w:tcPr>
            <w:tcW w:w="1010" w:type="dxa"/>
            <w:shd w:val="clear" w:color="auto" w:fill="auto"/>
          </w:tcPr>
          <w:p w14:paraId="4882103B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长安牌</w:t>
            </w:r>
          </w:p>
        </w:tc>
        <w:tc>
          <w:tcPr>
            <w:tcW w:w="1737" w:type="dxa"/>
            <w:shd w:val="clear" w:color="auto" w:fill="auto"/>
          </w:tcPr>
          <w:p w14:paraId="40B5932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SC7004CCBEV</w:t>
            </w:r>
          </w:p>
        </w:tc>
        <w:tc>
          <w:tcPr>
            <w:tcW w:w="1767" w:type="dxa"/>
            <w:shd w:val="clear" w:color="auto" w:fill="auto"/>
          </w:tcPr>
          <w:p w14:paraId="10DC2D32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69BE96B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3C3DF2A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076F140A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4B60817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14:paraId="5052ECFF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10" w:type="dxa"/>
            <w:shd w:val="clear" w:color="auto" w:fill="auto"/>
          </w:tcPr>
          <w:p w14:paraId="185AD2C6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37" w:type="dxa"/>
            <w:shd w:val="clear" w:color="auto" w:fill="auto"/>
          </w:tcPr>
          <w:p w14:paraId="6F54AB20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XML6105JEVJ0CA</w:t>
            </w:r>
          </w:p>
        </w:tc>
        <w:tc>
          <w:tcPr>
            <w:tcW w:w="1767" w:type="dxa"/>
            <w:shd w:val="clear" w:color="auto" w:fill="auto"/>
          </w:tcPr>
          <w:p w14:paraId="1E35E97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154ADB1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5DC224F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3C5537FB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2C517D6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14:paraId="4D450E3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10" w:type="dxa"/>
            <w:shd w:val="clear" w:color="auto" w:fill="auto"/>
          </w:tcPr>
          <w:p w14:paraId="6D3E60F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37" w:type="dxa"/>
            <w:shd w:val="clear" w:color="auto" w:fill="auto"/>
          </w:tcPr>
          <w:p w14:paraId="0D1AC48B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XML6655JEVY0C1</w:t>
            </w:r>
          </w:p>
        </w:tc>
        <w:tc>
          <w:tcPr>
            <w:tcW w:w="1767" w:type="dxa"/>
            <w:shd w:val="clear" w:color="auto" w:fill="auto"/>
          </w:tcPr>
          <w:p w14:paraId="56F2AFAF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374AA65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C92B9F5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291D0E36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5AB6FB7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厦门金龙旅行车有限公司</w:t>
            </w:r>
          </w:p>
        </w:tc>
        <w:tc>
          <w:tcPr>
            <w:tcW w:w="920" w:type="dxa"/>
            <w:shd w:val="clear" w:color="auto" w:fill="auto"/>
          </w:tcPr>
          <w:p w14:paraId="38D9F9D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124</w:t>
            </w:r>
          </w:p>
        </w:tc>
        <w:tc>
          <w:tcPr>
            <w:tcW w:w="1010" w:type="dxa"/>
            <w:shd w:val="clear" w:color="auto" w:fill="auto"/>
          </w:tcPr>
          <w:p w14:paraId="1D539A3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金旅牌</w:t>
            </w:r>
          </w:p>
        </w:tc>
        <w:tc>
          <w:tcPr>
            <w:tcW w:w="1737" w:type="dxa"/>
            <w:shd w:val="clear" w:color="auto" w:fill="auto"/>
          </w:tcPr>
          <w:p w14:paraId="2B50A87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XML6855JEVY0C7</w:t>
            </w:r>
          </w:p>
        </w:tc>
        <w:tc>
          <w:tcPr>
            <w:tcW w:w="1767" w:type="dxa"/>
            <w:shd w:val="clear" w:color="auto" w:fill="auto"/>
          </w:tcPr>
          <w:p w14:paraId="505ADD2D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48E3F74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3B21819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53F4D14E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720E8D5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海马汽车有限公司</w:t>
            </w:r>
          </w:p>
        </w:tc>
        <w:tc>
          <w:tcPr>
            <w:tcW w:w="920" w:type="dxa"/>
            <w:shd w:val="clear" w:color="auto" w:fill="auto"/>
          </w:tcPr>
          <w:p w14:paraId="3351A4BD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1010" w:type="dxa"/>
            <w:shd w:val="clear" w:color="auto" w:fill="auto"/>
          </w:tcPr>
          <w:p w14:paraId="5E29C7FE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海马牌</w:t>
            </w:r>
          </w:p>
        </w:tc>
        <w:tc>
          <w:tcPr>
            <w:tcW w:w="1737" w:type="dxa"/>
            <w:shd w:val="clear" w:color="auto" w:fill="auto"/>
          </w:tcPr>
          <w:p w14:paraId="03EA333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HMA7000ABBEV</w:t>
            </w:r>
          </w:p>
        </w:tc>
        <w:tc>
          <w:tcPr>
            <w:tcW w:w="1767" w:type="dxa"/>
            <w:shd w:val="clear" w:color="auto" w:fill="auto"/>
          </w:tcPr>
          <w:p w14:paraId="4ABC8E71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3EB15261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97AA69C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52534E26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60E9E43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海马汽车有限公司</w:t>
            </w:r>
          </w:p>
        </w:tc>
        <w:tc>
          <w:tcPr>
            <w:tcW w:w="920" w:type="dxa"/>
            <w:shd w:val="clear" w:color="auto" w:fill="auto"/>
          </w:tcPr>
          <w:p w14:paraId="07E4043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1010" w:type="dxa"/>
            <w:shd w:val="clear" w:color="auto" w:fill="auto"/>
          </w:tcPr>
          <w:p w14:paraId="518298B5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海马牌</w:t>
            </w:r>
          </w:p>
        </w:tc>
        <w:tc>
          <w:tcPr>
            <w:tcW w:w="1737" w:type="dxa"/>
            <w:shd w:val="clear" w:color="auto" w:fill="auto"/>
          </w:tcPr>
          <w:p w14:paraId="1A2932B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HMA7000ADBEV</w:t>
            </w:r>
          </w:p>
        </w:tc>
        <w:tc>
          <w:tcPr>
            <w:tcW w:w="1767" w:type="dxa"/>
            <w:shd w:val="clear" w:color="auto" w:fill="auto"/>
          </w:tcPr>
          <w:p w14:paraId="398B83F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3851E99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FAF4A14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31569254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61386A5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海马汽车有限公司</w:t>
            </w:r>
          </w:p>
        </w:tc>
        <w:tc>
          <w:tcPr>
            <w:tcW w:w="920" w:type="dxa"/>
            <w:shd w:val="clear" w:color="auto" w:fill="auto"/>
          </w:tcPr>
          <w:p w14:paraId="4C53A26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1010" w:type="dxa"/>
            <w:shd w:val="clear" w:color="auto" w:fill="auto"/>
          </w:tcPr>
          <w:p w14:paraId="3F8A48B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海马牌</w:t>
            </w:r>
          </w:p>
        </w:tc>
        <w:tc>
          <w:tcPr>
            <w:tcW w:w="1737" w:type="dxa"/>
            <w:shd w:val="clear" w:color="auto" w:fill="auto"/>
          </w:tcPr>
          <w:p w14:paraId="3714ABFD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HMA7000AEBEV</w:t>
            </w:r>
          </w:p>
        </w:tc>
        <w:tc>
          <w:tcPr>
            <w:tcW w:w="1767" w:type="dxa"/>
            <w:shd w:val="clear" w:color="auto" w:fill="auto"/>
          </w:tcPr>
          <w:p w14:paraId="2F16C707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17DE214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3583785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42B9BE54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6AC766EB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海马汽车有限公司</w:t>
            </w:r>
          </w:p>
        </w:tc>
        <w:tc>
          <w:tcPr>
            <w:tcW w:w="920" w:type="dxa"/>
            <w:shd w:val="clear" w:color="auto" w:fill="auto"/>
          </w:tcPr>
          <w:p w14:paraId="7EC42D5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128</w:t>
            </w:r>
          </w:p>
        </w:tc>
        <w:tc>
          <w:tcPr>
            <w:tcW w:w="1010" w:type="dxa"/>
            <w:shd w:val="clear" w:color="auto" w:fill="auto"/>
          </w:tcPr>
          <w:p w14:paraId="470D73D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海马牌</w:t>
            </w:r>
          </w:p>
        </w:tc>
        <w:tc>
          <w:tcPr>
            <w:tcW w:w="1737" w:type="dxa"/>
            <w:shd w:val="clear" w:color="auto" w:fill="auto"/>
          </w:tcPr>
          <w:p w14:paraId="6A2219A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HMA7000AFBEV</w:t>
            </w:r>
          </w:p>
        </w:tc>
        <w:tc>
          <w:tcPr>
            <w:tcW w:w="1767" w:type="dxa"/>
            <w:shd w:val="clear" w:color="auto" w:fill="auto"/>
          </w:tcPr>
          <w:p w14:paraId="39401DD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纯电动轿车</w:t>
            </w:r>
          </w:p>
        </w:tc>
        <w:tc>
          <w:tcPr>
            <w:tcW w:w="781" w:type="dxa"/>
            <w:shd w:val="clear" w:color="auto" w:fill="auto"/>
          </w:tcPr>
          <w:p w14:paraId="6BC5EE6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BF87672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0A56A916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39A15436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14:paraId="7D285D53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10" w:type="dxa"/>
            <w:shd w:val="clear" w:color="auto" w:fill="auto"/>
          </w:tcPr>
          <w:p w14:paraId="109144D2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</w:p>
        </w:tc>
        <w:tc>
          <w:tcPr>
            <w:tcW w:w="1737" w:type="dxa"/>
            <w:shd w:val="clear" w:color="auto" w:fill="auto"/>
          </w:tcPr>
          <w:p w14:paraId="3009F5F2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SLK6109UBEVB3</w:t>
            </w:r>
          </w:p>
        </w:tc>
        <w:tc>
          <w:tcPr>
            <w:tcW w:w="1767" w:type="dxa"/>
            <w:shd w:val="clear" w:color="auto" w:fill="auto"/>
          </w:tcPr>
          <w:p w14:paraId="092D0D9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206F616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8143CBF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35E4DEF0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284969D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14:paraId="236E2FFA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10" w:type="dxa"/>
            <w:shd w:val="clear" w:color="auto" w:fill="auto"/>
          </w:tcPr>
          <w:p w14:paraId="55335F9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</w:p>
        </w:tc>
        <w:tc>
          <w:tcPr>
            <w:tcW w:w="1737" w:type="dxa"/>
            <w:shd w:val="clear" w:color="auto" w:fill="auto"/>
          </w:tcPr>
          <w:p w14:paraId="2EE7E30D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SLK6123UBEVN3</w:t>
            </w:r>
          </w:p>
        </w:tc>
        <w:tc>
          <w:tcPr>
            <w:tcW w:w="1767" w:type="dxa"/>
            <w:shd w:val="clear" w:color="auto" w:fill="auto"/>
          </w:tcPr>
          <w:p w14:paraId="10FE3B7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纯电动低地板城市客车</w:t>
            </w:r>
          </w:p>
        </w:tc>
        <w:tc>
          <w:tcPr>
            <w:tcW w:w="781" w:type="dxa"/>
            <w:shd w:val="clear" w:color="auto" w:fill="auto"/>
          </w:tcPr>
          <w:p w14:paraId="043C4AF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2E5243D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5B6B3783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3B3D8B69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吉利四川商用车有限公司</w:t>
            </w:r>
          </w:p>
        </w:tc>
        <w:tc>
          <w:tcPr>
            <w:tcW w:w="920" w:type="dxa"/>
            <w:shd w:val="clear" w:color="auto" w:fill="auto"/>
          </w:tcPr>
          <w:p w14:paraId="431A076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138</w:t>
            </w:r>
          </w:p>
        </w:tc>
        <w:tc>
          <w:tcPr>
            <w:tcW w:w="1010" w:type="dxa"/>
            <w:shd w:val="clear" w:color="auto" w:fill="auto"/>
          </w:tcPr>
          <w:p w14:paraId="589B90A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远程牌</w:t>
            </w:r>
          </w:p>
        </w:tc>
        <w:tc>
          <w:tcPr>
            <w:tcW w:w="1737" w:type="dxa"/>
            <w:shd w:val="clear" w:color="auto" w:fill="auto"/>
          </w:tcPr>
          <w:p w14:paraId="63083485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DNC5030CCYBEV31</w:t>
            </w:r>
          </w:p>
        </w:tc>
        <w:tc>
          <w:tcPr>
            <w:tcW w:w="1767" w:type="dxa"/>
            <w:shd w:val="clear" w:color="auto" w:fill="auto"/>
          </w:tcPr>
          <w:p w14:paraId="4CD3CFD2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纯电动仓栅式运输车</w:t>
            </w:r>
          </w:p>
        </w:tc>
        <w:tc>
          <w:tcPr>
            <w:tcW w:w="781" w:type="dxa"/>
            <w:shd w:val="clear" w:color="auto" w:fill="auto"/>
          </w:tcPr>
          <w:p w14:paraId="74D88EA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A280B17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1BABF8FA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2F7B46DE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275A876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14:paraId="5708F1E0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37" w:type="dxa"/>
            <w:shd w:val="clear" w:color="auto" w:fill="auto"/>
          </w:tcPr>
          <w:p w14:paraId="0D340375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NJL6113EV2</w:t>
            </w:r>
          </w:p>
        </w:tc>
        <w:tc>
          <w:tcPr>
            <w:tcW w:w="1767" w:type="dxa"/>
            <w:shd w:val="clear" w:color="auto" w:fill="auto"/>
          </w:tcPr>
          <w:p w14:paraId="1F755441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732E16A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B7BFDF5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7D3E4619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591417A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72DB60B7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14:paraId="651A358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37" w:type="dxa"/>
            <w:shd w:val="clear" w:color="auto" w:fill="auto"/>
          </w:tcPr>
          <w:p w14:paraId="39846F5C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NJL6123EV4</w:t>
            </w:r>
          </w:p>
        </w:tc>
        <w:tc>
          <w:tcPr>
            <w:tcW w:w="1767" w:type="dxa"/>
            <w:shd w:val="clear" w:color="auto" w:fill="auto"/>
          </w:tcPr>
          <w:p w14:paraId="28B0E4CE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25467826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D6B091C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7ECA63A9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355E4B6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南京金龙客车制造有限公司</w:t>
            </w:r>
          </w:p>
        </w:tc>
        <w:tc>
          <w:tcPr>
            <w:tcW w:w="920" w:type="dxa"/>
            <w:shd w:val="clear" w:color="auto" w:fill="auto"/>
          </w:tcPr>
          <w:p w14:paraId="7D803FFA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142</w:t>
            </w:r>
          </w:p>
        </w:tc>
        <w:tc>
          <w:tcPr>
            <w:tcW w:w="1010" w:type="dxa"/>
            <w:shd w:val="clear" w:color="auto" w:fill="auto"/>
          </w:tcPr>
          <w:p w14:paraId="3C23608B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开沃牌</w:t>
            </w:r>
          </w:p>
        </w:tc>
        <w:tc>
          <w:tcPr>
            <w:tcW w:w="1737" w:type="dxa"/>
            <w:shd w:val="clear" w:color="auto" w:fill="auto"/>
          </w:tcPr>
          <w:p w14:paraId="343B7EC0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NJL6420EV</w:t>
            </w:r>
          </w:p>
        </w:tc>
        <w:tc>
          <w:tcPr>
            <w:tcW w:w="1767" w:type="dxa"/>
            <w:shd w:val="clear" w:color="auto" w:fill="auto"/>
          </w:tcPr>
          <w:p w14:paraId="697A65D0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纯电动多用途乘用车</w:t>
            </w:r>
          </w:p>
        </w:tc>
        <w:tc>
          <w:tcPr>
            <w:tcW w:w="781" w:type="dxa"/>
            <w:shd w:val="clear" w:color="auto" w:fill="auto"/>
          </w:tcPr>
          <w:p w14:paraId="17A0C32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4CDBFD4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5E492028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36638615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森源汽车股份有限公司</w:t>
            </w:r>
          </w:p>
        </w:tc>
        <w:tc>
          <w:tcPr>
            <w:tcW w:w="920" w:type="dxa"/>
            <w:shd w:val="clear" w:color="auto" w:fill="auto"/>
          </w:tcPr>
          <w:p w14:paraId="231BAE8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155</w:t>
            </w:r>
          </w:p>
        </w:tc>
        <w:tc>
          <w:tcPr>
            <w:tcW w:w="1010" w:type="dxa"/>
            <w:shd w:val="clear" w:color="auto" w:fill="auto"/>
          </w:tcPr>
          <w:p w14:paraId="7802E47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森源牌</w:t>
            </w:r>
          </w:p>
        </w:tc>
        <w:tc>
          <w:tcPr>
            <w:tcW w:w="1737" w:type="dxa"/>
            <w:shd w:val="clear" w:color="auto" w:fill="auto"/>
          </w:tcPr>
          <w:p w14:paraId="22032290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YBM1030BDA2DABEV</w:t>
            </w:r>
          </w:p>
        </w:tc>
        <w:tc>
          <w:tcPr>
            <w:tcW w:w="1767" w:type="dxa"/>
            <w:shd w:val="clear" w:color="auto" w:fill="auto"/>
          </w:tcPr>
          <w:p w14:paraId="6D51C1DB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纯电动载货汽车</w:t>
            </w:r>
          </w:p>
        </w:tc>
        <w:tc>
          <w:tcPr>
            <w:tcW w:w="781" w:type="dxa"/>
            <w:shd w:val="clear" w:color="auto" w:fill="auto"/>
          </w:tcPr>
          <w:p w14:paraId="7486DCB3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26586BFE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14450B26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37C97045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森源汽车股份有限公司</w:t>
            </w:r>
          </w:p>
        </w:tc>
        <w:tc>
          <w:tcPr>
            <w:tcW w:w="920" w:type="dxa"/>
            <w:shd w:val="clear" w:color="auto" w:fill="auto"/>
          </w:tcPr>
          <w:p w14:paraId="45E4DB23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155</w:t>
            </w:r>
          </w:p>
        </w:tc>
        <w:tc>
          <w:tcPr>
            <w:tcW w:w="1010" w:type="dxa"/>
            <w:shd w:val="clear" w:color="auto" w:fill="auto"/>
          </w:tcPr>
          <w:p w14:paraId="77B79FE8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森源牌</w:t>
            </w:r>
          </w:p>
        </w:tc>
        <w:tc>
          <w:tcPr>
            <w:tcW w:w="1737" w:type="dxa"/>
            <w:shd w:val="clear" w:color="auto" w:fill="auto"/>
          </w:tcPr>
          <w:p w14:paraId="5A7E9173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YBM5030XXYBEV</w:t>
            </w:r>
          </w:p>
        </w:tc>
        <w:tc>
          <w:tcPr>
            <w:tcW w:w="1767" w:type="dxa"/>
            <w:shd w:val="clear" w:color="auto" w:fill="auto"/>
          </w:tcPr>
          <w:p w14:paraId="449EC085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纯电动厢式运输车</w:t>
            </w:r>
          </w:p>
        </w:tc>
        <w:tc>
          <w:tcPr>
            <w:tcW w:w="781" w:type="dxa"/>
            <w:shd w:val="clear" w:color="auto" w:fill="auto"/>
          </w:tcPr>
          <w:p w14:paraId="194C7CB2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5C421590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2933B303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3F67355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珠海广通汽车有限公司</w:t>
            </w:r>
          </w:p>
        </w:tc>
        <w:tc>
          <w:tcPr>
            <w:tcW w:w="920" w:type="dxa"/>
            <w:shd w:val="clear" w:color="auto" w:fill="auto"/>
          </w:tcPr>
          <w:p w14:paraId="7576D7E5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169</w:t>
            </w:r>
          </w:p>
        </w:tc>
        <w:tc>
          <w:tcPr>
            <w:tcW w:w="1010" w:type="dxa"/>
            <w:shd w:val="clear" w:color="auto" w:fill="auto"/>
          </w:tcPr>
          <w:p w14:paraId="6B45655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37" w:type="dxa"/>
            <w:shd w:val="clear" w:color="auto" w:fill="auto"/>
          </w:tcPr>
          <w:p w14:paraId="604DFC98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GTQ6126BEVBT20</w:t>
            </w:r>
          </w:p>
        </w:tc>
        <w:tc>
          <w:tcPr>
            <w:tcW w:w="1767" w:type="dxa"/>
            <w:shd w:val="clear" w:color="auto" w:fill="auto"/>
          </w:tcPr>
          <w:p w14:paraId="2AE0376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76BA184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B6E07F1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6E4210F3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779119BC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天津广通汽车有限公司</w:t>
            </w:r>
          </w:p>
        </w:tc>
        <w:tc>
          <w:tcPr>
            <w:tcW w:w="920" w:type="dxa"/>
            <w:shd w:val="clear" w:color="auto" w:fill="auto"/>
          </w:tcPr>
          <w:p w14:paraId="14952B06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二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)20</w:t>
            </w:r>
          </w:p>
        </w:tc>
        <w:tc>
          <w:tcPr>
            <w:tcW w:w="1010" w:type="dxa"/>
            <w:shd w:val="clear" w:color="auto" w:fill="auto"/>
          </w:tcPr>
          <w:p w14:paraId="39A0440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广通牌</w:t>
            </w:r>
          </w:p>
        </w:tc>
        <w:tc>
          <w:tcPr>
            <w:tcW w:w="1737" w:type="dxa"/>
            <w:shd w:val="clear" w:color="auto" w:fill="auto"/>
          </w:tcPr>
          <w:p w14:paraId="545F430B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TJR6105BEVBT3</w:t>
            </w:r>
          </w:p>
        </w:tc>
        <w:tc>
          <w:tcPr>
            <w:tcW w:w="1767" w:type="dxa"/>
            <w:shd w:val="clear" w:color="auto" w:fill="auto"/>
          </w:tcPr>
          <w:p w14:paraId="659BF02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2A5935B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1570EB0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07338252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5E1B282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航天晨光股份有限公司</w:t>
            </w:r>
          </w:p>
        </w:tc>
        <w:tc>
          <w:tcPr>
            <w:tcW w:w="920" w:type="dxa"/>
            <w:shd w:val="clear" w:color="auto" w:fill="auto"/>
          </w:tcPr>
          <w:p w14:paraId="52DF577F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)34</w:t>
            </w:r>
          </w:p>
        </w:tc>
        <w:tc>
          <w:tcPr>
            <w:tcW w:w="1010" w:type="dxa"/>
            <w:shd w:val="clear" w:color="auto" w:fill="auto"/>
          </w:tcPr>
          <w:p w14:paraId="5D2C9759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三力牌</w:t>
            </w:r>
          </w:p>
        </w:tc>
        <w:tc>
          <w:tcPr>
            <w:tcW w:w="1737" w:type="dxa"/>
            <w:shd w:val="clear" w:color="auto" w:fill="auto"/>
          </w:tcPr>
          <w:p w14:paraId="12B726F9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CGJ5040GXEBEV</w:t>
            </w:r>
          </w:p>
        </w:tc>
        <w:tc>
          <w:tcPr>
            <w:tcW w:w="1767" w:type="dxa"/>
            <w:shd w:val="clear" w:color="auto" w:fill="auto"/>
          </w:tcPr>
          <w:p w14:paraId="175ED8AE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纯电动吸粪车</w:t>
            </w:r>
          </w:p>
        </w:tc>
        <w:tc>
          <w:tcPr>
            <w:tcW w:w="781" w:type="dxa"/>
            <w:shd w:val="clear" w:color="auto" w:fill="auto"/>
          </w:tcPr>
          <w:p w14:paraId="2CAB43DC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3E0EDD9F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43DB3F84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4D20930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shd w:val="clear" w:color="auto" w:fill="auto"/>
          </w:tcPr>
          <w:p w14:paraId="75B558D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十三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)16</w:t>
            </w:r>
          </w:p>
        </w:tc>
        <w:tc>
          <w:tcPr>
            <w:tcW w:w="1010" w:type="dxa"/>
            <w:shd w:val="clear" w:color="auto" w:fill="auto"/>
          </w:tcPr>
          <w:p w14:paraId="491E467C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737" w:type="dxa"/>
            <w:shd w:val="clear" w:color="auto" w:fill="auto"/>
          </w:tcPr>
          <w:p w14:paraId="2982F22B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FLM5120ZZZDTBEV</w:t>
            </w:r>
          </w:p>
        </w:tc>
        <w:tc>
          <w:tcPr>
            <w:tcW w:w="1767" w:type="dxa"/>
            <w:shd w:val="clear" w:color="auto" w:fill="auto"/>
          </w:tcPr>
          <w:p w14:paraId="1F911D6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纯电动自装卸式垃圾车</w:t>
            </w:r>
          </w:p>
        </w:tc>
        <w:tc>
          <w:tcPr>
            <w:tcW w:w="781" w:type="dxa"/>
            <w:shd w:val="clear" w:color="auto" w:fill="auto"/>
          </w:tcPr>
          <w:p w14:paraId="1D220B0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C3F76A3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5B58E5D1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7C756095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shd w:val="clear" w:color="auto" w:fill="auto"/>
          </w:tcPr>
          <w:p w14:paraId="3E073648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十三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)16</w:t>
            </w:r>
          </w:p>
        </w:tc>
        <w:tc>
          <w:tcPr>
            <w:tcW w:w="1010" w:type="dxa"/>
            <w:shd w:val="clear" w:color="auto" w:fill="auto"/>
          </w:tcPr>
          <w:p w14:paraId="35BA2F44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737" w:type="dxa"/>
            <w:shd w:val="clear" w:color="auto" w:fill="auto"/>
          </w:tcPr>
          <w:p w14:paraId="42B405A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FLM5181GQXDFBEV</w:t>
            </w:r>
          </w:p>
        </w:tc>
        <w:tc>
          <w:tcPr>
            <w:tcW w:w="1767" w:type="dxa"/>
            <w:shd w:val="clear" w:color="auto" w:fill="auto"/>
          </w:tcPr>
          <w:p w14:paraId="0F49386D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纯电动清洗车</w:t>
            </w:r>
          </w:p>
        </w:tc>
        <w:tc>
          <w:tcPr>
            <w:tcW w:w="781" w:type="dxa"/>
            <w:shd w:val="clear" w:color="auto" w:fill="auto"/>
          </w:tcPr>
          <w:p w14:paraId="07066AE5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7469A53B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49B6FB78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0BDA038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福建龙马环卫装备股份有限公司</w:t>
            </w:r>
          </w:p>
        </w:tc>
        <w:tc>
          <w:tcPr>
            <w:tcW w:w="920" w:type="dxa"/>
            <w:shd w:val="clear" w:color="auto" w:fill="auto"/>
          </w:tcPr>
          <w:p w14:paraId="45C6698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十三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)16</w:t>
            </w:r>
          </w:p>
        </w:tc>
        <w:tc>
          <w:tcPr>
            <w:tcW w:w="1010" w:type="dxa"/>
            <w:shd w:val="clear" w:color="auto" w:fill="auto"/>
          </w:tcPr>
          <w:p w14:paraId="67CC0456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福龙马牌</w:t>
            </w:r>
          </w:p>
        </w:tc>
        <w:tc>
          <w:tcPr>
            <w:tcW w:w="1737" w:type="dxa"/>
            <w:shd w:val="clear" w:color="auto" w:fill="auto"/>
          </w:tcPr>
          <w:p w14:paraId="18CF4756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FLM5181TXSDFBEV</w:t>
            </w:r>
          </w:p>
        </w:tc>
        <w:tc>
          <w:tcPr>
            <w:tcW w:w="1767" w:type="dxa"/>
            <w:shd w:val="clear" w:color="auto" w:fill="auto"/>
          </w:tcPr>
          <w:p w14:paraId="62F07DE4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纯电动洗扫车</w:t>
            </w:r>
          </w:p>
        </w:tc>
        <w:tc>
          <w:tcPr>
            <w:tcW w:w="781" w:type="dxa"/>
            <w:shd w:val="clear" w:color="auto" w:fill="auto"/>
          </w:tcPr>
          <w:p w14:paraId="3F1A70E4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41F411D2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13F4B070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2D2170A9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陕西秦星汽车有限责任公司</w:t>
            </w:r>
          </w:p>
        </w:tc>
        <w:tc>
          <w:tcPr>
            <w:tcW w:w="920" w:type="dxa"/>
            <w:shd w:val="clear" w:color="auto" w:fill="auto"/>
          </w:tcPr>
          <w:p w14:paraId="76EBD12B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二十六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)25</w:t>
            </w:r>
          </w:p>
        </w:tc>
        <w:tc>
          <w:tcPr>
            <w:tcW w:w="1010" w:type="dxa"/>
            <w:shd w:val="clear" w:color="auto" w:fill="auto"/>
          </w:tcPr>
          <w:p w14:paraId="4FC44D4A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原点之星牌</w:t>
            </w:r>
          </w:p>
        </w:tc>
        <w:tc>
          <w:tcPr>
            <w:tcW w:w="1737" w:type="dxa"/>
            <w:shd w:val="clear" w:color="auto" w:fill="auto"/>
          </w:tcPr>
          <w:p w14:paraId="38D5F4AA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SYD6102GBEV1</w:t>
            </w:r>
          </w:p>
        </w:tc>
        <w:tc>
          <w:tcPr>
            <w:tcW w:w="1767" w:type="dxa"/>
            <w:shd w:val="clear" w:color="auto" w:fill="auto"/>
          </w:tcPr>
          <w:p w14:paraId="0317DD00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4586082A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AEE05CD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4B5C789C" w14:textId="77777777" w:rsidR="0059512D" w:rsidRDefault="0059512D">
            <w:pPr>
              <w:numPr>
                <w:ilvl w:val="0"/>
                <w:numId w:val="34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358BD1E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陕西秦星汽车有限责任公司</w:t>
            </w:r>
          </w:p>
        </w:tc>
        <w:tc>
          <w:tcPr>
            <w:tcW w:w="920" w:type="dxa"/>
            <w:shd w:val="clear" w:color="auto" w:fill="auto"/>
          </w:tcPr>
          <w:p w14:paraId="5000BE4C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二十六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)25</w:t>
            </w:r>
          </w:p>
        </w:tc>
        <w:tc>
          <w:tcPr>
            <w:tcW w:w="1010" w:type="dxa"/>
            <w:shd w:val="clear" w:color="auto" w:fill="auto"/>
          </w:tcPr>
          <w:p w14:paraId="47913D9B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原点之星牌</w:t>
            </w:r>
          </w:p>
        </w:tc>
        <w:tc>
          <w:tcPr>
            <w:tcW w:w="1737" w:type="dxa"/>
            <w:shd w:val="clear" w:color="auto" w:fill="auto"/>
          </w:tcPr>
          <w:p w14:paraId="29F52E8A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SYD6810GBEV</w:t>
            </w:r>
          </w:p>
        </w:tc>
        <w:tc>
          <w:tcPr>
            <w:tcW w:w="1767" w:type="dxa"/>
            <w:shd w:val="clear" w:color="auto" w:fill="auto"/>
          </w:tcPr>
          <w:p w14:paraId="3E0725B2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纯电动城市客车</w:t>
            </w:r>
          </w:p>
        </w:tc>
        <w:tc>
          <w:tcPr>
            <w:tcW w:w="781" w:type="dxa"/>
            <w:shd w:val="clear" w:color="auto" w:fill="auto"/>
          </w:tcPr>
          <w:p w14:paraId="333DF50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</w:tbl>
    <w:p w14:paraId="486177C4" w14:textId="77777777" w:rsidR="0059512D" w:rsidRDefault="0059512D">
      <w:pPr>
        <w:rPr>
          <w:rFonts w:ascii="仿宋_GB2312" w:eastAsia="仿宋_GB2312"/>
          <w:bCs/>
          <w:szCs w:val="21"/>
        </w:rPr>
      </w:pPr>
    </w:p>
    <w:p w14:paraId="5E3C826D" w14:textId="77777777" w:rsidR="0059512D" w:rsidRDefault="00C6583D">
      <w:pPr>
        <w:numPr>
          <w:ilvl w:val="0"/>
          <w:numId w:val="33"/>
        </w:numPr>
        <w:ind w:firstLine="424"/>
        <w:rPr>
          <w:rFonts w:ascii="仿宋_GB2312" w:eastAsia="仿宋_GB2312"/>
          <w:bCs/>
          <w:szCs w:val="21"/>
        </w:rPr>
      </w:pPr>
      <w:r>
        <w:rPr>
          <w:rFonts w:ascii="黑体" w:eastAsia="黑体" w:cs="黑体" w:hint="eastAsia"/>
          <w:b/>
          <w:bCs/>
          <w:sz w:val="24"/>
          <w:szCs w:val="24"/>
        </w:rPr>
        <w:t>符合《关于调整完善新能源汽车推广应用财政补贴政策的通知》（财建</w:t>
      </w:r>
      <w:r>
        <w:rPr>
          <w:rFonts w:ascii="黑体" w:eastAsia="黑体" w:cs="黑体" w:hint="eastAsia"/>
          <w:b/>
          <w:bCs/>
          <w:sz w:val="24"/>
          <w:szCs w:val="24"/>
        </w:rPr>
        <w:t>[2018]18</w:t>
      </w:r>
      <w:r>
        <w:rPr>
          <w:rFonts w:ascii="黑体" w:eastAsia="黑体" w:cs="黑体" w:hint="eastAsia"/>
          <w:b/>
          <w:bCs/>
          <w:sz w:val="24"/>
          <w:szCs w:val="24"/>
        </w:rPr>
        <w:t>号）产品技术要求的新能源车型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18"/>
        <w:gridCol w:w="2180"/>
        <w:gridCol w:w="920"/>
        <w:gridCol w:w="1010"/>
        <w:gridCol w:w="1737"/>
        <w:gridCol w:w="1767"/>
        <w:gridCol w:w="781"/>
      </w:tblGrid>
      <w:tr w:rsidR="0059512D" w14:paraId="61624B37" w14:textId="77777777">
        <w:trPr>
          <w:tblHeader/>
          <w:jc w:val="center"/>
        </w:trPr>
        <w:tc>
          <w:tcPr>
            <w:tcW w:w="518" w:type="dxa"/>
            <w:shd w:val="clear" w:color="auto" w:fill="auto"/>
            <w:vAlign w:val="center"/>
          </w:tcPr>
          <w:p w14:paraId="526482D6" w14:textId="77777777" w:rsidR="0059512D" w:rsidRDefault="00C6583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2180" w:type="dxa"/>
            <w:shd w:val="clear" w:color="auto" w:fill="auto"/>
            <w:vAlign w:val="center"/>
          </w:tcPr>
          <w:p w14:paraId="74FC3384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A513EC0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《目录》</w:t>
            </w:r>
          </w:p>
          <w:p w14:paraId="69E0FF86" w14:textId="77777777" w:rsidR="0059512D" w:rsidRDefault="00C6583D">
            <w:pPr>
              <w:pStyle w:val="01"/>
              <w:autoSpaceDE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序号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77B7A539" w14:textId="77777777" w:rsidR="0059512D" w:rsidRDefault="00C6583D">
            <w:pPr>
              <w:spacing w:line="240" w:lineRule="exact"/>
              <w:ind w:leftChars="-5" w:left="-1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商标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5B4A6AF9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50F6C89E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267B4066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备注</w:t>
            </w:r>
          </w:p>
        </w:tc>
      </w:tr>
      <w:tr w:rsidR="0059512D" w14:paraId="3A4D8655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12EC65BC" w14:textId="77777777" w:rsidR="0059512D" w:rsidRDefault="0059512D">
            <w:pPr>
              <w:numPr>
                <w:ilvl w:val="0"/>
                <w:numId w:val="3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12078E3A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上海申龙客车有限公司</w:t>
            </w:r>
          </w:p>
        </w:tc>
        <w:tc>
          <w:tcPr>
            <w:tcW w:w="920" w:type="dxa"/>
            <w:shd w:val="clear" w:color="auto" w:fill="auto"/>
          </w:tcPr>
          <w:p w14:paraId="46E81200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129</w:t>
            </w:r>
          </w:p>
        </w:tc>
        <w:tc>
          <w:tcPr>
            <w:tcW w:w="1010" w:type="dxa"/>
            <w:shd w:val="clear" w:color="auto" w:fill="auto"/>
          </w:tcPr>
          <w:p w14:paraId="5007560D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申龙牌</w:t>
            </w:r>
          </w:p>
        </w:tc>
        <w:tc>
          <w:tcPr>
            <w:tcW w:w="1737" w:type="dxa"/>
            <w:shd w:val="clear" w:color="auto" w:fill="auto"/>
          </w:tcPr>
          <w:p w14:paraId="447D1893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SLK6129UFCEVX</w:t>
            </w:r>
          </w:p>
        </w:tc>
        <w:tc>
          <w:tcPr>
            <w:tcW w:w="1767" w:type="dxa"/>
            <w:shd w:val="clear" w:color="auto" w:fill="auto"/>
          </w:tcPr>
          <w:p w14:paraId="0E248FCE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  <w:shd w:val="clear" w:color="auto" w:fill="auto"/>
          </w:tcPr>
          <w:p w14:paraId="2BAD817E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6AA6307D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4B273043" w14:textId="77777777" w:rsidR="0059512D" w:rsidRDefault="0059512D">
            <w:pPr>
              <w:numPr>
                <w:ilvl w:val="0"/>
                <w:numId w:val="35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39735BD3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云南五龙汽车有限公司</w:t>
            </w:r>
          </w:p>
        </w:tc>
        <w:tc>
          <w:tcPr>
            <w:tcW w:w="920" w:type="dxa"/>
            <w:shd w:val="clear" w:color="auto" w:fill="auto"/>
          </w:tcPr>
          <w:p w14:paraId="19966D32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(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二十四</w:t>
            </w: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)03</w:t>
            </w:r>
          </w:p>
        </w:tc>
        <w:tc>
          <w:tcPr>
            <w:tcW w:w="1010" w:type="dxa"/>
            <w:shd w:val="clear" w:color="auto" w:fill="auto"/>
          </w:tcPr>
          <w:p w14:paraId="3AE7CBD7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长江牌</w:t>
            </w:r>
          </w:p>
        </w:tc>
        <w:tc>
          <w:tcPr>
            <w:tcW w:w="1737" w:type="dxa"/>
            <w:shd w:val="clear" w:color="auto" w:fill="auto"/>
          </w:tcPr>
          <w:p w14:paraId="6983C52E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FDE6850PBFCEV01</w:t>
            </w:r>
          </w:p>
        </w:tc>
        <w:tc>
          <w:tcPr>
            <w:tcW w:w="1767" w:type="dxa"/>
            <w:shd w:val="clear" w:color="auto" w:fill="auto"/>
          </w:tcPr>
          <w:p w14:paraId="7F3059E3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燃料电池城市客车</w:t>
            </w:r>
          </w:p>
        </w:tc>
        <w:tc>
          <w:tcPr>
            <w:tcW w:w="781" w:type="dxa"/>
            <w:shd w:val="clear" w:color="auto" w:fill="auto"/>
          </w:tcPr>
          <w:p w14:paraId="7CF5540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</w:tbl>
    <w:p w14:paraId="049F2D6A" w14:textId="77777777" w:rsidR="0059512D" w:rsidRDefault="0059512D">
      <w:pPr>
        <w:rPr>
          <w:rFonts w:ascii="仿宋_GB2312" w:eastAsia="仿宋_GB2312"/>
          <w:bCs/>
          <w:szCs w:val="21"/>
        </w:rPr>
      </w:pPr>
    </w:p>
    <w:p w14:paraId="699DF49A" w14:textId="77777777" w:rsidR="0059512D" w:rsidRDefault="00C6583D">
      <w:pPr>
        <w:numPr>
          <w:ilvl w:val="0"/>
          <w:numId w:val="33"/>
        </w:numPr>
        <w:ind w:firstLine="424"/>
        <w:rPr>
          <w:rFonts w:ascii="黑体" w:eastAsia="黑体" w:cs="黑体"/>
          <w:b/>
          <w:bCs/>
          <w:sz w:val="24"/>
          <w:szCs w:val="24"/>
        </w:rPr>
      </w:pPr>
      <w:r>
        <w:rPr>
          <w:rFonts w:ascii="黑体" w:eastAsia="黑体" w:cs="黑体" w:hint="eastAsia"/>
          <w:b/>
          <w:bCs/>
          <w:sz w:val="24"/>
          <w:szCs w:val="24"/>
        </w:rPr>
        <w:t>其他新能源车型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18"/>
        <w:gridCol w:w="2180"/>
        <w:gridCol w:w="920"/>
        <w:gridCol w:w="1010"/>
        <w:gridCol w:w="1737"/>
        <w:gridCol w:w="1767"/>
        <w:gridCol w:w="781"/>
      </w:tblGrid>
      <w:tr w:rsidR="0059512D" w14:paraId="255A8D61" w14:textId="77777777">
        <w:trPr>
          <w:tblHeader/>
          <w:jc w:val="center"/>
        </w:trPr>
        <w:tc>
          <w:tcPr>
            <w:tcW w:w="518" w:type="dxa"/>
            <w:shd w:val="clear" w:color="auto" w:fill="auto"/>
            <w:vAlign w:val="center"/>
          </w:tcPr>
          <w:p w14:paraId="6BBDA184" w14:textId="77777777" w:rsidR="0059512D" w:rsidRDefault="00C6583D">
            <w:pPr>
              <w:tabs>
                <w:tab w:val="left" w:pos="5820"/>
              </w:tabs>
              <w:autoSpaceDE w:val="0"/>
              <w:autoSpaceDN w:val="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序号</w:t>
            </w:r>
          </w:p>
        </w:tc>
        <w:tc>
          <w:tcPr>
            <w:tcW w:w="2180" w:type="dxa"/>
            <w:shd w:val="clear" w:color="auto" w:fill="auto"/>
            <w:vAlign w:val="center"/>
          </w:tcPr>
          <w:p w14:paraId="64EA4288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企业名称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A0745BC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《目录》</w:t>
            </w:r>
          </w:p>
          <w:p w14:paraId="540AE71B" w14:textId="77777777" w:rsidR="0059512D" w:rsidRDefault="00C6583D">
            <w:pPr>
              <w:pStyle w:val="01"/>
              <w:autoSpaceDE/>
              <w:rPr>
                <w:rFonts w:hAnsi="Times New Roman"/>
                <w:spacing w:val="0"/>
              </w:rPr>
            </w:pPr>
            <w:r>
              <w:rPr>
                <w:rFonts w:hAnsi="Times New Roman" w:hint="eastAsia"/>
                <w:spacing w:val="0"/>
              </w:rPr>
              <w:t>序号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4150DE49" w14:textId="77777777" w:rsidR="0059512D" w:rsidRDefault="00C6583D">
            <w:pPr>
              <w:spacing w:line="240" w:lineRule="exact"/>
              <w:ind w:leftChars="-5" w:left="-1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商标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566C6A70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产品型号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183C3550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产品名称</w:t>
            </w:r>
          </w:p>
        </w:tc>
        <w:tc>
          <w:tcPr>
            <w:tcW w:w="781" w:type="dxa"/>
            <w:shd w:val="clear" w:color="auto" w:fill="auto"/>
            <w:vAlign w:val="center"/>
          </w:tcPr>
          <w:p w14:paraId="58D603BF" w14:textId="77777777" w:rsidR="0059512D" w:rsidRDefault="00C6583D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备注</w:t>
            </w:r>
          </w:p>
        </w:tc>
      </w:tr>
      <w:tr w:rsidR="0059512D" w14:paraId="655C9CC9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1DEE97A9" w14:textId="77777777" w:rsidR="0059512D" w:rsidRDefault="0059512D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653CE491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20" w:type="dxa"/>
            <w:shd w:val="clear" w:color="auto" w:fill="auto"/>
          </w:tcPr>
          <w:p w14:paraId="6C197507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1010" w:type="dxa"/>
            <w:shd w:val="clear" w:color="auto" w:fill="auto"/>
          </w:tcPr>
          <w:p w14:paraId="27AB6C08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大通牌</w:t>
            </w:r>
          </w:p>
        </w:tc>
        <w:tc>
          <w:tcPr>
            <w:tcW w:w="1737" w:type="dxa"/>
            <w:shd w:val="clear" w:color="auto" w:fill="auto"/>
          </w:tcPr>
          <w:p w14:paraId="765C2454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SH5041XLCA7BEV-D6</w:t>
            </w:r>
          </w:p>
        </w:tc>
        <w:tc>
          <w:tcPr>
            <w:tcW w:w="1767" w:type="dxa"/>
            <w:shd w:val="clear" w:color="auto" w:fill="auto"/>
          </w:tcPr>
          <w:p w14:paraId="47EA97E9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纯电动冷藏车</w:t>
            </w:r>
          </w:p>
        </w:tc>
        <w:tc>
          <w:tcPr>
            <w:tcW w:w="781" w:type="dxa"/>
            <w:shd w:val="clear" w:color="auto" w:fill="auto"/>
          </w:tcPr>
          <w:p w14:paraId="0DD2A6FB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138F7FFB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2CF7AE4D" w14:textId="77777777" w:rsidR="0059512D" w:rsidRDefault="0059512D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34E68D4D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上汽大通汽车有限公司</w:t>
            </w:r>
          </w:p>
        </w:tc>
        <w:tc>
          <w:tcPr>
            <w:tcW w:w="920" w:type="dxa"/>
            <w:shd w:val="clear" w:color="auto" w:fill="auto"/>
          </w:tcPr>
          <w:p w14:paraId="0BC787D6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41</w:t>
            </w:r>
          </w:p>
        </w:tc>
        <w:tc>
          <w:tcPr>
            <w:tcW w:w="1010" w:type="dxa"/>
            <w:shd w:val="clear" w:color="auto" w:fill="auto"/>
          </w:tcPr>
          <w:p w14:paraId="00B2CD73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大通牌</w:t>
            </w:r>
          </w:p>
        </w:tc>
        <w:tc>
          <w:tcPr>
            <w:tcW w:w="1737" w:type="dxa"/>
            <w:shd w:val="clear" w:color="auto" w:fill="auto"/>
          </w:tcPr>
          <w:p w14:paraId="66806ACC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SH6632A4BEV-5</w:t>
            </w:r>
          </w:p>
        </w:tc>
        <w:tc>
          <w:tcPr>
            <w:tcW w:w="1767" w:type="dxa"/>
            <w:shd w:val="clear" w:color="auto" w:fill="auto"/>
          </w:tcPr>
          <w:p w14:paraId="678E12E3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纯电动客车</w:t>
            </w:r>
          </w:p>
        </w:tc>
        <w:tc>
          <w:tcPr>
            <w:tcW w:w="781" w:type="dxa"/>
            <w:shd w:val="clear" w:color="auto" w:fill="auto"/>
          </w:tcPr>
          <w:p w14:paraId="507780A8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  <w:tr w:rsidR="0059512D" w14:paraId="02191322" w14:textId="77777777">
        <w:trPr>
          <w:trHeight w:val="282"/>
          <w:jc w:val="center"/>
        </w:trPr>
        <w:tc>
          <w:tcPr>
            <w:tcW w:w="518" w:type="dxa"/>
            <w:shd w:val="clear" w:color="auto" w:fill="auto"/>
          </w:tcPr>
          <w:p w14:paraId="032D7696" w14:textId="77777777" w:rsidR="0059512D" w:rsidRDefault="0059512D">
            <w:pPr>
              <w:numPr>
                <w:ilvl w:val="0"/>
                <w:numId w:val="36"/>
              </w:numPr>
              <w:spacing w:line="240" w:lineRule="exact"/>
              <w:jc w:val="center"/>
              <w:rPr>
                <w:rFonts w:ascii="仿宋_GB2312" w:eastAsia="仿宋_GB2312"/>
                <w:snapToGrid w:val="0"/>
                <w:spacing w:val="-20"/>
                <w:kern w:val="0"/>
              </w:rPr>
            </w:pPr>
          </w:p>
        </w:tc>
        <w:tc>
          <w:tcPr>
            <w:tcW w:w="2180" w:type="dxa"/>
            <w:shd w:val="clear" w:color="auto" w:fill="auto"/>
          </w:tcPr>
          <w:p w14:paraId="022B0707" w14:textId="77777777" w:rsidR="0059512D" w:rsidRDefault="00C6583D">
            <w:pPr>
              <w:widowControl/>
              <w:ind w:rightChars="11" w:right="23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厦门金龙联合汽车工业有限公司</w:t>
            </w:r>
          </w:p>
        </w:tc>
        <w:tc>
          <w:tcPr>
            <w:tcW w:w="920" w:type="dxa"/>
            <w:shd w:val="clear" w:color="auto" w:fill="auto"/>
          </w:tcPr>
          <w:p w14:paraId="47B9434E" w14:textId="77777777" w:rsidR="0059512D" w:rsidRDefault="00C6583D">
            <w:pPr>
              <w:widowControl/>
              <w:jc w:val="center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123</w:t>
            </w:r>
          </w:p>
        </w:tc>
        <w:tc>
          <w:tcPr>
            <w:tcW w:w="1010" w:type="dxa"/>
            <w:shd w:val="clear" w:color="auto" w:fill="auto"/>
          </w:tcPr>
          <w:p w14:paraId="2957D4CF" w14:textId="77777777" w:rsidR="0059512D" w:rsidRDefault="00C6583D">
            <w:pPr>
              <w:widowControl/>
              <w:ind w:leftChars="-5" w:left="-10" w:rightChars="-4" w:right="-8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金龙牌</w:t>
            </w:r>
          </w:p>
        </w:tc>
        <w:tc>
          <w:tcPr>
            <w:tcW w:w="1737" w:type="dxa"/>
            <w:shd w:val="clear" w:color="auto" w:fill="auto"/>
          </w:tcPr>
          <w:p w14:paraId="298BD45B" w14:textId="77777777" w:rsidR="0059512D" w:rsidRDefault="00C6583D">
            <w:pPr>
              <w:widowControl/>
              <w:ind w:rightChars="2" w:right="4"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XMQ6106AGCHEVD511</w:t>
            </w:r>
          </w:p>
        </w:tc>
        <w:tc>
          <w:tcPr>
            <w:tcW w:w="1767" w:type="dxa"/>
            <w:shd w:val="clear" w:color="auto" w:fill="auto"/>
          </w:tcPr>
          <w:p w14:paraId="745E61A6" w14:textId="77777777" w:rsidR="0059512D" w:rsidRDefault="00C6583D">
            <w:pPr>
              <w:widowControl/>
              <w:textAlignment w:val="bottom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</w:rPr>
              <w:t>插电式混合动力城市客车</w:t>
            </w:r>
          </w:p>
        </w:tc>
        <w:tc>
          <w:tcPr>
            <w:tcW w:w="781" w:type="dxa"/>
            <w:shd w:val="clear" w:color="auto" w:fill="auto"/>
          </w:tcPr>
          <w:p w14:paraId="63D51F27" w14:textId="77777777" w:rsidR="0059512D" w:rsidRDefault="0059512D">
            <w:pPr>
              <w:jc w:val="center"/>
              <w:rPr>
                <w:rFonts w:ascii="仿宋_GB2312" w:eastAsia="仿宋_GB2312" w:hAnsi="仿宋_GB2312" w:cs="仿宋_GB2312"/>
                <w:snapToGrid w:val="0"/>
                <w:spacing w:val="-23"/>
                <w:kern w:val="0"/>
                <w:szCs w:val="21"/>
                <w:lang w:bidi="ar"/>
              </w:rPr>
            </w:pPr>
          </w:p>
        </w:tc>
      </w:tr>
    </w:tbl>
    <w:p w14:paraId="16FFAB6A" w14:textId="77777777" w:rsidR="0059512D" w:rsidRDefault="0059512D">
      <w:pPr>
        <w:rPr>
          <w:rFonts w:ascii="仿宋_GB2312" w:eastAsia="仿宋_GB2312"/>
          <w:bCs/>
          <w:szCs w:val="21"/>
        </w:rPr>
      </w:pPr>
    </w:p>
    <w:p w14:paraId="695FAD7E" w14:textId="77777777" w:rsidR="0059512D" w:rsidRDefault="0059512D">
      <w:pPr>
        <w:rPr>
          <w:rFonts w:ascii="仿宋_GB2312" w:eastAsia="仿宋_GB2312"/>
          <w:bCs/>
          <w:szCs w:val="21"/>
        </w:rPr>
      </w:pPr>
    </w:p>
    <w:p w14:paraId="168F9D28" w14:textId="77777777" w:rsidR="0059512D" w:rsidRDefault="0059512D">
      <w:pPr>
        <w:rPr>
          <w:rFonts w:ascii="仿宋_GB2312" w:eastAsia="仿宋_GB2312"/>
          <w:bCs/>
          <w:szCs w:val="21"/>
        </w:rPr>
      </w:pPr>
    </w:p>
    <w:p w14:paraId="1E8CCDF7" w14:textId="77777777" w:rsidR="0059512D" w:rsidRDefault="0059512D">
      <w:pPr>
        <w:rPr>
          <w:rFonts w:ascii="仿宋_GB2312" w:eastAsia="仿宋_GB2312"/>
          <w:bCs/>
          <w:szCs w:val="21"/>
        </w:rPr>
        <w:sectPr w:rsidR="0059512D">
          <w:footerReference w:type="default" r:id="rId16"/>
          <w:type w:val="continuous"/>
          <w:pgSz w:w="11906" w:h="16838"/>
          <w:pgMar w:top="2155" w:right="1588" w:bottom="1588" w:left="1588" w:header="851" w:footer="992" w:gutter="0"/>
          <w:cols w:space="720"/>
          <w:docGrid w:type="lines" w:linePitch="312"/>
        </w:sectPr>
      </w:pPr>
    </w:p>
    <w:p w14:paraId="1AC64CAE" w14:textId="77777777" w:rsidR="0059512D" w:rsidRDefault="00C6583D">
      <w:pPr>
        <w:spacing w:line="360" w:lineRule="exact"/>
        <w:ind w:firstLineChars="200" w:firstLine="560"/>
        <w:rPr>
          <w:rFonts w:ascii="仿宋_GB2312" w:eastAsia="仿宋_GB2312"/>
          <w:b/>
          <w:sz w:val="28"/>
        </w:rPr>
      </w:pPr>
      <w:r>
        <w:rPr>
          <w:rFonts w:ascii="仿宋_GB2312" w:eastAsia="仿宋_GB2312" w:hint="eastAsia"/>
          <w:b/>
          <w:sz w:val="28"/>
        </w:rPr>
        <w:t>说明：除特殊说明外，已核准更改产品技术参数、注册商标、企业名称、注册及生产地址的企业，允许其所生产的相应产品在核准更改后</w:t>
      </w:r>
      <w:r>
        <w:rPr>
          <w:rFonts w:ascii="仿宋_GB2312" w:eastAsia="仿宋_GB2312" w:hint="eastAsia"/>
          <w:b/>
          <w:sz w:val="28"/>
        </w:rPr>
        <w:t>6</w:t>
      </w:r>
      <w:r>
        <w:rPr>
          <w:rFonts w:ascii="仿宋_GB2312" w:eastAsia="仿宋_GB2312" w:hint="eastAsia"/>
          <w:b/>
          <w:sz w:val="28"/>
        </w:rPr>
        <w:t>个月内按照原《公告》内技术参数生产、销售。</w:t>
      </w:r>
    </w:p>
    <w:sectPr w:rsidR="0059512D">
      <w:type w:val="continuous"/>
      <w:pgSz w:w="11906" w:h="16838"/>
      <w:pgMar w:top="2155" w:right="1588" w:bottom="1588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ED284" w14:textId="77777777" w:rsidR="00000000" w:rsidRDefault="00C6583D">
      <w:r>
        <w:separator/>
      </w:r>
    </w:p>
  </w:endnote>
  <w:endnote w:type="continuationSeparator" w:id="0">
    <w:p w14:paraId="37D72B89" w14:textId="77777777" w:rsidR="00000000" w:rsidRDefault="00C65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DDB36" w14:textId="77777777" w:rsidR="0059512D" w:rsidRDefault="00C6583D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4B64B2B" wp14:editId="506E77F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3985" cy="153035"/>
              <wp:effectExtent l="0" t="0" r="0" b="0"/>
              <wp:wrapNone/>
              <wp:docPr id="1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5C786D68" w14:textId="77777777" w:rsidR="0059512D" w:rsidRDefault="00C6583D">
                          <w:pPr>
                            <w:snapToGrid w:val="0"/>
                            <w:rPr>
                              <w:rFonts w:ascii="仿宋_GB2312" w:eastAsia="仿宋_GB2312" w:hAnsi="仿宋_GB2312" w:cs="仿宋_GB2312"/>
                              <w:szCs w:val="21"/>
                            </w:rPr>
                          </w:pP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70</w: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B64B2B" id="_x0000_t202" coordsize="21600,21600" o:spt="202" path="m,l,21600r21600,l21600,xe">
              <v:stroke joinstyle="miter"/>
              <v:path gradientshapeok="t" o:connecttype="rect"/>
            </v:shapetype>
            <v:shape id="文本框1" o:spid="_x0000_s1026" type="#_x0000_t202" style="position:absolute;margin-left:0;margin-top:0;width:10.55pt;height:12.05pt;z-index:25165516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" filled="f" stroked="f">
              <v:textbox style="mso-fit-shape-to-text:t" inset="0,0,0,0">
                <w:txbxContent>
                  <w:p w14:paraId="5C786D68" w14:textId="77777777" w:rsidR="0059512D" w:rsidRDefault="00C6583D">
                    <w:pPr>
                      <w:snapToGrid w:val="0"/>
                      <w:rPr>
                        <w:rFonts w:ascii="仿宋_GB2312" w:eastAsia="仿宋_GB2312" w:hAnsi="仿宋_GB2312" w:cs="仿宋_GB2312"/>
                        <w:szCs w:val="21"/>
                      </w:rPr>
                    </w:pP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separate"/>
                    </w:r>
                    <w:r>
                      <w:t>70</w: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E1E93" w14:textId="77777777" w:rsidR="0059512D" w:rsidRDefault="00C6583D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A27C" wp14:editId="4EF2368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3985" cy="153035"/>
              <wp:effectExtent l="0" t="0" r="0" b="0"/>
              <wp:wrapNone/>
              <wp:docPr id="4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03B744E7" w14:textId="77777777" w:rsidR="0059512D" w:rsidRDefault="00C6583D">
                          <w:pPr>
                            <w:snapToGrid w:val="0"/>
                            <w:rPr>
                              <w:rFonts w:ascii="仿宋_GB2312" w:eastAsia="仿宋_GB2312" w:hAnsi="仿宋_GB2312" w:cs="仿宋_GB2312"/>
                              <w:szCs w:val="21"/>
                            </w:rPr>
                          </w:pP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82</w: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FCA27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0;width:10.55pt;height:12.0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" filled="f" stroked="f">
              <v:textbox style="mso-fit-shape-to-text:t" inset="0,0,0,0">
                <w:txbxContent>
                  <w:p w14:paraId="03B744E7" w14:textId="77777777" w:rsidR="0059512D" w:rsidRDefault="00C6583D">
                    <w:pPr>
                      <w:snapToGrid w:val="0"/>
                      <w:rPr>
                        <w:rFonts w:ascii="仿宋_GB2312" w:eastAsia="仿宋_GB2312" w:hAnsi="仿宋_GB2312" w:cs="仿宋_GB2312"/>
                        <w:szCs w:val="21"/>
                      </w:rPr>
                    </w:pP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separate"/>
                    </w:r>
                    <w:r>
                      <w:t>82</w: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27EFE" w14:textId="77777777" w:rsidR="0059512D" w:rsidRDefault="00C6583D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D22BDD2" wp14:editId="78D906E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3985" cy="153035"/>
              <wp:effectExtent l="0" t="0" r="0" b="0"/>
              <wp:wrapNone/>
              <wp:docPr id="3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74D54C16" w14:textId="77777777" w:rsidR="0059512D" w:rsidRDefault="00C6583D">
                          <w:pPr>
                            <w:snapToGrid w:val="0"/>
                            <w:rPr>
                              <w:rFonts w:ascii="仿宋_GB2312" w:eastAsia="仿宋_GB2312" w:hAnsi="仿宋_GB2312" w:cs="仿宋_GB2312"/>
                              <w:szCs w:val="21"/>
                            </w:rPr>
                          </w:pP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82</w: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22BDD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0;width:10.55pt;height:12.05pt;z-index:2516684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" filled="f" stroked="f">
              <v:textbox style="mso-fit-shape-to-text:t" inset="0,0,0,0">
                <w:txbxContent>
                  <w:p w14:paraId="74D54C16" w14:textId="77777777" w:rsidR="0059512D" w:rsidRDefault="00C6583D">
                    <w:pPr>
                      <w:snapToGrid w:val="0"/>
                      <w:rPr>
                        <w:rFonts w:ascii="仿宋_GB2312" w:eastAsia="仿宋_GB2312" w:hAnsi="仿宋_GB2312" w:cs="仿宋_GB2312"/>
                        <w:szCs w:val="21"/>
                      </w:rPr>
                    </w:pP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separate"/>
                    </w:r>
                    <w:r>
                      <w:t>82</w: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EA81" w14:textId="77777777" w:rsidR="0059512D" w:rsidRDefault="00C6583D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8EA3E5B" wp14:editId="0D6707B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3985" cy="153035"/>
              <wp:effectExtent l="0" t="0" r="0" b="0"/>
              <wp:wrapNone/>
              <wp:docPr id="2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4169F41B" w14:textId="77777777" w:rsidR="0059512D" w:rsidRDefault="00C6583D">
                          <w:pPr>
                            <w:snapToGrid w:val="0"/>
                            <w:rPr>
                              <w:rFonts w:ascii="仿宋_GB2312" w:eastAsia="仿宋_GB2312" w:hAnsi="仿宋_GB2312" w:cs="仿宋_GB2312"/>
                              <w:szCs w:val="21"/>
                            </w:rPr>
                          </w:pP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93</w: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EA3E5B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0;margin-top:0;width:10.55pt;height:12.05pt;z-index:25166643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" filled="f" stroked="f">
              <v:textbox style="mso-fit-shape-to-text:t" inset="0,0,0,0">
                <w:txbxContent>
                  <w:p w14:paraId="4169F41B" w14:textId="77777777" w:rsidR="0059512D" w:rsidRDefault="00C6583D">
                    <w:pPr>
                      <w:snapToGrid w:val="0"/>
                      <w:rPr>
                        <w:rFonts w:ascii="仿宋_GB2312" w:eastAsia="仿宋_GB2312" w:hAnsi="仿宋_GB2312" w:cs="仿宋_GB2312"/>
                        <w:szCs w:val="21"/>
                      </w:rPr>
                    </w:pP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separate"/>
                    </w:r>
                    <w:r>
                      <w:t>93</w: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4DA9E" w14:textId="77777777" w:rsidR="0059512D" w:rsidRDefault="00C6583D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49EFAF3" wp14:editId="220E1A7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3985" cy="153035"/>
              <wp:effectExtent l="0" t="0" r="0" b="0"/>
              <wp:wrapNone/>
              <wp:docPr id="9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113CF244" w14:textId="77777777" w:rsidR="0059512D" w:rsidRDefault="00C6583D">
                          <w:pPr>
                            <w:snapToGrid w:val="0"/>
                            <w:rPr>
                              <w:rFonts w:ascii="仿宋_GB2312" w:eastAsia="仿宋_GB2312" w:hAnsi="仿宋_GB2312" w:cs="仿宋_GB2312"/>
                              <w:szCs w:val="21"/>
                            </w:rPr>
                          </w:pP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82</w: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9EFAF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0;margin-top:0;width:10.55pt;height:12.05pt;z-index:25167052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" filled="f" stroked="f">
              <v:textbox style="mso-fit-shape-to-text:t" inset="0,0,0,0">
                <w:txbxContent>
                  <w:p w14:paraId="113CF244" w14:textId="77777777" w:rsidR="0059512D" w:rsidRDefault="00C6583D">
                    <w:pPr>
                      <w:snapToGrid w:val="0"/>
                      <w:rPr>
                        <w:rFonts w:ascii="仿宋_GB2312" w:eastAsia="仿宋_GB2312" w:hAnsi="仿宋_GB2312" w:cs="仿宋_GB2312"/>
                        <w:szCs w:val="21"/>
                      </w:rPr>
                    </w:pP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separate"/>
                    </w:r>
                    <w:r>
                      <w:t>82</w: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B5DA4" w14:textId="77777777" w:rsidR="0059512D" w:rsidRDefault="00C6583D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1A0713" wp14:editId="0B8E0E1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3985" cy="153035"/>
              <wp:effectExtent l="0" t="0" r="0" b="0"/>
              <wp:wrapNone/>
              <wp:docPr id="6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7183810E" w14:textId="77777777" w:rsidR="0059512D" w:rsidRDefault="00C6583D">
                          <w:pPr>
                            <w:snapToGrid w:val="0"/>
                            <w:rPr>
                              <w:rFonts w:ascii="仿宋_GB2312" w:eastAsia="仿宋_GB2312" w:hAnsi="仿宋_GB2312" w:cs="仿宋_GB2312"/>
                              <w:szCs w:val="21"/>
                            </w:rPr>
                          </w:pP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70</w: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1A0713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0;margin-top:0;width:10.55pt;height:12.05pt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" filled="f" stroked="f">
              <v:textbox style="mso-fit-shape-to-text:t" inset="0,0,0,0">
                <w:txbxContent>
                  <w:p w14:paraId="7183810E" w14:textId="77777777" w:rsidR="0059512D" w:rsidRDefault="00C6583D">
                    <w:pPr>
                      <w:snapToGrid w:val="0"/>
                      <w:rPr>
                        <w:rFonts w:ascii="仿宋_GB2312" w:eastAsia="仿宋_GB2312" w:hAnsi="仿宋_GB2312" w:cs="仿宋_GB2312"/>
                        <w:szCs w:val="21"/>
                      </w:rPr>
                    </w:pP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separate"/>
                    </w:r>
                    <w:r>
                      <w:t>70</w: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67679" w14:textId="77777777" w:rsidR="0059512D" w:rsidRDefault="00C6583D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3BF45F2" wp14:editId="3BEB3A9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3985" cy="153035"/>
              <wp:effectExtent l="0" t="0" r="0" b="0"/>
              <wp:wrapNone/>
              <wp:docPr id="7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22CA266D" w14:textId="77777777" w:rsidR="0059512D" w:rsidRDefault="00C6583D">
                          <w:pPr>
                            <w:snapToGrid w:val="0"/>
                            <w:rPr>
                              <w:rFonts w:ascii="仿宋_GB2312" w:eastAsia="仿宋_GB2312" w:hAnsi="仿宋_GB2312" w:cs="仿宋_GB2312"/>
                              <w:szCs w:val="21"/>
                            </w:rPr>
                          </w:pP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93</w: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BF45F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0;margin-top:0;width:10.55pt;height:12.05pt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" filled="f" stroked="f">
              <v:textbox style="mso-fit-shape-to-text:t" inset="0,0,0,0">
                <w:txbxContent>
                  <w:p w14:paraId="22CA266D" w14:textId="77777777" w:rsidR="0059512D" w:rsidRDefault="00C6583D">
                    <w:pPr>
                      <w:snapToGrid w:val="0"/>
                      <w:rPr>
                        <w:rFonts w:ascii="仿宋_GB2312" w:eastAsia="仿宋_GB2312" w:hAnsi="仿宋_GB2312" w:cs="仿宋_GB2312"/>
                        <w:szCs w:val="21"/>
                      </w:rPr>
                    </w:pP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separate"/>
                    </w:r>
                    <w:r>
                      <w:t>93</w: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9BE6F0" w14:textId="77777777" w:rsidR="0059512D" w:rsidRDefault="00C6583D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A339F5A" wp14:editId="39751A2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3985" cy="153035"/>
              <wp:effectExtent l="0" t="0" r="0" b="0"/>
              <wp:wrapNone/>
              <wp:docPr id="8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31C82B40" w14:textId="77777777" w:rsidR="0059512D" w:rsidRDefault="00C6583D">
                          <w:pPr>
                            <w:snapToGrid w:val="0"/>
                            <w:rPr>
                              <w:rFonts w:ascii="仿宋_GB2312" w:eastAsia="仿宋_GB2312" w:hAnsi="仿宋_GB2312" w:cs="仿宋_GB2312"/>
                              <w:szCs w:val="21"/>
                            </w:rPr>
                          </w:pP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t>93</w:t>
                          </w:r>
                          <w:r>
                            <w:rPr>
                              <w:rFonts w:eastAsia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339F5A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0;margin-top:0;width:10.55pt;height:12.05pt;z-index:25166438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" filled="f" stroked="f">
              <v:textbox style="mso-fit-shape-to-text:t" inset="0,0,0,0">
                <w:txbxContent>
                  <w:p w14:paraId="31C82B40" w14:textId="77777777" w:rsidR="0059512D" w:rsidRDefault="00C6583D">
                    <w:pPr>
                      <w:snapToGrid w:val="0"/>
                      <w:rPr>
                        <w:rFonts w:ascii="仿宋_GB2312" w:eastAsia="仿宋_GB2312" w:hAnsi="仿宋_GB2312" w:cs="仿宋_GB2312"/>
                        <w:szCs w:val="21"/>
                      </w:rPr>
                    </w:pP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separate"/>
                    </w:r>
                    <w:r>
                      <w:t>93</w:t>
                    </w:r>
                    <w:r>
                      <w:rPr>
                        <w:rFonts w:eastAsia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881C8" w14:textId="77777777" w:rsidR="00000000" w:rsidRDefault="00C6583D">
      <w:r>
        <w:separator/>
      </w:r>
    </w:p>
  </w:footnote>
  <w:footnote w:type="continuationSeparator" w:id="0">
    <w:p w14:paraId="4EABA1B0" w14:textId="77777777" w:rsidR="00000000" w:rsidRDefault="00C658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1BD3313"/>
    <w:multiLevelType w:val="multilevel"/>
    <w:tmpl w:val="D1BD3313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00000001"/>
    <w:multiLevelType w:val="singleLevel"/>
    <w:tmpl w:val="00000001"/>
    <w:lvl w:ilvl="0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2" w15:restartNumberingAfterBreak="0">
    <w:nsid w:val="0000000B"/>
    <w:multiLevelType w:val="singleLevel"/>
    <w:tmpl w:val="0000000B"/>
    <w:lvl w:ilvl="0">
      <w:start w:val="2"/>
      <w:numFmt w:val="chineseCounting"/>
      <w:suff w:val="nothing"/>
      <w:lvlText w:val="%1、"/>
      <w:lvlJc w:val="left"/>
    </w:lvl>
  </w:abstractNum>
  <w:abstractNum w:abstractNumId="3" w15:restartNumberingAfterBreak="0">
    <w:nsid w:val="00000014"/>
    <w:multiLevelType w:val="multilevel"/>
    <w:tmpl w:val="00000014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 w15:restartNumberingAfterBreak="0">
    <w:nsid w:val="00000019"/>
    <w:multiLevelType w:val="singleLevel"/>
    <w:tmpl w:val="00000019"/>
    <w:lvl w:ilvl="0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5" w15:restartNumberingAfterBreak="0">
    <w:nsid w:val="00CEBC98"/>
    <w:multiLevelType w:val="multilevel"/>
    <w:tmpl w:val="00CEBC98"/>
    <w:lvl w:ilvl="0">
      <w:start w:val="1"/>
      <w:numFmt w:val="japaneseCounting"/>
      <w:lvlText w:val="%1、"/>
      <w:lvlJc w:val="left"/>
      <w:pPr>
        <w:ind w:left="114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30" w:hanging="420"/>
      </w:pPr>
    </w:lvl>
    <w:lvl w:ilvl="2">
      <w:start w:val="1"/>
      <w:numFmt w:val="lowerRoman"/>
      <w:lvlText w:val="%3."/>
      <w:lvlJc w:val="right"/>
      <w:pPr>
        <w:ind w:left="1650" w:hanging="420"/>
      </w:pPr>
    </w:lvl>
    <w:lvl w:ilvl="3">
      <w:start w:val="1"/>
      <w:numFmt w:val="decimal"/>
      <w:lvlText w:val="%4."/>
      <w:lvlJc w:val="left"/>
      <w:pPr>
        <w:ind w:left="2070" w:hanging="420"/>
      </w:pPr>
    </w:lvl>
    <w:lvl w:ilvl="4">
      <w:start w:val="1"/>
      <w:numFmt w:val="lowerLetter"/>
      <w:lvlText w:val="%5)"/>
      <w:lvlJc w:val="left"/>
      <w:pPr>
        <w:ind w:left="2490" w:hanging="420"/>
      </w:pPr>
    </w:lvl>
    <w:lvl w:ilvl="5">
      <w:start w:val="1"/>
      <w:numFmt w:val="lowerRoman"/>
      <w:lvlText w:val="%6."/>
      <w:lvlJc w:val="right"/>
      <w:pPr>
        <w:ind w:left="2910" w:hanging="420"/>
      </w:pPr>
    </w:lvl>
    <w:lvl w:ilvl="6">
      <w:start w:val="1"/>
      <w:numFmt w:val="decimal"/>
      <w:lvlText w:val="%7."/>
      <w:lvlJc w:val="left"/>
      <w:pPr>
        <w:ind w:left="3330" w:hanging="420"/>
      </w:pPr>
    </w:lvl>
    <w:lvl w:ilvl="7">
      <w:start w:val="1"/>
      <w:numFmt w:val="lowerLetter"/>
      <w:lvlText w:val="%8)"/>
      <w:lvlJc w:val="left"/>
      <w:pPr>
        <w:ind w:left="3750" w:hanging="420"/>
      </w:pPr>
    </w:lvl>
    <w:lvl w:ilvl="8">
      <w:start w:val="1"/>
      <w:numFmt w:val="lowerRoman"/>
      <w:lvlText w:val="%9."/>
      <w:lvlJc w:val="right"/>
      <w:pPr>
        <w:ind w:left="4170" w:hanging="420"/>
      </w:pPr>
    </w:lvl>
  </w:abstractNum>
  <w:abstractNum w:abstractNumId="6" w15:restartNumberingAfterBreak="0">
    <w:nsid w:val="0D011D36"/>
    <w:multiLevelType w:val="singleLevel"/>
    <w:tmpl w:val="0D011D36"/>
    <w:lvl w:ilvl="0">
      <w:start w:val="1"/>
      <w:numFmt w:val="decimal"/>
      <w:suff w:val="nothing"/>
      <w:lvlText w:val="%1."/>
      <w:lvlJc w:val="left"/>
      <w:rPr>
        <w:b/>
        <w:bCs/>
      </w:rPr>
    </w:lvl>
  </w:abstractNum>
  <w:abstractNum w:abstractNumId="7" w15:restartNumberingAfterBreak="0">
    <w:nsid w:val="0FFB4866"/>
    <w:multiLevelType w:val="singleLevel"/>
    <w:tmpl w:val="0FFB4866"/>
    <w:lvl w:ilvl="0">
      <w:start w:val="1"/>
      <w:numFmt w:val="chineseCounting"/>
      <w:suff w:val="nothing"/>
      <w:lvlText w:val="(%1)"/>
      <w:lvlJc w:val="left"/>
    </w:lvl>
  </w:abstractNum>
  <w:abstractNum w:abstractNumId="8" w15:restartNumberingAfterBreak="0">
    <w:nsid w:val="13747BCD"/>
    <w:multiLevelType w:val="singleLevel"/>
    <w:tmpl w:val="13747BCD"/>
    <w:lvl w:ilvl="0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9" w15:restartNumberingAfterBreak="0">
    <w:nsid w:val="16451893"/>
    <w:multiLevelType w:val="singleLevel"/>
    <w:tmpl w:val="16451893"/>
    <w:lvl w:ilvl="0">
      <w:start w:val="1"/>
      <w:numFmt w:val="chineseCounting"/>
      <w:suff w:val="nothing"/>
      <w:lvlText w:val="(%1)"/>
      <w:lvlJc w:val="left"/>
    </w:lvl>
  </w:abstractNum>
  <w:abstractNum w:abstractNumId="10" w15:restartNumberingAfterBreak="0">
    <w:nsid w:val="18813197"/>
    <w:multiLevelType w:val="singleLevel"/>
    <w:tmpl w:val="18813197"/>
    <w:lvl w:ilvl="0">
      <w:start w:val="2"/>
      <w:numFmt w:val="chineseCounting"/>
      <w:suff w:val="nothing"/>
      <w:lvlText w:val="%1、"/>
      <w:lvlJc w:val="left"/>
    </w:lvl>
  </w:abstractNum>
  <w:abstractNum w:abstractNumId="11" w15:restartNumberingAfterBreak="0">
    <w:nsid w:val="1AD4782F"/>
    <w:multiLevelType w:val="singleLevel"/>
    <w:tmpl w:val="1AD4782F"/>
    <w:lvl w:ilvl="0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12" w15:restartNumberingAfterBreak="0">
    <w:nsid w:val="232D1E22"/>
    <w:multiLevelType w:val="singleLevel"/>
    <w:tmpl w:val="232D1E22"/>
    <w:lvl w:ilvl="0">
      <w:start w:val="1"/>
      <w:numFmt w:val="decimal"/>
      <w:suff w:val="nothing"/>
      <w:lvlText w:val="%1."/>
      <w:lvlJc w:val="left"/>
    </w:lvl>
  </w:abstractNum>
  <w:abstractNum w:abstractNumId="13" w15:restartNumberingAfterBreak="0">
    <w:nsid w:val="236C1F43"/>
    <w:multiLevelType w:val="multilevel"/>
    <w:tmpl w:val="236C1F43"/>
    <w:lvl w:ilvl="0">
      <w:start w:val="1"/>
      <w:numFmt w:val="japaneseCounting"/>
      <w:lvlText w:val="%1、"/>
      <w:lvlJc w:val="left"/>
      <w:pPr>
        <w:ind w:left="1458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48" w:hanging="420"/>
      </w:pPr>
    </w:lvl>
    <w:lvl w:ilvl="2">
      <w:start w:val="1"/>
      <w:numFmt w:val="lowerRoman"/>
      <w:lvlText w:val="%3."/>
      <w:lvlJc w:val="right"/>
      <w:pPr>
        <w:ind w:left="1968" w:hanging="420"/>
      </w:pPr>
    </w:lvl>
    <w:lvl w:ilvl="3">
      <w:start w:val="1"/>
      <w:numFmt w:val="decimal"/>
      <w:lvlText w:val="%4."/>
      <w:lvlJc w:val="left"/>
      <w:pPr>
        <w:ind w:left="2388" w:hanging="420"/>
      </w:pPr>
    </w:lvl>
    <w:lvl w:ilvl="4">
      <w:start w:val="1"/>
      <w:numFmt w:val="lowerLetter"/>
      <w:lvlText w:val="%5)"/>
      <w:lvlJc w:val="left"/>
      <w:pPr>
        <w:ind w:left="2808" w:hanging="420"/>
      </w:pPr>
    </w:lvl>
    <w:lvl w:ilvl="5">
      <w:start w:val="1"/>
      <w:numFmt w:val="lowerRoman"/>
      <w:lvlText w:val="%6."/>
      <w:lvlJc w:val="right"/>
      <w:pPr>
        <w:ind w:left="3228" w:hanging="420"/>
      </w:pPr>
    </w:lvl>
    <w:lvl w:ilvl="6">
      <w:start w:val="1"/>
      <w:numFmt w:val="decimal"/>
      <w:lvlText w:val="%7."/>
      <w:lvlJc w:val="left"/>
      <w:pPr>
        <w:ind w:left="3648" w:hanging="420"/>
      </w:pPr>
    </w:lvl>
    <w:lvl w:ilvl="7">
      <w:start w:val="1"/>
      <w:numFmt w:val="lowerLetter"/>
      <w:lvlText w:val="%8)"/>
      <w:lvlJc w:val="left"/>
      <w:pPr>
        <w:ind w:left="4068" w:hanging="420"/>
      </w:pPr>
    </w:lvl>
    <w:lvl w:ilvl="8">
      <w:start w:val="1"/>
      <w:numFmt w:val="lowerRoman"/>
      <w:lvlText w:val="%9."/>
      <w:lvlJc w:val="right"/>
      <w:pPr>
        <w:ind w:left="4488" w:hanging="420"/>
      </w:pPr>
    </w:lvl>
  </w:abstractNum>
  <w:abstractNum w:abstractNumId="14" w15:restartNumberingAfterBreak="0">
    <w:nsid w:val="24EB1012"/>
    <w:multiLevelType w:val="multilevel"/>
    <w:tmpl w:val="24EB1012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5" w15:restartNumberingAfterBreak="0">
    <w:nsid w:val="30266054"/>
    <w:multiLevelType w:val="multilevel"/>
    <w:tmpl w:val="3026605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15E1374"/>
    <w:multiLevelType w:val="multilevel"/>
    <w:tmpl w:val="315E1374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7" w15:restartNumberingAfterBreak="0">
    <w:nsid w:val="38CA668A"/>
    <w:multiLevelType w:val="multilevel"/>
    <w:tmpl w:val="38CA668A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8" w15:restartNumberingAfterBreak="0">
    <w:nsid w:val="39C155E4"/>
    <w:multiLevelType w:val="singleLevel"/>
    <w:tmpl w:val="39C155E4"/>
    <w:lvl w:ilvl="0">
      <w:start w:val="1"/>
      <w:numFmt w:val="decimal"/>
      <w:suff w:val="nothing"/>
      <w:lvlText w:val="%1."/>
      <w:lvlJc w:val="left"/>
    </w:lvl>
  </w:abstractNum>
  <w:abstractNum w:abstractNumId="19" w15:restartNumberingAfterBreak="0">
    <w:nsid w:val="39D14302"/>
    <w:multiLevelType w:val="multilevel"/>
    <w:tmpl w:val="39D14302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0" w15:restartNumberingAfterBreak="0">
    <w:nsid w:val="3DF7702A"/>
    <w:multiLevelType w:val="singleLevel"/>
    <w:tmpl w:val="3DF7702A"/>
    <w:lvl w:ilvl="0">
      <w:start w:val="1"/>
      <w:numFmt w:val="chineseCounting"/>
      <w:suff w:val="nothing"/>
      <w:lvlText w:val="(%1)"/>
      <w:lvlJc w:val="left"/>
    </w:lvl>
  </w:abstractNum>
  <w:abstractNum w:abstractNumId="21" w15:restartNumberingAfterBreak="0">
    <w:nsid w:val="414656B7"/>
    <w:multiLevelType w:val="multilevel"/>
    <w:tmpl w:val="414656B7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2" w15:restartNumberingAfterBreak="0">
    <w:nsid w:val="41EA7567"/>
    <w:multiLevelType w:val="singleLevel"/>
    <w:tmpl w:val="41EA7567"/>
    <w:lvl w:ilvl="0">
      <w:start w:val="1"/>
      <w:numFmt w:val="decimal"/>
      <w:suff w:val="nothing"/>
      <w:lvlText w:val="%1."/>
      <w:lvlJc w:val="left"/>
    </w:lvl>
  </w:abstractNum>
  <w:abstractNum w:abstractNumId="23" w15:restartNumberingAfterBreak="0">
    <w:nsid w:val="4A6D6FA0"/>
    <w:multiLevelType w:val="multilevel"/>
    <w:tmpl w:val="4A6D6FA0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4" w15:restartNumberingAfterBreak="0">
    <w:nsid w:val="51225316"/>
    <w:multiLevelType w:val="singleLevel"/>
    <w:tmpl w:val="51225316"/>
    <w:lvl w:ilvl="0">
      <w:start w:val="1"/>
      <w:numFmt w:val="chineseCounting"/>
      <w:suff w:val="nothing"/>
      <w:lvlText w:val="(%1)"/>
      <w:lvlJc w:val="left"/>
    </w:lvl>
  </w:abstractNum>
  <w:abstractNum w:abstractNumId="25" w15:restartNumberingAfterBreak="0">
    <w:nsid w:val="5581765A"/>
    <w:multiLevelType w:val="singleLevel"/>
    <w:tmpl w:val="5581765A"/>
    <w:lvl w:ilvl="0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26" w15:restartNumberingAfterBreak="0">
    <w:nsid w:val="55905FAA"/>
    <w:multiLevelType w:val="multilevel"/>
    <w:tmpl w:val="55905FAA"/>
    <w:lvl w:ilvl="0">
      <w:start w:val="1"/>
      <w:numFmt w:val="decimal"/>
      <w:lvlText w:val="%1"/>
      <w:lvlJc w:val="center"/>
      <w:pPr>
        <w:tabs>
          <w:tab w:val="left" w:pos="646"/>
        </w:tabs>
        <w:ind w:left="420" w:hanging="132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7" w15:restartNumberingAfterBreak="0">
    <w:nsid w:val="58AE9439"/>
    <w:multiLevelType w:val="singleLevel"/>
    <w:tmpl w:val="58AE9439"/>
    <w:lvl w:ilvl="0">
      <w:start w:val="1"/>
      <w:numFmt w:val="chineseCounting"/>
      <w:suff w:val="nothing"/>
      <w:lvlText w:val="(%1)"/>
      <w:lvlJc w:val="left"/>
    </w:lvl>
  </w:abstractNum>
  <w:abstractNum w:abstractNumId="28" w15:restartNumberingAfterBreak="0">
    <w:nsid w:val="5AC92975"/>
    <w:multiLevelType w:val="multilevel"/>
    <w:tmpl w:val="5AC92975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9" w15:restartNumberingAfterBreak="0">
    <w:nsid w:val="613F7CEA"/>
    <w:multiLevelType w:val="singleLevel"/>
    <w:tmpl w:val="613F7CEA"/>
    <w:lvl w:ilvl="0">
      <w:start w:val="1"/>
      <w:numFmt w:val="decimal"/>
      <w:suff w:val="nothing"/>
      <w:lvlText w:val="%1."/>
      <w:lvlJc w:val="left"/>
      <w:rPr>
        <w:b/>
        <w:bCs/>
      </w:rPr>
    </w:lvl>
  </w:abstractNum>
  <w:abstractNum w:abstractNumId="30" w15:restartNumberingAfterBreak="0">
    <w:nsid w:val="7071799E"/>
    <w:multiLevelType w:val="multilevel"/>
    <w:tmpl w:val="7071799E"/>
    <w:lvl w:ilvl="0">
      <w:start w:val="1"/>
      <w:numFmt w:val="decimal"/>
      <w:lvlText w:val="%1"/>
      <w:lvlJc w:val="center"/>
      <w:pPr>
        <w:tabs>
          <w:tab w:val="left" w:pos="646"/>
        </w:tabs>
        <w:ind w:left="420" w:hanging="132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1" w15:restartNumberingAfterBreak="0">
    <w:nsid w:val="795F13E0"/>
    <w:multiLevelType w:val="multilevel"/>
    <w:tmpl w:val="795F13E0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2" w15:restartNumberingAfterBreak="0">
    <w:nsid w:val="79602086"/>
    <w:multiLevelType w:val="multilevel"/>
    <w:tmpl w:val="79602086"/>
    <w:lvl w:ilvl="0">
      <w:start w:val="1"/>
      <w:numFmt w:val="decimal"/>
      <w:lvlText w:val="%1"/>
      <w:lvlJc w:val="center"/>
      <w:pPr>
        <w:tabs>
          <w:tab w:val="left" w:pos="799"/>
        </w:tabs>
        <w:ind w:left="799" w:hanging="57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3" w15:restartNumberingAfterBreak="0">
    <w:nsid w:val="7C4375EA"/>
    <w:multiLevelType w:val="multilevel"/>
    <w:tmpl w:val="7C4375EA"/>
    <w:lvl w:ilvl="0">
      <w:start w:val="1"/>
      <w:numFmt w:val="japaneseCounting"/>
      <w:lvlText w:val="%1、"/>
      <w:lvlJc w:val="left"/>
      <w:pPr>
        <w:ind w:left="114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30" w:hanging="420"/>
      </w:pPr>
    </w:lvl>
    <w:lvl w:ilvl="2">
      <w:start w:val="1"/>
      <w:numFmt w:val="lowerRoman"/>
      <w:lvlText w:val="%3."/>
      <w:lvlJc w:val="right"/>
      <w:pPr>
        <w:ind w:left="1650" w:hanging="420"/>
      </w:pPr>
    </w:lvl>
    <w:lvl w:ilvl="3">
      <w:start w:val="1"/>
      <w:numFmt w:val="decimal"/>
      <w:lvlText w:val="%4."/>
      <w:lvlJc w:val="left"/>
      <w:pPr>
        <w:ind w:left="2070" w:hanging="420"/>
      </w:pPr>
    </w:lvl>
    <w:lvl w:ilvl="4">
      <w:start w:val="1"/>
      <w:numFmt w:val="lowerLetter"/>
      <w:lvlText w:val="%5)"/>
      <w:lvlJc w:val="left"/>
      <w:pPr>
        <w:ind w:left="2490" w:hanging="420"/>
      </w:pPr>
    </w:lvl>
    <w:lvl w:ilvl="5">
      <w:start w:val="1"/>
      <w:numFmt w:val="lowerRoman"/>
      <w:lvlText w:val="%6."/>
      <w:lvlJc w:val="right"/>
      <w:pPr>
        <w:ind w:left="2910" w:hanging="420"/>
      </w:pPr>
    </w:lvl>
    <w:lvl w:ilvl="6">
      <w:start w:val="1"/>
      <w:numFmt w:val="decimal"/>
      <w:lvlText w:val="%7."/>
      <w:lvlJc w:val="left"/>
      <w:pPr>
        <w:ind w:left="3330" w:hanging="420"/>
      </w:pPr>
    </w:lvl>
    <w:lvl w:ilvl="7">
      <w:start w:val="1"/>
      <w:numFmt w:val="lowerLetter"/>
      <w:lvlText w:val="%8)"/>
      <w:lvlJc w:val="left"/>
      <w:pPr>
        <w:ind w:left="3750" w:hanging="420"/>
      </w:pPr>
    </w:lvl>
    <w:lvl w:ilvl="8">
      <w:start w:val="1"/>
      <w:numFmt w:val="lowerRoman"/>
      <w:lvlText w:val="%9."/>
      <w:lvlJc w:val="right"/>
      <w:pPr>
        <w:ind w:left="4170" w:hanging="420"/>
      </w:pPr>
    </w:lvl>
  </w:abstractNum>
  <w:abstractNum w:abstractNumId="34" w15:restartNumberingAfterBreak="0">
    <w:nsid w:val="7E765830"/>
    <w:multiLevelType w:val="singleLevel"/>
    <w:tmpl w:val="7E765830"/>
    <w:lvl w:ilvl="0">
      <w:start w:val="1"/>
      <w:numFmt w:val="decimal"/>
      <w:lvlText w:val="%1"/>
      <w:lvlJc w:val="left"/>
      <w:pPr>
        <w:tabs>
          <w:tab w:val="left" w:pos="142"/>
        </w:tabs>
        <w:ind w:left="425" w:hanging="425"/>
      </w:pPr>
      <w:rPr>
        <w:rFonts w:hint="default"/>
      </w:rPr>
    </w:lvl>
  </w:abstractNum>
  <w:abstractNum w:abstractNumId="35" w15:restartNumberingAfterBreak="0">
    <w:nsid w:val="7F19468E"/>
    <w:multiLevelType w:val="singleLevel"/>
    <w:tmpl w:val="7F19468E"/>
    <w:lvl w:ilvl="0">
      <w:start w:val="1"/>
      <w:numFmt w:val="chineseCounting"/>
      <w:suff w:val="nothing"/>
      <w:lvlText w:val="(%1)"/>
      <w:lvlJc w:val="left"/>
      <w:rPr>
        <w:b/>
        <w:bCs w:val="0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34"/>
  </w:num>
  <w:num w:numId="5">
    <w:abstractNumId w:val="1"/>
  </w:num>
  <w:num w:numId="6">
    <w:abstractNumId w:val="25"/>
  </w:num>
  <w:num w:numId="7">
    <w:abstractNumId w:val="8"/>
  </w:num>
  <w:num w:numId="8">
    <w:abstractNumId w:val="13"/>
  </w:num>
  <w:num w:numId="9">
    <w:abstractNumId w:val="3"/>
  </w:num>
  <w:num w:numId="10">
    <w:abstractNumId w:val="23"/>
  </w:num>
  <w:num w:numId="11">
    <w:abstractNumId w:val="10"/>
  </w:num>
  <w:num w:numId="12">
    <w:abstractNumId w:val="31"/>
  </w:num>
  <w:num w:numId="13">
    <w:abstractNumId w:val="26"/>
  </w:num>
  <w:num w:numId="14">
    <w:abstractNumId w:val="30"/>
  </w:num>
  <w:num w:numId="15">
    <w:abstractNumId w:val="28"/>
  </w:num>
  <w:num w:numId="16">
    <w:abstractNumId w:val="0"/>
  </w:num>
  <w:num w:numId="17">
    <w:abstractNumId w:val="33"/>
  </w:num>
  <w:num w:numId="18">
    <w:abstractNumId w:val="27"/>
  </w:num>
  <w:num w:numId="19">
    <w:abstractNumId w:val="18"/>
  </w:num>
  <w:num w:numId="20">
    <w:abstractNumId w:val="29"/>
  </w:num>
  <w:num w:numId="21">
    <w:abstractNumId w:val="24"/>
  </w:num>
  <w:num w:numId="22">
    <w:abstractNumId w:val="5"/>
  </w:num>
  <w:num w:numId="23">
    <w:abstractNumId w:val="7"/>
  </w:num>
  <w:num w:numId="24">
    <w:abstractNumId w:val="6"/>
  </w:num>
  <w:num w:numId="25">
    <w:abstractNumId w:val="9"/>
  </w:num>
  <w:num w:numId="26">
    <w:abstractNumId w:val="12"/>
  </w:num>
  <w:num w:numId="27">
    <w:abstractNumId w:val="22"/>
  </w:num>
  <w:num w:numId="28">
    <w:abstractNumId w:val="15"/>
  </w:num>
  <w:num w:numId="29">
    <w:abstractNumId w:val="20"/>
  </w:num>
  <w:num w:numId="30">
    <w:abstractNumId w:val="21"/>
  </w:num>
  <w:num w:numId="31">
    <w:abstractNumId w:val="32"/>
  </w:num>
  <w:num w:numId="32">
    <w:abstractNumId w:val="19"/>
  </w:num>
  <w:num w:numId="33">
    <w:abstractNumId w:val="35"/>
  </w:num>
  <w:num w:numId="34">
    <w:abstractNumId w:val="16"/>
  </w:num>
  <w:num w:numId="35">
    <w:abstractNumId w:val="17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1B64"/>
    <w:rsid w:val="000021DF"/>
    <w:rsid w:val="0000294A"/>
    <w:rsid w:val="00017F2A"/>
    <w:rsid w:val="00017FE4"/>
    <w:rsid w:val="00021791"/>
    <w:rsid w:val="00023C41"/>
    <w:rsid w:val="00023C4C"/>
    <w:rsid w:val="000243A7"/>
    <w:rsid w:val="00024553"/>
    <w:rsid w:val="00024593"/>
    <w:rsid w:val="000254B5"/>
    <w:rsid w:val="000255AC"/>
    <w:rsid w:val="00025BFF"/>
    <w:rsid w:val="000267F1"/>
    <w:rsid w:val="00026AA9"/>
    <w:rsid w:val="0002704A"/>
    <w:rsid w:val="000271AB"/>
    <w:rsid w:val="0002764E"/>
    <w:rsid w:val="00027800"/>
    <w:rsid w:val="00030998"/>
    <w:rsid w:val="00031E51"/>
    <w:rsid w:val="00032DB1"/>
    <w:rsid w:val="00033467"/>
    <w:rsid w:val="00033C5B"/>
    <w:rsid w:val="00035B72"/>
    <w:rsid w:val="00036C68"/>
    <w:rsid w:val="00036DCA"/>
    <w:rsid w:val="000379D5"/>
    <w:rsid w:val="00037D5C"/>
    <w:rsid w:val="000402E0"/>
    <w:rsid w:val="0004229D"/>
    <w:rsid w:val="000422DA"/>
    <w:rsid w:val="00044EBF"/>
    <w:rsid w:val="00045451"/>
    <w:rsid w:val="000459EB"/>
    <w:rsid w:val="00047786"/>
    <w:rsid w:val="0005109F"/>
    <w:rsid w:val="00051BA8"/>
    <w:rsid w:val="0005228E"/>
    <w:rsid w:val="00052856"/>
    <w:rsid w:val="0005650D"/>
    <w:rsid w:val="00060464"/>
    <w:rsid w:val="00060C57"/>
    <w:rsid w:val="0006146C"/>
    <w:rsid w:val="00062A98"/>
    <w:rsid w:val="00064202"/>
    <w:rsid w:val="00064DB6"/>
    <w:rsid w:val="00065B3C"/>
    <w:rsid w:val="000662C2"/>
    <w:rsid w:val="0006698C"/>
    <w:rsid w:val="000718B1"/>
    <w:rsid w:val="00071D01"/>
    <w:rsid w:val="0007241E"/>
    <w:rsid w:val="00073219"/>
    <w:rsid w:val="00074FB2"/>
    <w:rsid w:val="00075CE2"/>
    <w:rsid w:val="0007607A"/>
    <w:rsid w:val="00077E20"/>
    <w:rsid w:val="00080458"/>
    <w:rsid w:val="00081C75"/>
    <w:rsid w:val="00081D27"/>
    <w:rsid w:val="00082A27"/>
    <w:rsid w:val="00084BEC"/>
    <w:rsid w:val="000905A4"/>
    <w:rsid w:val="000919BD"/>
    <w:rsid w:val="000944DE"/>
    <w:rsid w:val="00095119"/>
    <w:rsid w:val="0009739B"/>
    <w:rsid w:val="000A1D84"/>
    <w:rsid w:val="000A2088"/>
    <w:rsid w:val="000A4BF7"/>
    <w:rsid w:val="000A5F75"/>
    <w:rsid w:val="000B1BDE"/>
    <w:rsid w:val="000B2300"/>
    <w:rsid w:val="000B286B"/>
    <w:rsid w:val="000B28E2"/>
    <w:rsid w:val="000B39B5"/>
    <w:rsid w:val="000B3FE2"/>
    <w:rsid w:val="000B5073"/>
    <w:rsid w:val="000B54C6"/>
    <w:rsid w:val="000B6BCA"/>
    <w:rsid w:val="000C0577"/>
    <w:rsid w:val="000C3235"/>
    <w:rsid w:val="000C3A6E"/>
    <w:rsid w:val="000C5723"/>
    <w:rsid w:val="000C5F97"/>
    <w:rsid w:val="000C60F4"/>
    <w:rsid w:val="000C6625"/>
    <w:rsid w:val="000C7715"/>
    <w:rsid w:val="000C7BFE"/>
    <w:rsid w:val="000D13BA"/>
    <w:rsid w:val="000D308C"/>
    <w:rsid w:val="000D4931"/>
    <w:rsid w:val="000D53F9"/>
    <w:rsid w:val="000D644B"/>
    <w:rsid w:val="000D7078"/>
    <w:rsid w:val="000D729A"/>
    <w:rsid w:val="000D7A77"/>
    <w:rsid w:val="000E0515"/>
    <w:rsid w:val="000E4C69"/>
    <w:rsid w:val="000E56A7"/>
    <w:rsid w:val="000E75FE"/>
    <w:rsid w:val="000E7897"/>
    <w:rsid w:val="000E7F5D"/>
    <w:rsid w:val="000F095A"/>
    <w:rsid w:val="000F0CD7"/>
    <w:rsid w:val="000F1D4D"/>
    <w:rsid w:val="000F3C32"/>
    <w:rsid w:val="000F4790"/>
    <w:rsid w:val="000F7562"/>
    <w:rsid w:val="000F7AA8"/>
    <w:rsid w:val="00100A41"/>
    <w:rsid w:val="001029FB"/>
    <w:rsid w:val="00105ED8"/>
    <w:rsid w:val="0011021F"/>
    <w:rsid w:val="00111E25"/>
    <w:rsid w:val="0011668D"/>
    <w:rsid w:val="00120A6F"/>
    <w:rsid w:val="00121D07"/>
    <w:rsid w:val="00121FBB"/>
    <w:rsid w:val="00123989"/>
    <w:rsid w:val="001245C3"/>
    <w:rsid w:val="001328AA"/>
    <w:rsid w:val="00133533"/>
    <w:rsid w:val="00134BC1"/>
    <w:rsid w:val="00135257"/>
    <w:rsid w:val="0013534E"/>
    <w:rsid w:val="001370D0"/>
    <w:rsid w:val="0014234C"/>
    <w:rsid w:val="00142742"/>
    <w:rsid w:val="0014326C"/>
    <w:rsid w:val="00145C53"/>
    <w:rsid w:val="00146704"/>
    <w:rsid w:val="001467D6"/>
    <w:rsid w:val="00147215"/>
    <w:rsid w:val="00150E61"/>
    <w:rsid w:val="00151C42"/>
    <w:rsid w:val="001523CA"/>
    <w:rsid w:val="001538B4"/>
    <w:rsid w:val="00153FAC"/>
    <w:rsid w:val="00154E3F"/>
    <w:rsid w:val="00156526"/>
    <w:rsid w:val="00161C35"/>
    <w:rsid w:val="00162CE4"/>
    <w:rsid w:val="00163AD9"/>
    <w:rsid w:val="001640BD"/>
    <w:rsid w:val="00165A33"/>
    <w:rsid w:val="00167A8D"/>
    <w:rsid w:val="00172485"/>
    <w:rsid w:val="00172A27"/>
    <w:rsid w:val="001731B4"/>
    <w:rsid w:val="00173471"/>
    <w:rsid w:val="00173872"/>
    <w:rsid w:val="0017523A"/>
    <w:rsid w:val="0017607A"/>
    <w:rsid w:val="00177A86"/>
    <w:rsid w:val="00180002"/>
    <w:rsid w:val="00180420"/>
    <w:rsid w:val="00180D42"/>
    <w:rsid w:val="00180DB1"/>
    <w:rsid w:val="001811F6"/>
    <w:rsid w:val="00181442"/>
    <w:rsid w:val="0018207A"/>
    <w:rsid w:val="00185F4D"/>
    <w:rsid w:val="0018609F"/>
    <w:rsid w:val="001866A7"/>
    <w:rsid w:val="00186A5E"/>
    <w:rsid w:val="001879F6"/>
    <w:rsid w:val="00187AA1"/>
    <w:rsid w:val="00190765"/>
    <w:rsid w:val="00190B97"/>
    <w:rsid w:val="00191CA4"/>
    <w:rsid w:val="0019295F"/>
    <w:rsid w:val="00192BB8"/>
    <w:rsid w:val="001931E9"/>
    <w:rsid w:val="00194496"/>
    <w:rsid w:val="0019475A"/>
    <w:rsid w:val="00197B39"/>
    <w:rsid w:val="00197D6B"/>
    <w:rsid w:val="001A0986"/>
    <w:rsid w:val="001A1331"/>
    <w:rsid w:val="001A1606"/>
    <w:rsid w:val="001A4ACB"/>
    <w:rsid w:val="001A7DF9"/>
    <w:rsid w:val="001B092F"/>
    <w:rsid w:val="001B3014"/>
    <w:rsid w:val="001B5B35"/>
    <w:rsid w:val="001B5BB3"/>
    <w:rsid w:val="001B61DA"/>
    <w:rsid w:val="001B69F4"/>
    <w:rsid w:val="001B76F8"/>
    <w:rsid w:val="001C017A"/>
    <w:rsid w:val="001C1297"/>
    <w:rsid w:val="001C1DD8"/>
    <w:rsid w:val="001C534F"/>
    <w:rsid w:val="001C6467"/>
    <w:rsid w:val="001D2E54"/>
    <w:rsid w:val="001D38C0"/>
    <w:rsid w:val="001D411C"/>
    <w:rsid w:val="001D51BD"/>
    <w:rsid w:val="001D7DF5"/>
    <w:rsid w:val="001E0D16"/>
    <w:rsid w:val="001E18A5"/>
    <w:rsid w:val="001E375F"/>
    <w:rsid w:val="001E6139"/>
    <w:rsid w:val="001F2937"/>
    <w:rsid w:val="001F33BD"/>
    <w:rsid w:val="001F424D"/>
    <w:rsid w:val="001F44B2"/>
    <w:rsid w:val="001F5155"/>
    <w:rsid w:val="001F51CA"/>
    <w:rsid w:val="001F7050"/>
    <w:rsid w:val="001F74A0"/>
    <w:rsid w:val="001F7DCB"/>
    <w:rsid w:val="00200458"/>
    <w:rsid w:val="00200BF4"/>
    <w:rsid w:val="0020113F"/>
    <w:rsid w:val="00203CF4"/>
    <w:rsid w:val="002043C7"/>
    <w:rsid w:val="00206162"/>
    <w:rsid w:val="002102DD"/>
    <w:rsid w:val="00213236"/>
    <w:rsid w:val="00214010"/>
    <w:rsid w:val="00214750"/>
    <w:rsid w:val="00215942"/>
    <w:rsid w:val="0021652E"/>
    <w:rsid w:val="002165AD"/>
    <w:rsid w:val="00216703"/>
    <w:rsid w:val="00216AA7"/>
    <w:rsid w:val="00217E3C"/>
    <w:rsid w:val="002212A3"/>
    <w:rsid w:val="00221B7F"/>
    <w:rsid w:val="002224E7"/>
    <w:rsid w:val="00222CE7"/>
    <w:rsid w:val="00223400"/>
    <w:rsid w:val="00226611"/>
    <w:rsid w:val="00226A98"/>
    <w:rsid w:val="00227923"/>
    <w:rsid w:val="00231AC1"/>
    <w:rsid w:val="00232153"/>
    <w:rsid w:val="00233479"/>
    <w:rsid w:val="002348CC"/>
    <w:rsid w:val="0024157D"/>
    <w:rsid w:val="002428B5"/>
    <w:rsid w:val="0024418E"/>
    <w:rsid w:val="002443FB"/>
    <w:rsid w:val="00245C45"/>
    <w:rsid w:val="00247811"/>
    <w:rsid w:val="00247819"/>
    <w:rsid w:val="002533BC"/>
    <w:rsid w:val="00254070"/>
    <w:rsid w:val="002545A2"/>
    <w:rsid w:val="00255B80"/>
    <w:rsid w:val="002560EC"/>
    <w:rsid w:val="002570DB"/>
    <w:rsid w:val="002601C5"/>
    <w:rsid w:val="002613E2"/>
    <w:rsid w:val="00262CE4"/>
    <w:rsid w:val="002671A4"/>
    <w:rsid w:val="00267DE9"/>
    <w:rsid w:val="002726D8"/>
    <w:rsid w:val="00273DD6"/>
    <w:rsid w:val="0027514E"/>
    <w:rsid w:val="0027637E"/>
    <w:rsid w:val="00276661"/>
    <w:rsid w:val="00276C26"/>
    <w:rsid w:val="00277052"/>
    <w:rsid w:val="00277777"/>
    <w:rsid w:val="002801A6"/>
    <w:rsid w:val="00285B69"/>
    <w:rsid w:val="002860BC"/>
    <w:rsid w:val="00286656"/>
    <w:rsid w:val="00286F27"/>
    <w:rsid w:val="00292AC9"/>
    <w:rsid w:val="00294552"/>
    <w:rsid w:val="00294921"/>
    <w:rsid w:val="00294B30"/>
    <w:rsid w:val="00295D94"/>
    <w:rsid w:val="00296AF4"/>
    <w:rsid w:val="002A0C8D"/>
    <w:rsid w:val="002A0FC3"/>
    <w:rsid w:val="002A3B7F"/>
    <w:rsid w:val="002A5223"/>
    <w:rsid w:val="002A5B51"/>
    <w:rsid w:val="002B28BF"/>
    <w:rsid w:val="002B3272"/>
    <w:rsid w:val="002B5C66"/>
    <w:rsid w:val="002B67DA"/>
    <w:rsid w:val="002C0BCA"/>
    <w:rsid w:val="002C15EB"/>
    <w:rsid w:val="002C284B"/>
    <w:rsid w:val="002C2D00"/>
    <w:rsid w:val="002C33D4"/>
    <w:rsid w:val="002C3CED"/>
    <w:rsid w:val="002C7276"/>
    <w:rsid w:val="002C7CBB"/>
    <w:rsid w:val="002D1542"/>
    <w:rsid w:val="002D3356"/>
    <w:rsid w:val="002D60F6"/>
    <w:rsid w:val="002D6AC1"/>
    <w:rsid w:val="002D7A73"/>
    <w:rsid w:val="002E0047"/>
    <w:rsid w:val="002E0623"/>
    <w:rsid w:val="002E1A0C"/>
    <w:rsid w:val="002E255C"/>
    <w:rsid w:val="002E36F5"/>
    <w:rsid w:val="002E577B"/>
    <w:rsid w:val="002E7232"/>
    <w:rsid w:val="002E7B03"/>
    <w:rsid w:val="002F023A"/>
    <w:rsid w:val="002F0502"/>
    <w:rsid w:val="002F0824"/>
    <w:rsid w:val="002F0B15"/>
    <w:rsid w:val="002F33D9"/>
    <w:rsid w:val="00300FFB"/>
    <w:rsid w:val="003015DF"/>
    <w:rsid w:val="00302B39"/>
    <w:rsid w:val="00303AD0"/>
    <w:rsid w:val="003051F8"/>
    <w:rsid w:val="00305A1A"/>
    <w:rsid w:val="00310A55"/>
    <w:rsid w:val="00310EAF"/>
    <w:rsid w:val="00311070"/>
    <w:rsid w:val="00312C71"/>
    <w:rsid w:val="003131C3"/>
    <w:rsid w:val="00315BB7"/>
    <w:rsid w:val="003178C5"/>
    <w:rsid w:val="00321FD4"/>
    <w:rsid w:val="00322B8A"/>
    <w:rsid w:val="003239EB"/>
    <w:rsid w:val="003248C3"/>
    <w:rsid w:val="00325435"/>
    <w:rsid w:val="00326BC3"/>
    <w:rsid w:val="0033187E"/>
    <w:rsid w:val="00332792"/>
    <w:rsid w:val="0033556B"/>
    <w:rsid w:val="00341F30"/>
    <w:rsid w:val="0034364E"/>
    <w:rsid w:val="00344F4B"/>
    <w:rsid w:val="0034560F"/>
    <w:rsid w:val="00345D2F"/>
    <w:rsid w:val="00347330"/>
    <w:rsid w:val="00347B5E"/>
    <w:rsid w:val="00351E32"/>
    <w:rsid w:val="003553E3"/>
    <w:rsid w:val="003574A3"/>
    <w:rsid w:val="0036013A"/>
    <w:rsid w:val="003601F2"/>
    <w:rsid w:val="00361BA7"/>
    <w:rsid w:val="00363232"/>
    <w:rsid w:val="00363DBC"/>
    <w:rsid w:val="00364573"/>
    <w:rsid w:val="00364B46"/>
    <w:rsid w:val="00365961"/>
    <w:rsid w:val="00367852"/>
    <w:rsid w:val="00367A5D"/>
    <w:rsid w:val="00367E6C"/>
    <w:rsid w:val="003701F1"/>
    <w:rsid w:val="00372DBF"/>
    <w:rsid w:val="0037369A"/>
    <w:rsid w:val="00373A2E"/>
    <w:rsid w:val="003756DB"/>
    <w:rsid w:val="00375994"/>
    <w:rsid w:val="003776BD"/>
    <w:rsid w:val="00387894"/>
    <w:rsid w:val="00390C2C"/>
    <w:rsid w:val="003933A4"/>
    <w:rsid w:val="00393571"/>
    <w:rsid w:val="00395EEA"/>
    <w:rsid w:val="00397555"/>
    <w:rsid w:val="0039777A"/>
    <w:rsid w:val="0039790C"/>
    <w:rsid w:val="003A0ED3"/>
    <w:rsid w:val="003A145B"/>
    <w:rsid w:val="003A16CE"/>
    <w:rsid w:val="003A2F34"/>
    <w:rsid w:val="003A5419"/>
    <w:rsid w:val="003A5E8B"/>
    <w:rsid w:val="003A71D1"/>
    <w:rsid w:val="003B023E"/>
    <w:rsid w:val="003B26DD"/>
    <w:rsid w:val="003B335B"/>
    <w:rsid w:val="003B46BF"/>
    <w:rsid w:val="003B6D4C"/>
    <w:rsid w:val="003B6F9B"/>
    <w:rsid w:val="003C002C"/>
    <w:rsid w:val="003C16CE"/>
    <w:rsid w:val="003C24DB"/>
    <w:rsid w:val="003C2825"/>
    <w:rsid w:val="003C3059"/>
    <w:rsid w:val="003C356A"/>
    <w:rsid w:val="003C64EF"/>
    <w:rsid w:val="003D22FD"/>
    <w:rsid w:val="003D4CF0"/>
    <w:rsid w:val="003D79DE"/>
    <w:rsid w:val="003E14BA"/>
    <w:rsid w:val="003E34C6"/>
    <w:rsid w:val="003E3A21"/>
    <w:rsid w:val="003E432D"/>
    <w:rsid w:val="003E455A"/>
    <w:rsid w:val="003E56E0"/>
    <w:rsid w:val="003E7801"/>
    <w:rsid w:val="003F0681"/>
    <w:rsid w:val="003F0815"/>
    <w:rsid w:val="003F0BA7"/>
    <w:rsid w:val="003F4353"/>
    <w:rsid w:val="003F5C14"/>
    <w:rsid w:val="00400F90"/>
    <w:rsid w:val="0040270E"/>
    <w:rsid w:val="00402A1E"/>
    <w:rsid w:val="00403CFE"/>
    <w:rsid w:val="00403EC7"/>
    <w:rsid w:val="00406CF1"/>
    <w:rsid w:val="00407F6F"/>
    <w:rsid w:val="00411321"/>
    <w:rsid w:val="004141CA"/>
    <w:rsid w:val="00415654"/>
    <w:rsid w:val="00415724"/>
    <w:rsid w:val="0041576E"/>
    <w:rsid w:val="004209D8"/>
    <w:rsid w:val="00421473"/>
    <w:rsid w:val="00421873"/>
    <w:rsid w:val="00423556"/>
    <w:rsid w:val="00423AF4"/>
    <w:rsid w:val="004245E8"/>
    <w:rsid w:val="00424B86"/>
    <w:rsid w:val="00424F35"/>
    <w:rsid w:val="00426304"/>
    <w:rsid w:val="004263CA"/>
    <w:rsid w:val="00426A0B"/>
    <w:rsid w:val="0042765F"/>
    <w:rsid w:val="00430C14"/>
    <w:rsid w:val="00432B61"/>
    <w:rsid w:val="00433308"/>
    <w:rsid w:val="004346D6"/>
    <w:rsid w:val="0043628D"/>
    <w:rsid w:val="00436E45"/>
    <w:rsid w:val="004422D7"/>
    <w:rsid w:val="00445645"/>
    <w:rsid w:val="00450AB3"/>
    <w:rsid w:val="004512AB"/>
    <w:rsid w:val="00451D4B"/>
    <w:rsid w:val="00452EC0"/>
    <w:rsid w:val="00453E18"/>
    <w:rsid w:val="00455AEE"/>
    <w:rsid w:val="00455CC8"/>
    <w:rsid w:val="0046044B"/>
    <w:rsid w:val="00462675"/>
    <w:rsid w:val="00462735"/>
    <w:rsid w:val="00462EFF"/>
    <w:rsid w:val="004638FE"/>
    <w:rsid w:val="004642FA"/>
    <w:rsid w:val="004644C0"/>
    <w:rsid w:val="0046512D"/>
    <w:rsid w:val="004664F5"/>
    <w:rsid w:val="00466AA4"/>
    <w:rsid w:val="00472A11"/>
    <w:rsid w:val="00472B75"/>
    <w:rsid w:val="00475C1E"/>
    <w:rsid w:val="00477236"/>
    <w:rsid w:val="0047772F"/>
    <w:rsid w:val="00480DD7"/>
    <w:rsid w:val="004826A2"/>
    <w:rsid w:val="00482896"/>
    <w:rsid w:val="00484DC4"/>
    <w:rsid w:val="00486364"/>
    <w:rsid w:val="00486A67"/>
    <w:rsid w:val="0048756D"/>
    <w:rsid w:val="00487920"/>
    <w:rsid w:val="00492561"/>
    <w:rsid w:val="004958BB"/>
    <w:rsid w:val="00497BE1"/>
    <w:rsid w:val="004A12CA"/>
    <w:rsid w:val="004A449C"/>
    <w:rsid w:val="004A6873"/>
    <w:rsid w:val="004B059F"/>
    <w:rsid w:val="004B16AB"/>
    <w:rsid w:val="004B3787"/>
    <w:rsid w:val="004B480B"/>
    <w:rsid w:val="004B51A8"/>
    <w:rsid w:val="004B6097"/>
    <w:rsid w:val="004B73D3"/>
    <w:rsid w:val="004C06BB"/>
    <w:rsid w:val="004C19F3"/>
    <w:rsid w:val="004C7815"/>
    <w:rsid w:val="004D112C"/>
    <w:rsid w:val="004D1942"/>
    <w:rsid w:val="004D2B4F"/>
    <w:rsid w:val="004D35BB"/>
    <w:rsid w:val="004D4579"/>
    <w:rsid w:val="004D4870"/>
    <w:rsid w:val="004D50E2"/>
    <w:rsid w:val="004D5361"/>
    <w:rsid w:val="004D7877"/>
    <w:rsid w:val="004E0C9A"/>
    <w:rsid w:val="004E19DD"/>
    <w:rsid w:val="004E2EE6"/>
    <w:rsid w:val="004E46E1"/>
    <w:rsid w:val="004E5118"/>
    <w:rsid w:val="004E732D"/>
    <w:rsid w:val="004E7E4B"/>
    <w:rsid w:val="004F0D8F"/>
    <w:rsid w:val="004F1347"/>
    <w:rsid w:val="004F2236"/>
    <w:rsid w:val="004F2BA5"/>
    <w:rsid w:val="004F308D"/>
    <w:rsid w:val="004F4C1E"/>
    <w:rsid w:val="0050108A"/>
    <w:rsid w:val="00501B2F"/>
    <w:rsid w:val="00501F6D"/>
    <w:rsid w:val="00504547"/>
    <w:rsid w:val="005052F9"/>
    <w:rsid w:val="00505722"/>
    <w:rsid w:val="00506BBB"/>
    <w:rsid w:val="00506BED"/>
    <w:rsid w:val="0050768A"/>
    <w:rsid w:val="00511A2C"/>
    <w:rsid w:val="00511AC4"/>
    <w:rsid w:val="005121A9"/>
    <w:rsid w:val="00514D79"/>
    <w:rsid w:val="00517DC6"/>
    <w:rsid w:val="00521C7C"/>
    <w:rsid w:val="00524ECD"/>
    <w:rsid w:val="005254A1"/>
    <w:rsid w:val="00531FCA"/>
    <w:rsid w:val="00532A3B"/>
    <w:rsid w:val="0053373E"/>
    <w:rsid w:val="00533EE0"/>
    <w:rsid w:val="00534A79"/>
    <w:rsid w:val="00536563"/>
    <w:rsid w:val="00537349"/>
    <w:rsid w:val="0054068B"/>
    <w:rsid w:val="00541E98"/>
    <w:rsid w:val="0054238A"/>
    <w:rsid w:val="0054448A"/>
    <w:rsid w:val="00544EC4"/>
    <w:rsid w:val="00545A3D"/>
    <w:rsid w:val="00550834"/>
    <w:rsid w:val="005516E4"/>
    <w:rsid w:val="005526C4"/>
    <w:rsid w:val="005538CC"/>
    <w:rsid w:val="00554A26"/>
    <w:rsid w:val="005551B9"/>
    <w:rsid w:val="00555805"/>
    <w:rsid w:val="00556D7C"/>
    <w:rsid w:val="00557EE2"/>
    <w:rsid w:val="00560C1A"/>
    <w:rsid w:val="005628D2"/>
    <w:rsid w:val="00563E84"/>
    <w:rsid w:val="00566184"/>
    <w:rsid w:val="0056714C"/>
    <w:rsid w:val="0057001D"/>
    <w:rsid w:val="005701A8"/>
    <w:rsid w:val="00570BF0"/>
    <w:rsid w:val="00571DB9"/>
    <w:rsid w:val="00572160"/>
    <w:rsid w:val="00572936"/>
    <w:rsid w:val="00572DF0"/>
    <w:rsid w:val="00573691"/>
    <w:rsid w:val="005741CA"/>
    <w:rsid w:val="0057425C"/>
    <w:rsid w:val="005755E6"/>
    <w:rsid w:val="0057654D"/>
    <w:rsid w:val="005817B1"/>
    <w:rsid w:val="00581832"/>
    <w:rsid w:val="005822FA"/>
    <w:rsid w:val="00582E89"/>
    <w:rsid w:val="005832AE"/>
    <w:rsid w:val="00584C32"/>
    <w:rsid w:val="00585242"/>
    <w:rsid w:val="00587AFC"/>
    <w:rsid w:val="00591A29"/>
    <w:rsid w:val="00592D70"/>
    <w:rsid w:val="00593373"/>
    <w:rsid w:val="00593775"/>
    <w:rsid w:val="005937B5"/>
    <w:rsid w:val="00594EB1"/>
    <w:rsid w:val="0059512D"/>
    <w:rsid w:val="005963AF"/>
    <w:rsid w:val="00596B92"/>
    <w:rsid w:val="00597C1A"/>
    <w:rsid w:val="005A01C2"/>
    <w:rsid w:val="005A169E"/>
    <w:rsid w:val="005A3080"/>
    <w:rsid w:val="005A5264"/>
    <w:rsid w:val="005A57BF"/>
    <w:rsid w:val="005A6088"/>
    <w:rsid w:val="005A7CDA"/>
    <w:rsid w:val="005B3232"/>
    <w:rsid w:val="005B3D06"/>
    <w:rsid w:val="005B51CF"/>
    <w:rsid w:val="005B599B"/>
    <w:rsid w:val="005B5F94"/>
    <w:rsid w:val="005C01D3"/>
    <w:rsid w:val="005C0E8D"/>
    <w:rsid w:val="005C12C9"/>
    <w:rsid w:val="005C174D"/>
    <w:rsid w:val="005C1918"/>
    <w:rsid w:val="005C390B"/>
    <w:rsid w:val="005C3BCF"/>
    <w:rsid w:val="005C52B3"/>
    <w:rsid w:val="005C6568"/>
    <w:rsid w:val="005C79D0"/>
    <w:rsid w:val="005D2177"/>
    <w:rsid w:val="005D5320"/>
    <w:rsid w:val="005D5AEB"/>
    <w:rsid w:val="005D5E30"/>
    <w:rsid w:val="005D6844"/>
    <w:rsid w:val="005E1155"/>
    <w:rsid w:val="005E1A15"/>
    <w:rsid w:val="005E1A80"/>
    <w:rsid w:val="005E1C14"/>
    <w:rsid w:val="005E1FFE"/>
    <w:rsid w:val="005E2964"/>
    <w:rsid w:val="005E2B68"/>
    <w:rsid w:val="005E33BD"/>
    <w:rsid w:val="005E3C99"/>
    <w:rsid w:val="005E5107"/>
    <w:rsid w:val="005E5277"/>
    <w:rsid w:val="005E561E"/>
    <w:rsid w:val="005E5A19"/>
    <w:rsid w:val="005E6E57"/>
    <w:rsid w:val="005E79A3"/>
    <w:rsid w:val="005E7EEC"/>
    <w:rsid w:val="005F2849"/>
    <w:rsid w:val="005F3350"/>
    <w:rsid w:val="005F6837"/>
    <w:rsid w:val="005F6975"/>
    <w:rsid w:val="005F69AE"/>
    <w:rsid w:val="005F73A3"/>
    <w:rsid w:val="005F76F8"/>
    <w:rsid w:val="005F79C2"/>
    <w:rsid w:val="005F7E27"/>
    <w:rsid w:val="00600D01"/>
    <w:rsid w:val="0060128C"/>
    <w:rsid w:val="00601605"/>
    <w:rsid w:val="0060349A"/>
    <w:rsid w:val="00605CB8"/>
    <w:rsid w:val="00605DD1"/>
    <w:rsid w:val="00606A59"/>
    <w:rsid w:val="00607360"/>
    <w:rsid w:val="00612F52"/>
    <w:rsid w:val="0061317D"/>
    <w:rsid w:val="00614094"/>
    <w:rsid w:val="00616436"/>
    <w:rsid w:val="006172C1"/>
    <w:rsid w:val="00617544"/>
    <w:rsid w:val="006205BB"/>
    <w:rsid w:val="006214A4"/>
    <w:rsid w:val="00621A6B"/>
    <w:rsid w:val="00622293"/>
    <w:rsid w:val="00624317"/>
    <w:rsid w:val="006244D5"/>
    <w:rsid w:val="00624C9F"/>
    <w:rsid w:val="00626187"/>
    <w:rsid w:val="00626CAB"/>
    <w:rsid w:val="006272C1"/>
    <w:rsid w:val="00627AE1"/>
    <w:rsid w:val="00630667"/>
    <w:rsid w:val="00631692"/>
    <w:rsid w:val="006323C8"/>
    <w:rsid w:val="006333B8"/>
    <w:rsid w:val="00633D6A"/>
    <w:rsid w:val="00635C3A"/>
    <w:rsid w:val="0063627F"/>
    <w:rsid w:val="00640E76"/>
    <w:rsid w:val="00641791"/>
    <w:rsid w:val="00642E92"/>
    <w:rsid w:val="00650B21"/>
    <w:rsid w:val="0065139C"/>
    <w:rsid w:val="0065242B"/>
    <w:rsid w:val="006548C1"/>
    <w:rsid w:val="006550E9"/>
    <w:rsid w:val="006552D3"/>
    <w:rsid w:val="00655DCE"/>
    <w:rsid w:val="00656FE4"/>
    <w:rsid w:val="00657541"/>
    <w:rsid w:val="0066170B"/>
    <w:rsid w:val="00663CAA"/>
    <w:rsid w:val="0066433A"/>
    <w:rsid w:val="006654B7"/>
    <w:rsid w:val="00665CAB"/>
    <w:rsid w:val="00665CC4"/>
    <w:rsid w:val="00666EC1"/>
    <w:rsid w:val="00670E0D"/>
    <w:rsid w:val="0067130F"/>
    <w:rsid w:val="006731D2"/>
    <w:rsid w:val="00676672"/>
    <w:rsid w:val="00676A6E"/>
    <w:rsid w:val="00677A02"/>
    <w:rsid w:val="006800C2"/>
    <w:rsid w:val="006845BD"/>
    <w:rsid w:val="00684FE7"/>
    <w:rsid w:val="006870CE"/>
    <w:rsid w:val="00687A1E"/>
    <w:rsid w:val="0069430F"/>
    <w:rsid w:val="006954D7"/>
    <w:rsid w:val="00695A10"/>
    <w:rsid w:val="006967FE"/>
    <w:rsid w:val="00696987"/>
    <w:rsid w:val="00697807"/>
    <w:rsid w:val="006A0981"/>
    <w:rsid w:val="006A104A"/>
    <w:rsid w:val="006A1BD8"/>
    <w:rsid w:val="006B0DAB"/>
    <w:rsid w:val="006B5055"/>
    <w:rsid w:val="006B62F7"/>
    <w:rsid w:val="006B7A0F"/>
    <w:rsid w:val="006C28A1"/>
    <w:rsid w:val="006C3299"/>
    <w:rsid w:val="006C4625"/>
    <w:rsid w:val="006C4F26"/>
    <w:rsid w:val="006C602C"/>
    <w:rsid w:val="006C792E"/>
    <w:rsid w:val="006D1027"/>
    <w:rsid w:val="006D135F"/>
    <w:rsid w:val="006D3A3D"/>
    <w:rsid w:val="006D55D3"/>
    <w:rsid w:val="006E0A0E"/>
    <w:rsid w:val="006E1437"/>
    <w:rsid w:val="006E2E6C"/>
    <w:rsid w:val="006E40C4"/>
    <w:rsid w:val="006E6EBD"/>
    <w:rsid w:val="006F03DC"/>
    <w:rsid w:val="006F131A"/>
    <w:rsid w:val="006F1685"/>
    <w:rsid w:val="006F56BE"/>
    <w:rsid w:val="006F6B49"/>
    <w:rsid w:val="006F743A"/>
    <w:rsid w:val="006F752E"/>
    <w:rsid w:val="007022A5"/>
    <w:rsid w:val="00702827"/>
    <w:rsid w:val="00703D36"/>
    <w:rsid w:val="00704058"/>
    <w:rsid w:val="00704C5C"/>
    <w:rsid w:val="0071243F"/>
    <w:rsid w:val="007124EF"/>
    <w:rsid w:val="007148E2"/>
    <w:rsid w:val="0071498A"/>
    <w:rsid w:val="00714A53"/>
    <w:rsid w:val="00714FBC"/>
    <w:rsid w:val="00722F33"/>
    <w:rsid w:val="00724426"/>
    <w:rsid w:val="007301F9"/>
    <w:rsid w:val="00732FCA"/>
    <w:rsid w:val="00733335"/>
    <w:rsid w:val="007334B8"/>
    <w:rsid w:val="00733616"/>
    <w:rsid w:val="00735842"/>
    <w:rsid w:val="00737409"/>
    <w:rsid w:val="00743064"/>
    <w:rsid w:val="007465A1"/>
    <w:rsid w:val="007521C4"/>
    <w:rsid w:val="007538C7"/>
    <w:rsid w:val="00753AFE"/>
    <w:rsid w:val="00754D01"/>
    <w:rsid w:val="00755B8E"/>
    <w:rsid w:val="007561EE"/>
    <w:rsid w:val="0075638D"/>
    <w:rsid w:val="007626B0"/>
    <w:rsid w:val="007627E7"/>
    <w:rsid w:val="00770947"/>
    <w:rsid w:val="00772347"/>
    <w:rsid w:val="007730ED"/>
    <w:rsid w:val="00774196"/>
    <w:rsid w:val="007748A2"/>
    <w:rsid w:val="00776640"/>
    <w:rsid w:val="00776767"/>
    <w:rsid w:val="00776D83"/>
    <w:rsid w:val="00777FA9"/>
    <w:rsid w:val="00780BC4"/>
    <w:rsid w:val="00781FA4"/>
    <w:rsid w:val="00783482"/>
    <w:rsid w:val="007838A4"/>
    <w:rsid w:val="007845AC"/>
    <w:rsid w:val="007864B1"/>
    <w:rsid w:val="007872B2"/>
    <w:rsid w:val="007935E2"/>
    <w:rsid w:val="0079556C"/>
    <w:rsid w:val="00796719"/>
    <w:rsid w:val="007967AB"/>
    <w:rsid w:val="007A03DA"/>
    <w:rsid w:val="007A233C"/>
    <w:rsid w:val="007A2B0F"/>
    <w:rsid w:val="007A2F9B"/>
    <w:rsid w:val="007A5284"/>
    <w:rsid w:val="007A59C2"/>
    <w:rsid w:val="007A75D9"/>
    <w:rsid w:val="007B2012"/>
    <w:rsid w:val="007B21EF"/>
    <w:rsid w:val="007B47C7"/>
    <w:rsid w:val="007B659E"/>
    <w:rsid w:val="007B6C48"/>
    <w:rsid w:val="007C206C"/>
    <w:rsid w:val="007C2E9D"/>
    <w:rsid w:val="007C4419"/>
    <w:rsid w:val="007C5CF0"/>
    <w:rsid w:val="007D0AA5"/>
    <w:rsid w:val="007D11D7"/>
    <w:rsid w:val="007D34B5"/>
    <w:rsid w:val="007D49B5"/>
    <w:rsid w:val="007D4E2B"/>
    <w:rsid w:val="007D548F"/>
    <w:rsid w:val="007D690D"/>
    <w:rsid w:val="007D70B1"/>
    <w:rsid w:val="007D7A25"/>
    <w:rsid w:val="007E0E32"/>
    <w:rsid w:val="007E18D0"/>
    <w:rsid w:val="007E46D8"/>
    <w:rsid w:val="007E4747"/>
    <w:rsid w:val="007E5A62"/>
    <w:rsid w:val="007F1AE9"/>
    <w:rsid w:val="007F1C7D"/>
    <w:rsid w:val="007F2800"/>
    <w:rsid w:val="007F30F8"/>
    <w:rsid w:val="007F53C7"/>
    <w:rsid w:val="007F53D1"/>
    <w:rsid w:val="007F6211"/>
    <w:rsid w:val="00800409"/>
    <w:rsid w:val="008013C5"/>
    <w:rsid w:val="0080420C"/>
    <w:rsid w:val="0080473F"/>
    <w:rsid w:val="0080692D"/>
    <w:rsid w:val="008118D2"/>
    <w:rsid w:val="00816EA0"/>
    <w:rsid w:val="00817503"/>
    <w:rsid w:val="0082003F"/>
    <w:rsid w:val="00821014"/>
    <w:rsid w:val="00821E67"/>
    <w:rsid w:val="00822293"/>
    <w:rsid w:val="008229B0"/>
    <w:rsid w:val="00822EB4"/>
    <w:rsid w:val="0082401F"/>
    <w:rsid w:val="008260FE"/>
    <w:rsid w:val="0082769D"/>
    <w:rsid w:val="00830B8C"/>
    <w:rsid w:val="0083186C"/>
    <w:rsid w:val="0083356F"/>
    <w:rsid w:val="0083478B"/>
    <w:rsid w:val="00834E88"/>
    <w:rsid w:val="0083539C"/>
    <w:rsid w:val="00835996"/>
    <w:rsid w:val="00835E18"/>
    <w:rsid w:val="00840EC6"/>
    <w:rsid w:val="00841D4E"/>
    <w:rsid w:val="0084307A"/>
    <w:rsid w:val="00844862"/>
    <w:rsid w:val="00850323"/>
    <w:rsid w:val="00850895"/>
    <w:rsid w:val="0085171C"/>
    <w:rsid w:val="00853FA8"/>
    <w:rsid w:val="008550E9"/>
    <w:rsid w:val="00855A49"/>
    <w:rsid w:val="00857D96"/>
    <w:rsid w:val="00860AC8"/>
    <w:rsid w:val="00862694"/>
    <w:rsid w:val="0086528C"/>
    <w:rsid w:val="0087006B"/>
    <w:rsid w:val="00870BF0"/>
    <w:rsid w:val="00870E1C"/>
    <w:rsid w:val="008717FC"/>
    <w:rsid w:val="00873607"/>
    <w:rsid w:val="00873AF5"/>
    <w:rsid w:val="00874D52"/>
    <w:rsid w:val="00874DEF"/>
    <w:rsid w:val="00875E43"/>
    <w:rsid w:val="00876AEF"/>
    <w:rsid w:val="0087756E"/>
    <w:rsid w:val="008802FD"/>
    <w:rsid w:val="008812E0"/>
    <w:rsid w:val="00887418"/>
    <w:rsid w:val="0089160F"/>
    <w:rsid w:val="008927BF"/>
    <w:rsid w:val="008A0B8E"/>
    <w:rsid w:val="008A0E06"/>
    <w:rsid w:val="008A3D34"/>
    <w:rsid w:val="008A6353"/>
    <w:rsid w:val="008A745A"/>
    <w:rsid w:val="008A7FC5"/>
    <w:rsid w:val="008B049F"/>
    <w:rsid w:val="008B2389"/>
    <w:rsid w:val="008B3279"/>
    <w:rsid w:val="008B484A"/>
    <w:rsid w:val="008B5167"/>
    <w:rsid w:val="008B68B2"/>
    <w:rsid w:val="008B6A7A"/>
    <w:rsid w:val="008C0DD1"/>
    <w:rsid w:val="008C181C"/>
    <w:rsid w:val="008C3342"/>
    <w:rsid w:val="008C56C9"/>
    <w:rsid w:val="008D0EA2"/>
    <w:rsid w:val="008D10CF"/>
    <w:rsid w:val="008D1E8E"/>
    <w:rsid w:val="008D3713"/>
    <w:rsid w:val="008D6985"/>
    <w:rsid w:val="008E1185"/>
    <w:rsid w:val="008E5D9A"/>
    <w:rsid w:val="008E7878"/>
    <w:rsid w:val="008F0E0B"/>
    <w:rsid w:val="008F1C13"/>
    <w:rsid w:val="008F2012"/>
    <w:rsid w:val="008F36D1"/>
    <w:rsid w:val="008F4E32"/>
    <w:rsid w:val="008F5EC5"/>
    <w:rsid w:val="009004C7"/>
    <w:rsid w:val="00900A22"/>
    <w:rsid w:val="00906C0A"/>
    <w:rsid w:val="00906F88"/>
    <w:rsid w:val="00907B1B"/>
    <w:rsid w:val="00911A93"/>
    <w:rsid w:val="00911CFF"/>
    <w:rsid w:val="00913900"/>
    <w:rsid w:val="00915BA3"/>
    <w:rsid w:val="00920590"/>
    <w:rsid w:val="00921D18"/>
    <w:rsid w:val="00922AB3"/>
    <w:rsid w:val="00925D34"/>
    <w:rsid w:val="00926576"/>
    <w:rsid w:val="00926F71"/>
    <w:rsid w:val="00927858"/>
    <w:rsid w:val="00932870"/>
    <w:rsid w:val="00933BC0"/>
    <w:rsid w:val="00935BA8"/>
    <w:rsid w:val="0093660A"/>
    <w:rsid w:val="009406E4"/>
    <w:rsid w:val="00942575"/>
    <w:rsid w:val="00943160"/>
    <w:rsid w:val="009464D2"/>
    <w:rsid w:val="009474B8"/>
    <w:rsid w:val="00950EB4"/>
    <w:rsid w:val="0095137E"/>
    <w:rsid w:val="00955598"/>
    <w:rsid w:val="00957CD8"/>
    <w:rsid w:val="0096306A"/>
    <w:rsid w:val="0096309E"/>
    <w:rsid w:val="00963EF5"/>
    <w:rsid w:val="0096411E"/>
    <w:rsid w:val="00964F95"/>
    <w:rsid w:val="009667E5"/>
    <w:rsid w:val="00966AEE"/>
    <w:rsid w:val="00966C87"/>
    <w:rsid w:val="00970B62"/>
    <w:rsid w:val="00970FC5"/>
    <w:rsid w:val="00974F2D"/>
    <w:rsid w:val="009766EC"/>
    <w:rsid w:val="009800B2"/>
    <w:rsid w:val="00982F2C"/>
    <w:rsid w:val="009834A0"/>
    <w:rsid w:val="00983EDF"/>
    <w:rsid w:val="00985276"/>
    <w:rsid w:val="0098647F"/>
    <w:rsid w:val="00990918"/>
    <w:rsid w:val="00992C06"/>
    <w:rsid w:val="0099329A"/>
    <w:rsid w:val="00996178"/>
    <w:rsid w:val="0099682A"/>
    <w:rsid w:val="00996A52"/>
    <w:rsid w:val="00996C86"/>
    <w:rsid w:val="009A1CCC"/>
    <w:rsid w:val="009A48B4"/>
    <w:rsid w:val="009A5F27"/>
    <w:rsid w:val="009A7436"/>
    <w:rsid w:val="009A7948"/>
    <w:rsid w:val="009B0336"/>
    <w:rsid w:val="009B09FD"/>
    <w:rsid w:val="009B1286"/>
    <w:rsid w:val="009B1AAD"/>
    <w:rsid w:val="009B3E4D"/>
    <w:rsid w:val="009B4290"/>
    <w:rsid w:val="009B46BA"/>
    <w:rsid w:val="009B53DC"/>
    <w:rsid w:val="009B5C15"/>
    <w:rsid w:val="009C0B6D"/>
    <w:rsid w:val="009C0E9B"/>
    <w:rsid w:val="009C1CFB"/>
    <w:rsid w:val="009C258A"/>
    <w:rsid w:val="009C4314"/>
    <w:rsid w:val="009C66D5"/>
    <w:rsid w:val="009D1686"/>
    <w:rsid w:val="009D221D"/>
    <w:rsid w:val="009D2E3D"/>
    <w:rsid w:val="009D3402"/>
    <w:rsid w:val="009D51EC"/>
    <w:rsid w:val="009E0B78"/>
    <w:rsid w:val="009E2151"/>
    <w:rsid w:val="009E4AD1"/>
    <w:rsid w:val="009E77F8"/>
    <w:rsid w:val="009F14D1"/>
    <w:rsid w:val="009F1675"/>
    <w:rsid w:val="009F3422"/>
    <w:rsid w:val="009F4E16"/>
    <w:rsid w:val="009F577F"/>
    <w:rsid w:val="00A004EE"/>
    <w:rsid w:val="00A02543"/>
    <w:rsid w:val="00A028D3"/>
    <w:rsid w:val="00A055DA"/>
    <w:rsid w:val="00A079CF"/>
    <w:rsid w:val="00A07C74"/>
    <w:rsid w:val="00A10046"/>
    <w:rsid w:val="00A202BB"/>
    <w:rsid w:val="00A20DE7"/>
    <w:rsid w:val="00A24EF4"/>
    <w:rsid w:val="00A2721A"/>
    <w:rsid w:val="00A3250F"/>
    <w:rsid w:val="00A32805"/>
    <w:rsid w:val="00A32EDC"/>
    <w:rsid w:val="00A377F1"/>
    <w:rsid w:val="00A40991"/>
    <w:rsid w:val="00A41072"/>
    <w:rsid w:val="00A424FD"/>
    <w:rsid w:val="00A426FA"/>
    <w:rsid w:val="00A42E7B"/>
    <w:rsid w:val="00A44748"/>
    <w:rsid w:val="00A44AAA"/>
    <w:rsid w:val="00A53F96"/>
    <w:rsid w:val="00A556FE"/>
    <w:rsid w:val="00A56205"/>
    <w:rsid w:val="00A56557"/>
    <w:rsid w:val="00A56924"/>
    <w:rsid w:val="00A56D1E"/>
    <w:rsid w:val="00A624E0"/>
    <w:rsid w:val="00A63EB6"/>
    <w:rsid w:val="00A64C3A"/>
    <w:rsid w:val="00A74170"/>
    <w:rsid w:val="00A74451"/>
    <w:rsid w:val="00A74B7A"/>
    <w:rsid w:val="00A74DEF"/>
    <w:rsid w:val="00A801A3"/>
    <w:rsid w:val="00A8199C"/>
    <w:rsid w:val="00A84424"/>
    <w:rsid w:val="00A84D16"/>
    <w:rsid w:val="00A903D4"/>
    <w:rsid w:val="00A91D55"/>
    <w:rsid w:val="00A95C44"/>
    <w:rsid w:val="00AA109A"/>
    <w:rsid w:val="00AA2CA5"/>
    <w:rsid w:val="00AA413F"/>
    <w:rsid w:val="00AA6063"/>
    <w:rsid w:val="00AB0BB3"/>
    <w:rsid w:val="00AB3BE1"/>
    <w:rsid w:val="00AB3D0D"/>
    <w:rsid w:val="00AB44EB"/>
    <w:rsid w:val="00AB62A4"/>
    <w:rsid w:val="00AB6AC1"/>
    <w:rsid w:val="00AB6E54"/>
    <w:rsid w:val="00AC0904"/>
    <w:rsid w:val="00AC0EB4"/>
    <w:rsid w:val="00AC1B77"/>
    <w:rsid w:val="00AC2092"/>
    <w:rsid w:val="00AC26EA"/>
    <w:rsid w:val="00AC307C"/>
    <w:rsid w:val="00AC3689"/>
    <w:rsid w:val="00AC5D74"/>
    <w:rsid w:val="00AC6C6E"/>
    <w:rsid w:val="00AC6FFB"/>
    <w:rsid w:val="00AD1426"/>
    <w:rsid w:val="00AD1728"/>
    <w:rsid w:val="00AD3522"/>
    <w:rsid w:val="00AD6266"/>
    <w:rsid w:val="00AD6516"/>
    <w:rsid w:val="00AE0FBB"/>
    <w:rsid w:val="00AE2F99"/>
    <w:rsid w:val="00AE327D"/>
    <w:rsid w:val="00AE3976"/>
    <w:rsid w:val="00AE4DED"/>
    <w:rsid w:val="00AE7EC0"/>
    <w:rsid w:val="00AF0EFC"/>
    <w:rsid w:val="00AF3566"/>
    <w:rsid w:val="00AF436A"/>
    <w:rsid w:val="00AF4E3A"/>
    <w:rsid w:val="00AF716A"/>
    <w:rsid w:val="00AF786C"/>
    <w:rsid w:val="00AF7F36"/>
    <w:rsid w:val="00B014DD"/>
    <w:rsid w:val="00B01527"/>
    <w:rsid w:val="00B0307C"/>
    <w:rsid w:val="00B0401B"/>
    <w:rsid w:val="00B05483"/>
    <w:rsid w:val="00B063CB"/>
    <w:rsid w:val="00B06D14"/>
    <w:rsid w:val="00B07691"/>
    <w:rsid w:val="00B12D7C"/>
    <w:rsid w:val="00B1730E"/>
    <w:rsid w:val="00B17F35"/>
    <w:rsid w:val="00B20E3C"/>
    <w:rsid w:val="00B20ED1"/>
    <w:rsid w:val="00B21EB7"/>
    <w:rsid w:val="00B22338"/>
    <w:rsid w:val="00B22B16"/>
    <w:rsid w:val="00B22D97"/>
    <w:rsid w:val="00B241A9"/>
    <w:rsid w:val="00B314DC"/>
    <w:rsid w:val="00B34792"/>
    <w:rsid w:val="00B4099D"/>
    <w:rsid w:val="00B41417"/>
    <w:rsid w:val="00B41F1F"/>
    <w:rsid w:val="00B449BE"/>
    <w:rsid w:val="00B46195"/>
    <w:rsid w:val="00B51F92"/>
    <w:rsid w:val="00B53DFB"/>
    <w:rsid w:val="00B56505"/>
    <w:rsid w:val="00B57D10"/>
    <w:rsid w:val="00B608D2"/>
    <w:rsid w:val="00B60ACB"/>
    <w:rsid w:val="00B62ED3"/>
    <w:rsid w:val="00B63B08"/>
    <w:rsid w:val="00B641B6"/>
    <w:rsid w:val="00B64BC2"/>
    <w:rsid w:val="00B653AE"/>
    <w:rsid w:val="00B65CC2"/>
    <w:rsid w:val="00B6600B"/>
    <w:rsid w:val="00B6724C"/>
    <w:rsid w:val="00B674B5"/>
    <w:rsid w:val="00B67777"/>
    <w:rsid w:val="00B67D26"/>
    <w:rsid w:val="00B71133"/>
    <w:rsid w:val="00B715E1"/>
    <w:rsid w:val="00B720E5"/>
    <w:rsid w:val="00B73BA1"/>
    <w:rsid w:val="00B74712"/>
    <w:rsid w:val="00B7497A"/>
    <w:rsid w:val="00B764E5"/>
    <w:rsid w:val="00B76804"/>
    <w:rsid w:val="00B7703B"/>
    <w:rsid w:val="00B8388C"/>
    <w:rsid w:val="00B843FE"/>
    <w:rsid w:val="00B91383"/>
    <w:rsid w:val="00B92073"/>
    <w:rsid w:val="00B9284C"/>
    <w:rsid w:val="00B954AA"/>
    <w:rsid w:val="00B954CB"/>
    <w:rsid w:val="00B97538"/>
    <w:rsid w:val="00B97A50"/>
    <w:rsid w:val="00BA059C"/>
    <w:rsid w:val="00BA0909"/>
    <w:rsid w:val="00BA20BB"/>
    <w:rsid w:val="00BA347C"/>
    <w:rsid w:val="00BA3D25"/>
    <w:rsid w:val="00BA5869"/>
    <w:rsid w:val="00BA66D5"/>
    <w:rsid w:val="00BA6762"/>
    <w:rsid w:val="00BA7552"/>
    <w:rsid w:val="00BB0D3D"/>
    <w:rsid w:val="00BB2F4B"/>
    <w:rsid w:val="00BB2FBB"/>
    <w:rsid w:val="00BB3E05"/>
    <w:rsid w:val="00BB47DA"/>
    <w:rsid w:val="00BB5569"/>
    <w:rsid w:val="00BC0AF8"/>
    <w:rsid w:val="00BC1683"/>
    <w:rsid w:val="00BC1E1E"/>
    <w:rsid w:val="00BC1E50"/>
    <w:rsid w:val="00BC25C4"/>
    <w:rsid w:val="00BC2D9C"/>
    <w:rsid w:val="00BC2F31"/>
    <w:rsid w:val="00BC32E9"/>
    <w:rsid w:val="00BC3923"/>
    <w:rsid w:val="00BC655E"/>
    <w:rsid w:val="00BC65A0"/>
    <w:rsid w:val="00BC7461"/>
    <w:rsid w:val="00BD203A"/>
    <w:rsid w:val="00BD4994"/>
    <w:rsid w:val="00BD5F4D"/>
    <w:rsid w:val="00BD6293"/>
    <w:rsid w:val="00BD7078"/>
    <w:rsid w:val="00BE1998"/>
    <w:rsid w:val="00BE37A5"/>
    <w:rsid w:val="00BE5B10"/>
    <w:rsid w:val="00BE617E"/>
    <w:rsid w:val="00BE64F4"/>
    <w:rsid w:val="00BE72CE"/>
    <w:rsid w:val="00BF01AE"/>
    <w:rsid w:val="00BF04ED"/>
    <w:rsid w:val="00BF062A"/>
    <w:rsid w:val="00BF0A34"/>
    <w:rsid w:val="00BF1069"/>
    <w:rsid w:val="00BF1E18"/>
    <w:rsid w:val="00BF2938"/>
    <w:rsid w:val="00C0190E"/>
    <w:rsid w:val="00C03F88"/>
    <w:rsid w:val="00C072D3"/>
    <w:rsid w:val="00C11CE4"/>
    <w:rsid w:val="00C13CDA"/>
    <w:rsid w:val="00C15215"/>
    <w:rsid w:val="00C154F7"/>
    <w:rsid w:val="00C15CD7"/>
    <w:rsid w:val="00C17217"/>
    <w:rsid w:val="00C17F18"/>
    <w:rsid w:val="00C2111B"/>
    <w:rsid w:val="00C219E9"/>
    <w:rsid w:val="00C22A5F"/>
    <w:rsid w:val="00C23150"/>
    <w:rsid w:val="00C2358A"/>
    <w:rsid w:val="00C23912"/>
    <w:rsid w:val="00C2739C"/>
    <w:rsid w:val="00C323BB"/>
    <w:rsid w:val="00C33D8F"/>
    <w:rsid w:val="00C342EC"/>
    <w:rsid w:val="00C36115"/>
    <w:rsid w:val="00C37882"/>
    <w:rsid w:val="00C40CC4"/>
    <w:rsid w:val="00C43BEC"/>
    <w:rsid w:val="00C44C48"/>
    <w:rsid w:val="00C47443"/>
    <w:rsid w:val="00C47588"/>
    <w:rsid w:val="00C47B45"/>
    <w:rsid w:val="00C508B4"/>
    <w:rsid w:val="00C51EB5"/>
    <w:rsid w:val="00C51F12"/>
    <w:rsid w:val="00C53971"/>
    <w:rsid w:val="00C5459B"/>
    <w:rsid w:val="00C56ACE"/>
    <w:rsid w:val="00C56AD4"/>
    <w:rsid w:val="00C60967"/>
    <w:rsid w:val="00C60D48"/>
    <w:rsid w:val="00C611CC"/>
    <w:rsid w:val="00C616D3"/>
    <w:rsid w:val="00C62B3C"/>
    <w:rsid w:val="00C6583D"/>
    <w:rsid w:val="00C66C23"/>
    <w:rsid w:val="00C70592"/>
    <w:rsid w:val="00C71B79"/>
    <w:rsid w:val="00C72B21"/>
    <w:rsid w:val="00C72E98"/>
    <w:rsid w:val="00C73531"/>
    <w:rsid w:val="00C76E49"/>
    <w:rsid w:val="00C81229"/>
    <w:rsid w:val="00C81EB0"/>
    <w:rsid w:val="00C827B0"/>
    <w:rsid w:val="00C845DF"/>
    <w:rsid w:val="00C869E9"/>
    <w:rsid w:val="00C87ABB"/>
    <w:rsid w:val="00C93F81"/>
    <w:rsid w:val="00C94373"/>
    <w:rsid w:val="00C9455D"/>
    <w:rsid w:val="00C94C54"/>
    <w:rsid w:val="00C95082"/>
    <w:rsid w:val="00C96079"/>
    <w:rsid w:val="00C97752"/>
    <w:rsid w:val="00CA07DC"/>
    <w:rsid w:val="00CA1672"/>
    <w:rsid w:val="00CA6112"/>
    <w:rsid w:val="00CA723F"/>
    <w:rsid w:val="00CB0059"/>
    <w:rsid w:val="00CB08EB"/>
    <w:rsid w:val="00CB0A92"/>
    <w:rsid w:val="00CB0FF1"/>
    <w:rsid w:val="00CB111F"/>
    <w:rsid w:val="00CB2711"/>
    <w:rsid w:val="00CB4738"/>
    <w:rsid w:val="00CB475E"/>
    <w:rsid w:val="00CB49FD"/>
    <w:rsid w:val="00CB58E7"/>
    <w:rsid w:val="00CB5FAA"/>
    <w:rsid w:val="00CC50A2"/>
    <w:rsid w:val="00CC65C1"/>
    <w:rsid w:val="00CC7E46"/>
    <w:rsid w:val="00CD005F"/>
    <w:rsid w:val="00CD0E81"/>
    <w:rsid w:val="00CD1BDE"/>
    <w:rsid w:val="00CD2604"/>
    <w:rsid w:val="00CD28BD"/>
    <w:rsid w:val="00CD38C9"/>
    <w:rsid w:val="00CD500F"/>
    <w:rsid w:val="00CD51B5"/>
    <w:rsid w:val="00CD76D3"/>
    <w:rsid w:val="00CD784E"/>
    <w:rsid w:val="00CE1A7F"/>
    <w:rsid w:val="00CE29CE"/>
    <w:rsid w:val="00CE30CE"/>
    <w:rsid w:val="00CE404A"/>
    <w:rsid w:val="00CF255F"/>
    <w:rsid w:val="00CF2B02"/>
    <w:rsid w:val="00CF614E"/>
    <w:rsid w:val="00CF6D39"/>
    <w:rsid w:val="00CF70FF"/>
    <w:rsid w:val="00D0053D"/>
    <w:rsid w:val="00D00FCC"/>
    <w:rsid w:val="00D04BAB"/>
    <w:rsid w:val="00D064B7"/>
    <w:rsid w:val="00D06698"/>
    <w:rsid w:val="00D12C06"/>
    <w:rsid w:val="00D130FB"/>
    <w:rsid w:val="00D13CCD"/>
    <w:rsid w:val="00D13CF7"/>
    <w:rsid w:val="00D14311"/>
    <w:rsid w:val="00D15AA3"/>
    <w:rsid w:val="00D15D0D"/>
    <w:rsid w:val="00D15F0B"/>
    <w:rsid w:val="00D15FE6"/>
    <w:rsid w:val="00D217FE"/>
    <w:rsid w:val="00D222A0"/>
    <w:rsid w:val="00D2509D"/>
    <w:rsid w:val="00D26640"/>
    <w:rsid w:val="00D301DD"/>
    <w:rsid w:val="00D36FB5"/>
    <w:rsid w:val="00D4200B"/>
    <w:rsid w:val="00D42DF0"/>
    <w:rsid w:val="00D4418E"/>
    <w:rsid w:val="00D47074"/>
    <w:rsid w:val="00D47C61"/>
    <w:rsid w:val="00D47EBC"/>
    <w:rsid w:val="00D57350"/>
    <w:rsid w:val="00D606A9"/>
    <w:rsid w:val="00D606E9"/>
    <w:rsid w:val="00D60F38"/>
    <w:rsid w:val="00D618E2"/>
    <w:rsid w:val="00D6202C"/>
    <w:rsid w:val="00D65141"/>
    <w:rsid w:val="00D663B0"/>
    <w:rsid w:val="00D672ED"/>
    <w:rsid w:val="00D67373"/>
    <w:rsid w:val="00D72036"/>
    <w:rsid w:val="00D747D8"/>
    <w:rsid w:val="00D75D93"/>
    <w:rsid w:val="00D7729D"/>
    <w:rsid w:val="00D86712"/>
    <w:rsid w:val="00D870B5"/>
    <w:rsid w:val="00D92322"/>
    <w:rsid w:val="00D92E44"/>
    <w:rsid w:val="00D947F9"/>
    <w:rsid w:val="00D94C78"/>
    <w:rsid w:val="00D95B9D"/>
    <w:rsid w:val="00D96EE8"/>
    <w:rsid w:val="00DA058E"/>
    <w:rsid w:val="00DA1B74"/>
    <w:rsid w:val="00DA2DAF"/>
    <w:rsid w:val="00DA3D06"/>
    <w:rsid w:val="00DA6211"/>
    <w:rsid w:val="00DB0956"/>
    <w:rsid w:val="00DB12A8"/>
    <w:rsid w:val="00DB1F4F"/>
    <w:rsid w:val="00DB2517"/>
    <w:rsid w:val="00DB2AEF"/>
    <w:rsid w:val="00DB31AB"/>
    <w:rsid w:val="00DB59B8"/>
    <w:rsid w:val="00DB6741"/>
    <w:rsid w:val="00DC0B2E"/>
    <w:rsid w:val="00DC2730"/>
    <w:rsid w:val="00DC2A98"/>
    <w:rsid w:val="00DC4B05"/>
    <w:rsid w:val="00DC538C"/>
    <w:rsid w:val="00DC581D"/>
    <w:rsid w:val="00DC6EBE"/>
    <w:rsid w:val="00DD1681"/>
    <w:rsid w:val="00DD2800"/>
    <w:rsid w:val="00DD3262"/>
    <w:rsid w:val="00DD3B25"/>
    <w:rsid w:val="00DD66D5"/>
    <w:rsid w:val="00DD6FEE"/>
    <w:rsid w:val="00DD7543"/>
    <w:rsid w:val="00DE1005"/>
    <w:rsid w:val="00DE19AB"/>
    <w:rsid w:val="00DE379D"/>
    <w:rsid w:val="00DE42EF"/>
    <w:rsid w:val="00DE7BBB"/>
    <w:rsid w:val="00DE7E11"/>
    <w:rsid w:val="00DF167F"/>
    <w:rsid w:val="00DF1BEA"/>
    <w:rsid w:val="00DF4F5D"/>
    <w:rsid w:val="00DF7013"/>
    <w:rsid w:val="00DF7AA2"/>
    <w:rsid w:val="00E0020D"/>
    <w:rsid w:val="00E01ECE"/>
    <w:rsid w:val="00E05451"/>
    <w:rsid w:val="00E06267"/>
    <w:rsid w:val="00E108A8"/>
    <w:rsid w:val="00E10973"/>
    <w:rsid w:val="00E1116B"/>
    <w:rsid w:val="00E12976"/>
    <w:rsid w:val="00E146D7"/>
    <w:rsid w:val="00E159B6"/>
    <w:rsid w:val="00E169D3"/>
    <w:rsid w:val="00E17A44"/>
    <w:rsid w:val="00E208A4"/>
    <w:rsid w:val="00E22C3C"/>
    <w:rsid w:val="00E24F1E"/>
    <w:rsid w:val="00E25D94"/>
    <w:rsid w:val="00E27CFE"/>
    <w:rsid w:val="00E30353"/>
    <w:rsid w:val="00E35D49"/>
    <w:rsid w:val="00E35F90"/>
    <w:rsid w:val="00E36DDE"/>
    <w:rsid w:val="00E418D4"/>
    <w:rsid w:val="00E41D7E"/>
    <w:rsid w:val="00E427AD"/>
    <w:rsid w:val="00E42D09"/>
    <w:rsid w:val="00E42D5A"/>
    <w:rsid w:val="00E43EA4"/>
    <w:rsid w:val="00E45553"/>
    <w:rsid w:val="00E45A2F"/>
    <w:rsid w:val="00E47727"/>
    <w:rsid w:val="00E50206"/>
    <w:rsid w:val="00E5067C"/>
    <w:rsid w:val="00E50D55"/>
    <w:rsid w:val="00E526C2"/>
    <w:rsid w:val="00E53B11"/>
    <w:rsid w:val="00E54CC3"/>
    <w:rsid w:val="00E55433"/>
    <w:rsid w:val="00E55467"/>
    <w:rsid w:val="00E56B4C"/>
    <w:rsid w:val="00E56C2E"/>
    <w:rsid w:val="00E5738E"/>
    <w:rsid w:val="00E600DD"/>
    <w:rsid w:val="00E62AC9"/>
    <w:rsid w:val="00E63350"/>
    <w:rsid w:val="00E64606"/>
    <w:rsid w:val="00E64E88"/>
    <w:rsid w:val="00E650A2"/>
    <w:rsid w:val="00E707EF"/>
    <w:rsid w:val="00E71EDC"/>
    <w:rsid w:val="00E732F2"/>
    <w:rsid w:val="00E73DFA"/>
    <w:rsid w:val="00E74181"/>
    <w:rsid w:val="00E74383"/>
    <w:rsid w:val="00E75A27"/>
    <w:rsid w:val="00E779F7"/>
    <w:rsid w:val="00E80921"/>
    <w:rsid w:val="00E819A4"/>
    <w:rsid w:val="00E84510"/>
    <w:rsid w:val="00E84A04"/>
    <w:rsid w:val="00E87C07"/>
    <w:rsid w:val="00E90ACA"/>
    <w:rsid w:val="00E90CAA"/>
    <w:rsid w:val="00E92FB9"/>
    <w:rsid w:val="00E949FD"/>
    <w:rsid w:val="00E95BCB"/>
    <w:rsid w:val="00E97183"/>
    <w:rsid w:val="00E97CFE"/>
    <w:rsid w:val="00E97DDD"/>
    <w:rsid w:val="00EA1136"/>
    <w:rsid w:val="00EA3B1C"/>
    <w:rsid w:val="00EA5526"/>
    <w:rsid w:val="00EA5AB4"/>
    <w:rsid w:val="00EA7D9A"/>
    <w:rsid w:val="00EB2D26"/>
    <w:rsid w:val="00EB41A7"/>
    <w:rsid w:val="00EB583D"/>
    <w:rsid w:val="00EB6768"/>
    <w:rsid w:val="00EB73C3"/>
    <w:rsid w:val="00EC133C"/>
    <w:rsid w:val="00EC3859"/>
    <w:rsid w:val="00EC3ABA"/>
    <w:rsid w:val="00EC3F7F"/>
    <w:rsid w:val="00EC5FE0"/>
    <w:rsid w:val="00EC613E"/>
    <w:rsid w:val="00EC6A7B"/>
    <w:rsid w:val="00EC6C48"/>
    <w:rsid w:val="00ED0E14"/>
    <w:rsid w:val="00ED2F3F"/>
    <w:rsid w:val="00ED416B"/>
    <w:rsid w:val="00ED4620"/>
    <w:rsid w:val="00ED5075"/>
    <w:rsid w:val="00ED7D10"/>
    <w:rsid w:val="00EE1811"/>
    <w:rsid w:val="00EE6B76"/>
    <w:rsid w:val="00EE7071"/>
    <w:rsid w:val="00EF1892"/>
    <w:rsid w:val="00EF239F"/>
    <w:rsid w:val="00EF2601"/>
    <w:rsid w:val="00EF2A0F"/>
    <w:rsid w:val="00EF4156"/>
    <w:rsid w:val="00EF4B8A"/>
    <w:rsid w:val="00F01A19"/>
    <w:rsid w:val="00F01A44"/>
    <w:rsid w:val="00F02562"/>
    <w:rsid w:val="00F05433"/>
    <w:rsid w:val="00F07C5B"/>
    <w:rsid w:val="00F12919"/>
    <w:rsid w:val="00F130C7"/>
    <w:rsid w:val="00F1379F"/>
    <w:rsid w:val="00F13D4F"/>
    <w:rsid w:val="00F15836"/>
    <w:rsid w:val="00F17F9B"/>
    <w:rsid w:val="00F25FA2"/>
    <w:rsid w:val="00F2788C"/>
    <w:rsid w:val="00F306FE"/>
    <w:rsid w:val="00F30D2E"/>
    <w:rsid w:val="00F356AB"/>
    <w:rsid w:val="00F40B2F"/>
    <w:rsid w:val="00F421F9"/>
    <w:rsid w:val="00F43458"/>
    <w:rsid w:val="00F444EF"/>
    <w:rsid w:val="00F44572"/>
    <w:rsid w:val="00F45F2F"/>
    <w:rsid w:val="00F4604D"/>
    <w:rsid w:val="00F460B0"/>
    <w:rsid w:val="00F46A16"/>
    <w:rsid w:val="00F50E1C"/>
    <w:rsid w:val="00F52F93"/>
    <w:rsid w:val="00F55A1D"/>
    <w:rsid w:val="00F61D06"/>
    <w:rsid w:val="00F624CB"/>
    <w:rsid w:val="00F6362C"/>
    <w:rsid w:val="00F647CE"/>
    <w:rsid w:val="00F657F4"/>
    <w:rsid w:val="00F6759E"/>
    <w:rsid w:val="00F701A4"/>
    <w:rsid w:val="00F7376A"/>
    <w:rsid w:val="00F8084C"/>
    <w:rsid w:val="00F834CD"/>
    <w:rsid w:val="00F8555D"/>
    <w:rsid w:val="00F86B81"/>
    <w:rsid w:val="00F875F7"/>
    <w:rsid w:val="00F909A4"/>
    <w:rsid w:val="00F9143A"/>
    <w:rsid w:val="00FA00FD"/>
    <w:rsid w:val="00FA0916"/>
    <w:rsid w:val="00FA1D92"/>
    <w:rsid w:val="00FA1E7D"/>
    <w:rsid w:val="00FA36ED"/>
    <w:rsid w:val="00FA5797"/>
    <w:rsid w:val="00FA58E1"/>
    <w:rsid w:val="00FA6D5C"/>
    <w:rsid w:val="00FA7661"/>
    <w:rsid w:val="00FB000B"/>
    <w:rsid w:val="00FB03CB"/>
    <w:rsid w:val="00FB07AE"/>
    <w:rsid w:val="00FB0B9B"/>
    <w:rsid w:val="00FB3929"/>
    <w:rsid w:val="00FB461C"/>
    <w:rsid w:val="00FB477D"/>
    <w:rsid w:val="00FB4B9D"/>
    <w:rsid w:val="00FB5F46"/>
    <w:rsid w:val="00FC56C4"/>
    <w:rsid w:val="00FC56F2"/>
    <w:rsid w:val="00FC5B25"/>
    <w:rsid w:val="00FC5C36"/>
    <w:rsid w:val="00FD00DD"/>
    <w:rsid w:val="00FD01CE"/>
    <w:rsid w:val="00FD0647"/>
    <w:rsid w:val="00FD15D4"/>
    <w:rsid w:val="00FD16A7"/>
    <w:rsid w:val="00FD1776"/>
    <w:rsid w:val="00FD5634"/>
    <w:rsid w:val="00FD596C"/>
    <w:rsid w:val="00FE2AC6"/>
    <w:rsid w:val="00FE554A"/>
    <w:rsid w:val="00FE603F"/>
    <w:rsid w:val="00FE7468"/>
    <w:rsid w:val="00FF0346"/>
    <w:rsid w:val="00FF292A"/>
    <w:rsid w:val="00FF2FB6"/>
    <w:rsid w:val="00FF3884"/>
    <w:rsid w:val="00FF52AB"/>
    <w:rsid w:val="00FF6226"/>
    <w:rsid w:val="00FF7D21"/>
    <w:rsid w:val="01174393"/>
    <w:rsid w:val="01854957"/>
    <w:rsid w:val="01973CCD"/>
    <w:rsid w:val="01A35BD2"/>
    <w:rsid w:val="01A5716F"/>
    <w:rsid w:val="02591EA7"/>
    <w:rsid w:val="026C6E2B"/>
    <w:rsid w:val="02F873CE"/>
    <w:rsid w:val="03747817"/>
    <w:rsid w:val="03A06998"/>
    <w:rsid w:val="03C5114C"/>
    <w:rsid w:val="04254CAD"/>
    <w:rsid w:val="0453244D"/>
    <w:rsid w:val="046F2C25"/>
    <w:rsid w:val="04922078"/>
    <w:rsid w:val="05075E03"/>
    <w:rsid w:val="05176B9E"/>
    <w:rsid w:val="051D6BC2"/>
    <w:rsid w:val="05840471"/>
    <w:rsid w:val="05AA161E"/>
    <w:rsid w:val="06614E25"/>
    <w:rsid w:val="06971E58"/>
    <w:rsid w:val="06C324A5"/>
    <w:rsid w:val="06F1031A"/>
    <w:rsid w:val="06F160A0"/>
    <w:rsid w:val="06F55EA2"/>
    <w:rsid w:val="06FE3FF1"/>
    <w:rsid w:val="073136AB"/>
    <w:rsid w:val="073452A8"/>
    <w:rsid w:val="077F1553"/>
    <w:rsid w:val="07AD1B38"/>
    <w:rsid w:val="08F749D9"/>
    <w:rsid w:val="09573098"/>
    <w:rsid w:val="0989487F"/>
    <w:rsid w:val="0A351909"/>
    <w:rsid w:val="0A473BDC"/>
    <w:rsid w:val="0AA10BAF"/>
    <w:rsid w:val="0ADB4B87"/>
    <w:rsid w:val="0B1526DF"/>
    <w:rsid w:val="0BB321A7"/>
    <w:rsid w:val="0BE8225D"/>
    <w:rsid w:val="0C200D02"/>
    <w:rsid w:val="0C254D34"/>
    <w:rsid w:val="0C27069D"/>
    <w:rsid w:val="0C545897"/>
    <w:rsid w:val="0C6A34D0"/>
    <w:rsid w:val="0C9B54C4"/>
    <w:rsid w:val="0CD17AA3"/>
    <w:rsid w:val="0D26745D"/>
    <w:rsid w:val="0D365BB0"/>
    <w:rsid w:val="0D3F280F"/>
    <w:rsid w:val="0D5F1BAE"/>
    <w:rsid w:val="0D880027"/>
    <w:rsid w:val="0DD43946"/>
    <w:rsid w:val="0E280320"/>
    <w:rsid w:val="0E372447"/>
    <w:rsid w:val="0E3D4769"/>
    <w:rsid w:val="0E8B220C"/>
    <w:rsid w:val="0EC96BAF"/>
    <w:rsid w:val="0F1C652C"/>
    <w:rsid w:val="0FBC00DA"/>
    <w:rsid w:val="0FDA7EA5"/>
    <w:rsid w:val="10211830"/>
    <w:rsid w:val="102F246A"/>
    <w:rsid w:val="10980D2F"/>
    <w:rsid w:val="11037FD3"/>
    <w:rsid w:val="11374DA5"/>
    <w:rsid w:val="11631BC1"/>
    <w:rsid w:val="116A3AA5"/>
    <w:rsid w:val="11757239"/>
    <w:rsid w:val="117F0166"/>
    <w:rsid w:val="11A6244D"/>
    <w:rsid w:val="11CD1859"/>
    <w:rsid w:val="120C7EB2"/>
    <w:rsid w:val="121D5094"/>
    <w:rsid w:val="12372BDD"/>
    <w:rsid w:val="127026A1"/>
    <w:rsid w:val="12944E78"/>
    <w:rsid w:val="12A3033F"/>
    <w:rsid w:val="12CF1548"/>
    <w:rsid w:val="130923E4"/>
    <w:rsid w:val="13245C07"/>
    <w:rsid w:val="13A02F52"/>
    <w:rsid w:val="140515DB"/>
    <w:rsid w:val="143A6194"/>
    <w:rsid w:val="149D2E18"/>
    <w:rsid w:val="14BB717F"/>
    <w:rsid w:val="14CC37E0"/>
    <w:rsid w:val="14F7666E"/>
    <w:rsid w:val="15232D6F"/>
    <w:rsid w:val="155E034C"/>
    <w:rsid w:val="1592651E"/>
    <w:rsid w:val="1606656C"/>
    <w:rsid w:val="162E2969"/>
    <w:rsid w:val="166539E2"/>
    <w:rsid w:val="16FF399B"/>
    <w:rsid w:val="174D1804"/>
    <w:rsid w:val="17913BB7"/>
    <w:rsid w:val="17C2343F"/>
    <w:rsid w:val="17D47B61"/>
    <w:rsid w:val="17D80B7F"/>
    <w:rsid w:val="17F864D6"/>
    <w:rsid w:val="1830222D"/>
    <w:rsid w:val="18757CEE"/>
    <w:rsid w:val="18C15472"/>
    <w:rsid w:val="197D6AEF"/>
    <w:rsid w:val="1A1A26C5"/>
    <w:rsid w:val="1A3224AF"/>
    <w:rsid w:val="1A7742B1"/>
    <w:rsid w:val="1A8A5774"/>
    <w:rsid w:val="1AA76187"/>
    <w:rsid w:val="1AB1370F"/>
    <w:rsid w:val="1B001737"/>
    <w:rsid w:val="1B3B65A3"/>
    <w:rsid w:val="1B870526"/>
    <w:rsid w:val="1B877721"/>
    <w:rsid w:val="1BA41169"/>
    <w:rsid w:val="1BDC12CC"/>
    <w:rsid w:val="1BF13786"/>
    <w:rsid w:val="1C623C93"/>
    <w:rsid w:val="1C795A1E"/>
    <w:rsid w:val="1C8B11E2"/>
    <w:rsid w:val="1CC90DCB"/>
    <w:rsid w:val="1CCD0C2C"/>
    <w:rsid w:val="1D9455D1"/>
    <w:rsid w:val="1E272DAC"/>
    <w:rsid w:val="1E2B3BE7"/>
    <w:rsid w:val="1E6B1F80"/>
    <w:rsid w:val="1E94175F"/>
    <w:rsid w:val="1EA93882"/>
    <w:rsid w:val="1EEB5D0D"/>
    <w:rsid w:val="1F1D11C7"/>
    <w:rsid w:val="1F750F5A"/>
    <w:rsid w:val="1F7D68E4"/>
    <w:rsid w:val="1F825258"/>
    <w:rsid w:val="202C16A2"/>
    <w:rsid w:val="203E4DB9"/>
    <w:rsid w:val="20EF21EE"/>
    <w:rsid w:val="21900879"/>
    <w:rsid w:val="21AD53C6"/>
    <w:rsid w:val="21F00955"/>
    <w:rsid w:val="221629C0"/>
    <w:rsid w:val="22247D34"/>
    <w:rsid w:val="229A67D1"/>
    <w:rsid w:val="22FF25F7"/>
    <w:rsid w:val="231863E1"/>
    <w:rsid w:val="232C2E75"/>
    <w:rsid w:val="236B2B4A"/>
    <w:rsid w:val="24CD652E"/>
    <w:rsid w:val="24D65CFC"/>
    <w:rsid w:val="24F90828"/>
    <w:rsid w:val="2542383D"/>
    <w:rsid w:val="25691263"/>
    <w:rsid w:val="25865445"/>
    <w:rsid w:val="25C775C1"/>
    <w:rsid w:val="26645F18"/>
    <w:rsid w:val="271F11C3"/>
    <w:rsid w:val="27353DCC"/>
    <w:rsid w:val="273F7629"/>
    <w:rsid w:val="27C37A4A"/>
    <w:rsid w:val="27D12914"/>
    <w:rsid w:val="27FE6D2A"/>
    <w:rsid w:val="282E3866"/>
    <w:rsid w:val="284F4B57"/>
    <w:rsid w:val="286777C7"/>
    <w:rsid w:val="28AB266D"/>
    <w:rsid w:val="28B51CCC"/>
    <w:rsid w:val="291C2A9F"/>
    <w:rsid w:val="295B5B9E"/>
    <w:rsid w:val="29DF5992"/>
    <w:rsid w:val="2A545C3C"/>
    <w:rsid w:val="2A716512"/>
    <w:rsid w:val="2AED2B9B"/>
    <w:rsid w:val="2B0057DD"/>
    <w:rsid w:val="2B0F3D96"/>
    <w:rsid w:val="2B23398D"/>
    <w:rsid w:val="2B2E602B"/>
    <w:rsid w:val="2B315F63"/>
    <w:rsid w:val="2B4611AC"/>
    <w:rsid w:val="2B5D6998"/>
    <w:rsid w:val="2B7F37DD"/>
    <w:rsid w:val="2B852EFB"/>
    <w:rsid w:val="2BED3D62"/>
    <w:rsid w:val="2C20647C"/>
    <w:rsid w:val="2C3F20C3"/>
    <w:rsid w:val="2C5B4B41"/>
    <w:rsid w:val="2C6E6C6D"/>
    <w:rsid w:val="2CF93A92"/>
    <w:rsid w:val="2D3D1163"/>
    <w:rsid w:val="2D5039A0"/>
    <w:rsid w:val="2D7F2AE6"/>
    <w:rsid w:val="2DE128BC"/>
    <w:rsid w:val="2E14690C"/>
    <w:rsid w:val="2E1A109C"/>
    <w:rsid w:val="2E465B15"/>
    <w:rsid w:val="2E842973"/>
    <w:rsid w:val="2F356119"/>
    <w:rsid w:val="2F842DC4"/>
    <w:rsid w:val="2FE9200F"/>
    <w:rsid w:val="30153BCE"/>
    <w:rsid w:val="301D2CDB"/>
    <w:rsid w:val="302625E5"/>
    <w:rsid w:val="303709F2"/>
    <w:rsid w:val="30396618"/>
    <w:rsid w:val="305A3317"/>
    <w:rsid w:val="307F635F"/>
    <w:rsid w:val="30803C47"/>
    <w:rsid w:val="30B76B9D"/>
    <w:rsid w:val="30C012D3"/>
    <w:rsid w:val="30C8391A"/>
    <w:rsid w:val="30D22189"/>
    <w:rsid w:val="30EB0197"/>
    <w:rsid w:val="31631C76"/>
    <w:rsid w:val="31731E92"/>
    <w:rsid w:val="317834FD"/>
    <w:rsid w:val="318B6C14"/>
    <w:rsid w:val="31900CC2"/>
    <w:rsid w:val="31A67E18"/>
    <w:rsid w:val="31BF6C55"/>
    <w:rsid w:val="31CB0382"/>
    <w:rsid w:val="31DA6B48"/>
    <w:rsid w:val="31E6698D"/>
    <w:rsid w:val="31E814BB"/>
    <w:rsid w:val="32170C34"/>
    <w:rsid w:val="32BF0510"/>
    <w:rsid w:val="32D13A72"/>
    <w:rsid w:val="330F2FB1"/>
    <w:rsid w:val="33231C90"/>
    <w:rsid w:val="33553979"/>
    <w:rsid w:val="33753453"/>
    <w:rsid w:val="338777AB"/>
    <w:rsid w:val="339263D2"/>
    <w:rsid w:val="34076981"/>
    <w:rsid w:val="3430389D"/>
    <w:rsid w:val="344016BC"/>
    <w:rsid w:val="34895453"/>
    <w:rsid w:val="349E2B33"/>
    <w:rsid w:val="34C2730D"/>
    <w:rsid w:val="34D65EF3"/>
    <w:rsid w:val="35263AB3"/>
    <w:rsid w:val="356E1EFC"/>
    <w:rsid w:val="357C5FC0"/>
    <w:rsid w:val="36A32F37"/>
    <w:rsid w:val="36BB5BF5"/>
    <w:rsid w:val="36FE387E"/>
    <w:rsid w:val="3744037D"/>
    <w:rsid w:val="376E0D55"/>
    <w:rsid w:val="37A14485"/>
    <w:rsid w:val="37A60899"/>
    <w:rsid w:val="38A26EF5"/>
    <w:rsid w:val="38B466E8"/>
    <w:rsid w:val="38B977AC"/>
    <w:rsid w:val="39164827"/>
    <w:rsid w:val="39284B1A"/>
    <w:rsid w:val="39626A95"/>
    <w:rsid w:val="399916E9"/>
    <w:rsid w:val="3A361752"/>
    <w:rsid w:val="3A41308E"/>
    <w:rsid w:val="3A6B4298"/>
    <w:rsid w:val="3A74477F"/>
    <w:rsid w:val="3ABB6214"/>
    <w:rsid w:val="3B0114A2"/>
    <w:rsid w:val="3B0B7508"/>
    <w:rsid w:val="3B65080B"/>
    <w:rsid w:val="3B6C3662"/>
    <w:rsid w:val="3BC71A3E"/>
    <w:rsid w:val="3C277BC2"/>
    <w:rsid w:val="3C474045"/>
    <w:rsid w:val="3C636C92"/>
    <w:rsid w:val="3C6D04B4"/>
    <w:rsid w:val="3C6D3C72"/>
    <w:rsid w:val="3C903026"/>
    <w:rsid w:val="3CBB39B1"/>
    <w:rsid w:val="3CBE6A37"/>
    <w:rsid w:val="3CFE2369"/>
    <w:rsid w:val="3CFF4369"/>
    <w:rsid w:val="3D0D12EE"/>
    <w:rsid w:val="3D4D750C"/>
    <w:rsid w:val="3D667177"/>
    <w:rsid w:val="3D7556CF"/>
    <w:rsid w:val="3E087043"/>
    <w:rsid w:val="3E1E5C39"/>
    <w:rsid w:val="3E272CC5"/>
    <w:rsid w:val="3EC45D4D"/>
    <w:rsid w:val="3EFE360E"/>
    <w:rsid w:val="3F78008D"/>
    <w:rsid w:val="3F8D218C"/>
    <w:rsid w:val="3FEB1579"/>
    <w:rsid w:val="3FF175BA"/>
    <w:rsid w:val="4011062F"/>
    <w:rsid w:val="4028089B"/>
    <w:rsid w:val="403844C7"/>
    <w:rsid w:val="40B315AF"/>
    <w:rsid w:val="4102152D"/>
    <w:rsid w:val="4118357E"/>
    <w:rsid w:val="413A1F70"/>
    <w:rsid w:val="41533ADF"/>
    <w:rsid w:val="418731C8"/>
    <w:rsid w:val="41910A88"/>
    <w:rsid w:val="41936CFC"/>
    <w:rsid w:val="41D72C7A"/>
    <w:rsid w:val="4200226A"/>
    <w:rsid w:val="422052C4"/>
    <w:rsid w:val="42281DAA"/>
    <w:rsid w:val="42CB5FC2"/>
    <w:rsid w:val="42F40AAD"/>
    <w:rsid w:val="43570ABC"/>
    <w:rsid w:val="435C1E5F"/>
    <w:rsid w:val="43682158"/>
    <w:rsid w:val="43832A42"/>
    <w:rsid w:val="43D77D2F"/>
    <w:rsid w:val="43FF6B72"/>
    <w:rsid w:val="443561D0"/>
    <w:rsid w:val="446637C8"/>
    <w:rsid w:val="446A1839"/>
    <w:rsid w:val="44774456"/>
    <w:rsid w:val="447C3C50"/>
    <w:rsid w:val="44AE3D97"/>
    <w:rsid w:val="45794E89"/>
    <w:rsid w:val="45B65C33"/>
    <w:rsid w:val="45C07601"/>
    <w:rsid w:val="45E91B12"/>
    <w:rsid w:val="45FA4A23"/>
    <w:rsid w:val="46084DDE"/>
    <w:rsid w:val="46195A69"/>
    <w:rsid w:val="461B6EB6"/>
    <w:rsid w:val="465B093F"/>
    <w:rsid w:val="466926D7"/>
    <w:rsid w:val="468C3F4D"/>
    <w:rsid w:val="46B25070"/>
    <w:rsid w:val="46EC0AF4"/>
    <w:rsid w:val="46F639AD"/>
    <w:rsid w:val="470E1785"/>
    <w:rsid w:val="47364B1A"/>
    <w:rsid w:val="47A671C3"/>
    <w:rsid w:val="47C94399"/>
    <w:rsid w:val="47CF027C"/>
    <w:rsid w:val="48351B1F"/>
    <w:rsid w:val="489226E4"/>
    <w:rsid w:val="48E032AB"/>
    <w:rsid w:val="492143AB"/>
    <w:rsid w:val="495C15BC"/>
    <w:rsid w:val="495F2B36"/>
    <w:rsid w:val="49813D29"/>
    <w:rsid w:val="4996279E"/>
    <w:rsid w:val="49A95298"/>
    <w:rsid w:val="4A387C9A"/>
    <w:rsid w:val="4A680962"/>
    <w:rsid w:val="4A886F31"/>
    <w:rsid w:val="4AD52F37"/>
    <w:rsid w:val="4B190AFA"/>
    <w:rsid w:val="4B3869E4"/>
    <w:rsid w:val="4B4068C3"/>
    <w:rsid w:val="4B422785"/>
    <w:rsid w:val="4BB24457"/>
    <w:rsid w:val="4BB61CCB"/>
    <w:rsid w:val="4BF224C7"/>
    <w:rsid w:val="4BF5680B"/>
    <w:rsid w:val="4BF87B0F"/>
    <w:rsid w:val="4C12470D"/>
    <w:rsid w:val="4C1E0512"/>
    <w:rsid w:val="4C692A93"/>
    <w:rsid w:val="4C8D2723"/>
    <w:rsid w:val="4C976087"/>
    <w:rsid w:val="4CB45E41"/>
    <w:rsid w:val="4CB97850"/>
    <w:rsid w:val="4CC96FA9"/>
    <w:rsid w:val="4CFC3AC0"/>
    <w:rsid w:val="4D213C18"/>
    <w:rsid w:val="4D27069C"/>
    <w:rsid w:val="4D424DD8"/>
    <w:rsid w:val="4D4E0709"/>
    <w:rsid w:val="4DDB7761"/>
    <w:rsid w:val="4E306F89"/>
    <w:rsid w:val="4E332F4E"/>
    <w:rsid w:val="4E410DA5"/>
    <w:rsid w:val="4E773F4A"/>
    <w:rsid w:val="4E8F3F42"/>
    <w:rsid w:val="4EB471AE"/>
    <w:rsid w:val="4ECD3A44"/>
    <w:rsid w:val="4F1B5195"/>
    <w:rsid w:val="4F762F2C"/>
    <w:rsid w:val="4FEB4F0D"/>
    <w:rsid w:val="502855AD"/>
    <w:rsid w:val="502D43F5"/>
    <w:rsid w:val="503E5D31"/>
    <w:rsid w:val="50B463E1"/>
    <w:rsid w:val="50CA57B1"/>
    <w:rsid w:val="50DC7CB3"/>
    <w:rsid w:val="50E30562"/>
    <w:rsid w:val="50F72A89"/>
    <w:rsid w:val="511F3E81"/>
    <w:rsid w:val="51593D8E"/>
    <w:rsid w:val="517279F0"/>
    <w:rsid w:val="517A2672"/>
    <w:rsid w:val="51A42EB3"/>
    <w:rsid w:val="51B82113"/>
    <w:rsid w:val="51E25CB3"/>
    <w:rsid w:val="5213472C"/>
    <w:rsid w:val="521679DC"/>
    <w:rsid w:val="52B77A82"/>
    <w:rsid w:val="52E53ADF"/>
    <w:rsid w:val="53165C80"/>
    <w:rsid w:val="532C121D"/>
    <w:rsid w:val="5354722F"/>
    <w:rsid w:val="538B40A1"/>
    <w:rsid w:val="53BB23F7"/>
    <w:rsid w:val="53F5250A"/>
    <w:rsid w:val="54134A15"/>
    <w:rsid w:val="548D66B1"/>
    <w:rsid w:val="54BD1A84"/>
    <w:rsid w:val="54D10274"/>
    <w:rsid w:val="551132CA"/>
    <w:rsid w:val="555149C4"/>
    <w:rsid w:val="55F76E6F"/>
    <w:rsid w:val="56126D96"/>
    <w:rsid w:val="561835F0"/>
    <w:rsid w:val="56215CC3"/>
    <w:rsid w:val="563F457B"/>
    <w:rsid w:val="56C94957"/>
    <w:rsid w:val="56F620C7"/>
    <w:rsid w:val="56F903C7"/>
    <w:rsid w:val="56FB1DB9"/>
    <w:rsid w:val="571F427B"/>
    <w:rsid w:val="577B6BDA"/>
    <w:rsid w:val="578844D7"/>
    <w:rsid w:val="57933ED3"/>
    <w:rsid w:val="57943BD5"/>
    <w:rsid w:val="57A13537"/>
    <w:rsid w:val="57B41719"/>
    <w:rsid w:val="57E77607"/>
    <w:rsid w:val="58137964"/>
    <w:rsid w:val="581978E2"/>
    <w:rsid w:val="581C3564"/>
    <w:rsid w:val="583243AB"/>
    <w:rsid w:val="585D5064"/>
    <w:rsid w:val="58874487"/>
    <w:rsid w:val="58B05764"/>
    <w:rsid w:val="58DC206F"/>
    <w:rsid w:val="58F4393B"/>
    <w:rsid w:val="59242343"/>
    <w:rsid w:val="59251993"/>
    <w:rsid w:val="59386488"/>
    <w:rsid w:val="594F2F13"/>
    <w:rsid w:val="59C26C02"/>
    <w:rsid w:val="59D64E5A"/>
    <w:rsid w:val="5A4D372B"/>
    <w:rsid w:val="5AB3556F"/>
    <w:rsid w:val="5ABC230E"/>
    <w:rsid w:val="5AC82D20"/>
    <w:rsid w:val="5AEC5119"/>
    <w:rsid w:val="5AF159D1"/>
    <w:rsid w:val="5AFE74AB"/>
    <w:rsid w:val="5B0828EE"/>
    <w:rsid w:val="5B243882"/>
    <w:rsid w:val="5B697AC1"/>
    <w:rsid w:val="5B6B07CB"/>
    <w:rsid w:val="5B7A3D6C"/>
    <w:rsid w:val="5B862954"/>
    <w:rsid w:val="5B8F2CCB"/>
    <w:rsid w:val="5BA968A4"/>
    <w:rsid w:val="5BC752FF"/>
    <w:rsid w:val="5BEF6A26"/>
    <w:rsid w:val="5C04013A"/>
    <w:rsid w:val="5C3D1741"/>
    <w:rsid w:val="5C4951F5"/>
    <w:rsid w:val="5C58493C"/>
    <w:rsid w:val="5C765F2D"/>
    <w:rsid w:val="5CD00C6E"/>
    <w:rsid w:val="5CEA61D7"/>
    <w:rsid w:val="5CF26864"/>
    <w:rsid w:val="5D216072"/>
    <w:rsid w:val="5D23353A"/>
    <w:rsid w:val="5D3D3CAE"/>
    <w:rsid w:val="5D536F54"/>
    <w:rsid w:val="5D687A15"/>
    <w:rsid w:val="5D837543"/>
    <w:rsid w:val="5E233EA7"/>
    <w:rsid w:val="5E3B69D4"/>
    <w:rsid w:val="5E4B1B48"/>
    <w:rsid w:val="5E693E65"/>
    <w:rsid w:val="5E78394E"/>
    <w:rsid w:val="5E7C4B53"/>
    <w:rsid w:val="5EDA4861"/>
    <w:rsid w:val="5F3B0339"/>
    <w:rsid w:val="5F417E3F"/>
    <w:rsid w:val="5F425583"/>
    <w:rsid w:val="5FBB7BE9"/>
    <w:rsid w:val="5FD06DA2"/>
    <w:rsid w:val="5FF70C3A"/>
    <w:rsid w:val="60430CAF"/>
    <w:rsid w:val="60625BE6"/>
    <w:rsid w:val="608F5B73"/>
    <w:rsid w:val="60C707D2"/>
    <w:rsid w:val="61016892"/>
    <w:rsid w:val="6110776E"/>
    <w:rsid w:val="61193117"/>
    <w:rsid w:val="617E62E7"/>
    <w:rsid w:val="61D46273"/>
    <w:rsid w:val="61E227E1"/>
    <w:rsid w:val="62084F6B"/>
    <w:rsid w:val="621225D2"/>
    <w:rsid w:val="621F10FE"/>
    <w:rsid w:val="622F41C5"/>
    <w:rsid w:val="6253468C"/>
    <w:rsid w:val="626A172D"/>
    <w:rsid w:val="629D5B85"/>
    <w:rsid w:val="62CA4905"/>
    <w:rsid w:val="62E73789"/>
    <w:rsid w:val="63031B61"/>
    <w:rsid w:val="634609EE"/>
    <w:rsid w:val="63926822"/>
    <w:rsid w:val="63AD7563"/>
    <w:rsid w:val="6444280C"/>
    <w:rsid w:val="646C6758"/>
    <w:rsid w:val="652652E6"/>
    <w:rsid w:val="65CA14F5"/>
    <w:rsid w:val="661B499C"/>
    <w:rsid w:val="66451DED"/>
    <w:rsid w:val="664A2283"/>
    <w:rsid w:val="66727A3B"/>
    <w:rsid w:val="66A03BDD"/>
    <w:rsid w:val="66EA2037"/>
    <w:rsid w:val="66EA20C9"/>
    <w:rsid w:val="67033413"/>
    <w:rsid w:val="673C662F"/>
    <w:rsid w:val="67864B81"/>
    <w:rsid w:val="678E66AF"/>
    <w:rsid w:val="67AF0768"/>
    <w:rsid w:val="67DB520C"/>
    <w:rsid w:val="67DE5E18"/>
    <w:rsid w:val="68007E25"/>
    <w:rsid w:val="680C3FF2"/>
    <w:rsid w:val="68294B08"/>
    <w:rsid w:val="6867033B"/>
    <w:rsid w:val="68695AAD"/>
    <w:rsid w:val="68761D1D"/>
    <w:rsid w:val="693C22F5"/>
    <w:rsid w:val="697A3808"/>
    <w:rsid w:val="699041A2"/>
    <w:rsid w:val="699112B4"/>
    <w:rsid w:val="69F74CC4"/>
    <w:rsid w:val="6A5460CC"/>
    <w:rsid w:val="6A7964EF"/>
    <w:rsid w:val="6B1307DA"/>
    <w:rsid w:val="6B6D6EDE"/>
    <w:rsid w:val="6B837E55"/>
    <w:rsid w:val="6BA00F6D"/>
    <w:rsid w:val="6BAA136A"/>
    <w:rsid w:val="6C4167F3"/>
    <w:rsid w:val="6C4857A3"/>
    <w:rsid w:val="6C7B0349"/>
    <w:rsid w:val="6C8A7762"/>
    <w:rsid w:val="6CA96823"/>
    <w:rsid w:val="6CC44CAA"/>
    <w:rsid w:val="6CDC6996"/>
    <w:rsid w:val="6D1D1188"/>
    <w:rsid w:val="6DA13037"/>
    <w:rsid w:val="6DA646EA"/>
    <w:rsid w:val="6DAB7A51"/>
    <w:rsid w:val="6DB90AEB"/>
    <w:rsid w:val="6E116F21"/>
    <w:rsid w:val="6E141205"/>
    <w:rsid w:val="6E86536E"/>
    <w:rsid w:val="6E873DE8"/>
    <w:rsid w:val="6E9427E6"/>
    <w:rsid w:val="6EA9167C"/>
    <w:rsid w:val="6EFC3DEF"/>
    <w:rsid w:val="6EFD619E"/>
    <w:rsid w:val="6F2339F6"/>
    <w:rsid w:val="6F3E3FF4"/>
    <w:rsid w:val="6F47312F"/>
    <w:rsid w:val="6F544DD0"/>
    <w:rsid w:val="6FB43D27"/>
    <w:rsid w:val="6FDE2BCE"/>
    <w:rsid w:val="6FFB6060"/>
    <w:rsid w:val="70406B75"/>
    <w:rsid w:val="70435C01"/>
    <w:rsid w:val="70514E50"/>
    <w:rsid w:val="70A65C6B"/>
    <w:rsid w:val="70B8255E"/>
    <w:rsid w:val="70BB65F1"/>
    <w:rsid w:val="70D9523E"/>
    <w:rsid w:val="70E43203"/>
    <w:rsid w:val="70F95990"/>
    <w:rsid w:val="71921F01"/>
    <w:rsid w:val="71AB179B"/>
    <w:rsid w:val="71C01F77"/>
    <w:rsid w:val="71D60641"/>
    <w:rsid w:val="722312AC"/>
    <w:rsid w:val="72590CB7"/>
    <w:rsid w:val="726C5B22"/>
    <w:rsid w:val="727E547E"/>
    <w:rsid w:val="729D6785"/>
    <w:rsid w:val="729E615F"/>
    <w:rsid w:val="72F37050"/>
    <w:rsid w:val="72F43CE7"/>
    <w:rsid w:val="7305627C"/>
    <w:rsid w:val="73E2254A"/>
    <w:rsid w:val="73F40C8A"/>
    <w:rsid w:val="75933FF0"/>
    <w:rsid w:val="75CB107B"/>
    <w:rsid w:val="76313335"/>
    <w:rsid w:val="76A92037"/>
    <w:rsid w:val="76B04F08"/>
    <w:rsid w:val="76D54A64"/>
    <w:rsid w:val="76E5747F"/>
    <w:rsid w:val="76FD7938"/>
    <w:rsid w:val="77280BDD"/>
    <w:rsid w:val="778B70C6"/>
    <w:rsid w:val="779720AA"/>
    <w:rsid w:val="77D3565A"/>
    <w:rsid w:val="782A7DD9"/>
    <w:rsid w:val="78EB58AB"/>
    <w:rsid w:val="79403BC1"/>
    <w:rsid w:val="79413123"/>
    <w:rsid w:val="798B38FF"/>
    <w:rsid w:val="7A4B0C3C"/>
    <w:rsid w:val="7A6E64EE"/>
    <w:rsid w:val="7AE91E59"/>
    <w:rsid w:val="7B4769B9"/>
    <w:rsid w:val="7B934941"/>
    <w:rsid w:val="7BB36A04"/>
    <w:rsid w:val="7C3912D3"/>
    <w:rsid w:val="7C3C026D"/>
    <w:rsid w:val="7C5F0C7D"/>
    <w:rsid w:val="7C8F725C"/>
    <w:rsid w:val="7CDF1498"/>
    <w:rsid w:val="7D07175B"/>
    <w:rsid w:val="7D3E2FCE"/>
    <w:rsid w:val="7DD70DE5"/>
    <w:rsid w:val="7DFC12DC"/>
    <w:rsid w:val="7E661B4E"/>
    <w:rsid w:val="7E9F3132"/>
    <w:rsid w:val="7EAD616D"/>
    <w:rsid w:val="7EB827D1"/>
    <w:rsid w:val="7EE429DD"/>
    <w:rsid w:val="7F6B1B38"/>
    <w:rsid w:val="7F84179D"/>
    <w:rsid w:val="7FA4190F"/>
    <w:rsid w:val="7FE578AD"/>
    <w:rsid w:val="7FE71F70"/>
    <w:rsid w:val="7FE827D6"/>
    <w:rsid w:val="7FFB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96E466"/>
  <w15:docId w15:val="{CDC2C440-455B-4C38-B33D-60D4A829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uiPriority="99" w:qFormat="1"/>
    <w:lsdException w:name="Strong" w:qFormat="1"/>
    <w:lsdException w:name="Emphasis" w:qFormat="1"/>
    <w:lsdException w:name="Document Map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黑体" w:eastAsia="黑体" w:hint="eastAsia"/>
      <w:b/>
      <w:kern w:val="0"/>
      <w:sz w:val="20"/>
      <w:u w:val="single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3" w:lineRule="auto"/>
      <w:outlineLvl w:val="2"/>
    </w:pPr>
    <w:rPr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qFormat/>
    <w:pPr>
      <w:shd w:val="clear" w:color="auto" w:fill="000080"/>
    </w:pPr>
    <w:rPr>
      <w:rFonts w:hint="eastAsia"/>
      <w:kern w:val="0"/>
      <w:sz w:val="20"/>
    </w:rPr>
  </w:style>
  <w:style w:type="paragraph" w:styleId="a5">
    <w:name w:val="annotation text"/>
    <w:basedOn w:val="a"/>
    <w:link w:val="a6"/>
    <w:qFormat/>
    <w:pPr>
      <w:jc w:val="left"/>
    </w:pPr>
  </w:style>
  <w:style w:type="paragraph" w:styleId="a7">
    <w:name w:val="Balloon Text"/>
    <w:basedOn w:val="a"/>
    <w:link w:val="a8"/>
    <w:qFormat/>
    <w:rPr>
      <w:sz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ab">
    <w:name w:val="header"/>
    <w:basedOn w:val="a"/>
    <w:link w:val="ac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宋体" w:hAnsi="宋体" w:cs="宋体" w:hint="eastAsia"/>
      <w:sz w:val="18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e">
    <w:name w:val="annotation subject"/>
    <w:basedOn w:val="a5"/>
    <w:next w:val="a5"/>
    <w:link w:val="af"/>
    <w:qFormat/>
    <w:rPr>
      <w:b/>
      <w:bCs/>
    </w:rPr>
  </w:style>
  <w:style w:type="table" w:styleId="af0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qFormat/>
    <w:rPr>
      <w:rFonts w:ascii="Times New Roman" w:hint="default"/>
      <w:b/>
    </w:rPr>
  </w:style>
  <w:style w:type="character" w:styleId="af2">
    <w:name w:val="page number"/>
    <w:qFormat/>
    <w:rPr>
      <w:rFonts w:ascii="Times New Roman" w:hint="default"/>
    </w:rPr>
  </w:style>
  <w:style w:type="character" w:styleId="af3">
    <w:name w:val="FollowedHyperlink"/>
    <w:uiPriority w:val="99"/>
    <w:qFormat/>
    <w:rPr>
      <w:rFonts w:ascii="宋体" w:eastAsia="宋体" w:hAnsi="宋体" w:cs="宋体" w:hint="eastAsia"/>
      <w:color w:val="333333"/>
      <w:sz w:val="18"/>
      <w:szCs w:val="18"/>
      <w:u w:val="none"/>
    </w:rPr>
  </w:style>
  <w:style w:type="character" w:styleId="af4">
    <w:name w:val="Hyperlink"/>
    <w:uiPriority w:val="99"/>
    <w:qFormat/>
    <w:rPr>
      <w:rFonts w:ascii="Times New Roman" w:hint="default"/>
      <w:color w:val="0000FF"/>
      <w:u w:val="single"/>
    </w:rPr>
  </w:style>
  <w:style w:type="character" w:styleId="af5">
    <w:name w:val="annotation reference"/>
    <w:basedOn w:val="a0"/>
    <w:qFormat/>
    <w:rPr>
      <w:sz w:val="21"/>
      <w:szCs w:val="21"/>
    </w:rPr>
  </w:style>
  <w:style w:type="paragraph" w:customStyle="1" w:styleId="Char">
    <w:name w:val="Char"/>
    <w:basedOn w:val="a"/>
    <w:link w:val="CharCharCharCharChar1"/>
    <w:qFormat/>
    <w:rPr>
      <w:rFonts w:hint="eastAsia"/>
      <w:kern w:val="0"/>
      <w:sz w:val="18"/>
    </w:rPr>
  </w:style>
  <w:style w:type="paragraph" w:customStyle="1" w:styleId="xl32">
    <w:name w:val="xl3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sz w:val="24"/>
    </w:rPr>
  </w:style>
  <w:style w:type="paragraph" w:customStyle="1" w:styleId="xl24">
    <w:name w:val="xl24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sz w:val="20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hint="eastAsia"/>
      <w:sz w:val="16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sz w:val="24"/>
    </w:rPr>
  </w:style>
  <w:style w:type="paragraph" w:customStyle="1" w:styleId="11">
    <w:name w:val="列出段落1"/>
    <w:basedOn w:val="a"/>
    <w:qFormat/>
    <w:pPr>
      <w:ind w:firstLineChars="200" w:firstLine="420"/>
    </w:pPr>
    <w:rPr>
      <w:rFonts w:hint="eastAsia"/>
    </w:rPr>
  </w:style>
  <w:style w:type="paragraph" w:customStyle="1" w:styleId="12">
    <w:name w:val="普通(网站)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sz w:val="24"/>
    </w:rPr>
  </w:style>
  <w:style w:type="paragraph" w:customStyle="1" w:styleId="btn">
    <w:name w:val="btn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宋体" w:hAnsi="宋体" w:hint="eastAsia"/>
      <w:color w:val="000000"/>
      <w:sz w:val="18"/>
    </w:rPr>
  </w:style>
  <w:style w:type="paragraph" w:customStyle="1" w:styleId="af6">
    <w:name w:val="部分"/>
    <w:basedOn w:val="3"/>
    <w:qFormat/>
    <w:pPr>
      <w:keepNext w:val="0"/>
      <w:keepLines w:val="0"/>
      <w:adjustRightInd w:val="0"/>
      <w:snapToGrid w:val="0"/>
      <w:spacing w:before="0" w:after="0" w:line="240" w:lineRule="auto"/>
      <w:outlineLvl w:val="0"/>
    </w:pPr>
    <w:rPr>
      <w:rFonts w:ascii="黑体" w:eastAsia="黑体" w:hAnsi="Courier New"/>
      <w:snapToGrid w:val="0"/>
      <w:kern w:val="21"/>
      <w:sz w:val="18"/>
    </w:rPr>
  </w:style>
  <w:style w:type="paragraph" w:customStyle="1" w:styleId="xl26">
    <w:name w:val="xl26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sz w:val="24"/>
    </w:rPr>
  </w:style>
  <w:style w:type="paragraph" w:customStyle="1" w:styleId="13">
    <w:name w:val="无间隔1"/>
    <w:qFormat/>
    <w:pPr>
      <w:widowControl w:val="0"/>
      <w:spacing w:line="360" w:lineRule="auto"/>
      <w:ind w:left="2438"/>
      <w:jc w:val="both"/>
    </w:pPr>
    <w:rPr>
      <w:kern w:val="2"/>
      <w:sz w:val="21"/>
      <w:szCs w:val="21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sz w:val="16"/>
    </w:rPr>
  </w:style>
  <w:style w:type="paragraph" w:customStyle="1" w:styleId="14">
    <w:name w:val="批注框文本1"/>
    <w:basedOn w:val="a"/>
    <w:qFormat/>
    <w:rPr>
      <w:rFonts w:ascii="Calibri" w:hAnsi="Calibri"/>
      <w:sz w:val="18"/>
      <w:szCs w:val="22"/>
    </w:rPr>
  </w:style>
  <w:style w:type="paragraph" w:customStyle="1" w:styleId="Char11">
    <w:name w:val="Char11"/>
    <w:basedOn w:val="a"/>
    <w:link w:val="CharCharCharCharChar"/>
    <w:qFormat/>
    <w:rPr>
      <w:rFonts w:ascii="宋体" w:hAnsi="宋体"/>
      <w:sz w:val="32"/>
    </w:rPr>
  </w:style>
  <w:style w:type="paragraph" w:customStyle="1" w:styleId="Char1">
    <w:name w:val="Char1"/>
    <w:basedOn w:val="a"/>
    <w:qFormat/>
    <w:rPr>
      <w:rFonts w:ascii="Tahoma" w:hAnsi="Tahoma" w:hint="eastAsia"/>
      <w:sz w:val="24"/>
    </w:rPr>
  </w:style>
  <w:style w:type="paragraph" w:customStyle="1" w:styleId="xl23">
    <w:name w:val="xl23"/>
    <w:basedOn w:val="a"/>
    <w:qFormat/>
    <w:pPr>
      <w:widowControl/>
      <w:spacing w:before="100" w:beforeAutospacing="1" w:after="100" w:afterAutospacing="1"/>
      <w:jc w:val="center"/>
      <w:textAlignment w:val="top"/>
    </w:pPr>
    <w:rPr>
      <w:rFonts w:ascii="宋体" w:hAnsi="宋体" w:hint="eastAsia"/>
      <w:color w:val="0000FF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sz w:val="18"/>
    </w:rPr>
  </w:style>
  <w:style w:type="paragraph" w:customStyle="1" w:styleId="xl25">
    <w:name w:val="xl25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sz w:val="20"/>
    </w:rPr>
  </w:style>
  <w:style w:type="paragraph" w:customStyle="1" w:styleId="2">
    <w:name w:val="批注框文本2"/>
    <w:basedOn w:val="a"/>
    <w:link w:val="CharChar"/>
    <w:qFormat/>
    <w:rPr>
      <w:kern w:val="0"/>
      <w:sz w:val="18"/>
    </w:rPr>
  </w:style>
  <w:style w:type="paragraph" w:customStyle="1" w:styleId="xl28">
    <w:name w:val="xl28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color w:val="FF0000"/>
      <w:sz w:val="20"/>
    </w:rPr>
  </w:style>
  <w:style w:type="paragraph" w:customStyle="1" w:styleId="CharCharChar">
    <w:name w:val="Char Char Char"/>
    <w:basedOn w:val="a"/>
    <w:qFormat/>
    <w:rPr>
      <w:rFonts w:ascii="Tahoma" w:hAnsi="Tahoma" w:hint="eastAsia"/>
      <w:sz w:val="24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sz w:val="20"/>
    </w:rPr>
  </w:style>
  <w:style w:type="paragraph" w:customStyle="1" w:styleId="xl22">
    <w:name w:val="xl22"/>
    <w:basedOn w:val="a"/>
    <w:qFormat/>
    <w:pPr>
      <w:widowControl/>
      <w:spacing w:before="100" w:beforeAutospacing="1" w:after="100" w:afterAutospacing="1"/>
      <w:jc w:val="left"/>
      <w:textAlignment w:val="top"/>
    </w:pPr>
    <w:rPr>
      <w:rFonts w:ascii="宋体" w:hAnsi="宋体" w:hint="eastAsia"/>
      <w:sz w:val="24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hint="eastAsia"/>
      <w:b/>
      <w:sz w:val="20"/>
    </w:rPr>
  </w:style>
  <w:style w:type="paragraph" w:customStyle="1" w:styleId="xl30">
    <w:name w:val="xl30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color w:val="0000FF"/>
      <w:sz w:val="20"/>
    </w:rPr>
  </w:style>
  <w:style w:type="paragraph" w:customStyle="1" w:styleId="xl31">
    <w:name w:val="xl31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hint="eastAsia"/>
      <w:sz w:val="24"/>
    </w:rPr>
  </w:style>
  <w:style w:type="paragraph" w:customStyle="1" w:styleId="20">
    <w:name w:val="无间隔2"/>
    <w:qFormat/>
    <w:pPr>
      <w:widowControl w:val="0"/>
      <w:spacing w:line="360" w:lineRule="auto"/>
      <w:ind w:left="2438"/>
      <w:jc w:val="both"/>
    </w:pPr>
    <w:rPr>
      <w:kern w:val="2"/>
      <w:sz w:val="21"/>
      <w:szCs w:val="21"/>
    </w:rPr>
  </w:style>
  <w:style w:type="paragraph" w:customStyle="1" w:styleId="01">
    <w:name w:val="样式01"/>
    <w:basedOn w:val="a"/>
    <w:qFormat/>
    <w:pPr>
      <w:autoSpaceDE w:val="0"/>
      <w:autoSpaceDN w:val="0"/>
      <w:spacing w:line="240" w:lineRule="exact"/>
      <w:jc w:val="center"/>
    </w:pPr>
    <w:rPr>
      <w:rFonts w:ascii="仿宋_GB2312" w:eastAsia="仿宋_GB2312" w:hAnsi="宋体"/>
      <w:spacing w:val="-10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color w:val="FF0000"/>
      <w:sz w:val="20"/>
    </w:rPr>
  </w:style>
  <w:style w:type="paragraph" w:customStyle="1" w:styleId="p15">
    <w:name w:val="p15"/>
    <w:basedOn w:val="a"/>
    <w:qFormat/>
    <w:pPr>
      <w:widowControl/>
    </w:pPr>
    <w:rPr>
      <w:kern w:val="0"/>
      <w:szCs w:val="21"/>
    </w:rPr>
  </w:style>
  <w:style w:type="paragraph" w:customStyle="1" w:styleId="CharCharChar1">
    <w:name w:val="Char Char Char1"/>
    <w:basedOn w:val="a"/>
    <w:qFormat/>
    <w:rPr>
      <w:rFonts w:ascii="Tahoma" w:hAnsi="Tahoma" w:hint="eastAsia"/>
      <w:sz w:val="24"/>
    </w:rPr>
  </w:style>
  <w:style w:type="paragraph" w:customStyle="1" w:styleId="ListParagraph1">
    <w:name w:val="List Paragraph1"/>
    <w:basedOn w:val="a"/>
    <w:qFormat/>
    <w:pPr>
      <w:ind w:firstLineChars="200" w:firstLine="420"/>
    </w:pPr>
    <w:rPr>
      <w:rFonts w:hint="eastAsia"/>
    </w:rPr>
  </w:style>
  <w:style w:type="paragraph" w:customStyle="1" w:styleId="110">
    <w:name w:val="普通(网站)1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sz w:val="24"/>
    </w:rPr>
  </w:style>
  <w:style w:type="paragraph" w:customStyle="1" w:styleId="p0">
    <w:name w:val="p0"/>
    <w:basedOn w:val="a"/>
    <w:qFormat/>
    <w:pPr>
      <w:widowControl/>
    </w:pPr>
    <w:rPr>
      <w:kern w:val="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hint="eastAsia"/>
      <w:sz w:val="16"/>
    </w:rPr>
  </w:style>
  <w:style w:type="paragraph" w:customStyle="1" w:styleId="Char12">
    <w:name w:val="Char12"/>
    <w:basedOn w:val="a"/>
    <w:qFormat/>
    <w:rPr>
      <w:rFonts w:ascii="Tahoma" w:hAnsi="Tahoma" w:hint="eastAsia"/>
      <w:sz w:val="24"/>
    </w:rPr>
  </w:style>
  <w:style w:type="paragraph" w:customStyle="1" w:styleId="Char3CharCharChar">
    <w:name w:val="Char3 Char Char Char"/>
    <w:basedOn w:val="a"/>
    <w:qFormat/>
    <w:pPr>
      <w:tabs>
        <w:tab w:val="left" w:pos="794"/>
        <w:tab w:val="left" w:pos="1191"/>
        <w:tab w:val="left" w:pos="1588"/>
        <w:tab w:val="left" w:pos="1985"/>
      </w:tabs>
      <w:autoSpaceDE w:val="0"/>
      <w:autoSpaceDN w:val="0"/>
      <w:spacing w:before="136"/>
    </w:pPr>
    <w:rPr>
      <w:rFonts w:ascii="Tahoma" w:hAnsi="Tahoma" w:hint="eastAsia"/>
      <w:sz w:val="24"/>
      <w:lang w:val="en-GB"/>
    </w:rPr>
  </w:style>
  <w:style w:type="paragraph" w:customStyle="1" w:styleId="xl27">
    <w:name w:val="xl27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sz w:val="24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hint="eastAsia"/>
      <w:sz w:val="20"/>
    </w:rPr>
  </w:style>
  <w:style w:type="paragraph" w:styleId="af7">
    <w:name w:val="List Paragraph"/>
    <w:basedOn w:val="a"/>
    <w:qFormat/>
    <w:pPr>
      <w:ind w:firstLineChars="200" w:firstLine="420"/>
    </w:pPr>
  </w:style>
  <w:style w:type="paragraph" w:customStyle="1" w:styleId="word">
    <w:name w:val="word"/>
    <w:basedOn w:val="a"/>
    <w:qFormat/>
    <w:pPr>
      <w:widowControl/>
      <w:spacing w:before="100" w:beforeAutospacing="1" w:after="100" w:afterAutospacing="1" w:line="300" w:lineRule="atLeast"/>
      <w:jc w:val="left"/>
    </w:pPr>
    <w:rPr>
      <w:rFonts w:ascii="宋体" w:hAnsi="宋体" w:hint="eastAsia"/>
      <w:color w:val="000000"/>
      <w:sz w:val="18"/>
    </w:rPr>
  </w:style>
  <w:style w:type="paragraph" w:customStyle="1" w:styleId="CharChar1CharCharCharCharCharChar">
    <w:name w:val="Char Char1 Char Char Char Char Char Char"/>
    <w:basedOn w:val="a"/>
    <w:qFormat/>
    <w:pPr>
      <w:widowControl/>
      <w:spacing w:after="160" w:line="240" w:lineRule="exact"/>
      <w:jc w:val="left"/>
    </w:pPr>
  </w:style>
  <w:style w:type="paragraph" w:customStyle="1" w:styleId="xl29">
    <w:name w:val="xl29"/>
    <w:basedOn w:val="a"/>
    <w:qFormat/>
    <w:pPr>
      <w:widowControl/>
      <w:spacing w:before="100" w:beforeAutospacing="1" w:after="100" w:afterAutospacing="1"/>
      <w:jc w:val="left"/>
    </w:pPr>
    <w:rPr>
      <w:rFonts w:ascii="仿宋_GB2312" w:eastAsia="仿宋_GB2312" w:hAnsi="宋体" w:hint="eastAsia"/>
      <w:color w:val="FF0000"/>
      <w:sz w:val="20"/>
    </w:rPr>
  </w:style>
  <w:style w:type="character" w:customStyle="1" w:styleId="CharCharCharCharCharChar">
    <w:name w:val="Char Char Char Char Char Char"/>
    <w:qFormat/>
    <w:rPr>
      <w:rFonts w:eastAsia="宋体"/>
      <w:kern w:val="2"/>
      <w:sz w:val="18"/>
      <w:lang w:val="en-US" w:eastAsia="zh-CN" w:bidi="ar-SA"/>
    </w:rPr>
  </w:style>
  <w:style w:type="character" w:customStyle="1" w:styleId="CharCharCharCharChar">
    <w:name w:val="Char Char Char Char Char"/>
    <w:link w:val="Char11"/>
    <w:qFormat/>
    <w:rPr>
      <w:rFonts w:ascii="宋体" w:hAnsi="宋体"/>
      <w:kern w:val="2"/>
      <w:sz w:val="32"/>
    </w:rPr>
  </w:style>
  <w:style w:type="character" w:customStyle="1" w:styleId="font01">
    <w:name w:val="font01"/>
    <w:qFormat/>
    <w:rPr>
      <w:rFonts w:ascii="Microsoft Sans Serif" w:eastAsia="Microsoft Sans Serif" w:hAnsi="Microsoft Sans Serif" w:cs="Microsoft Sans Serif" w:hint="default"/>
      <w:color w:val="FF0000"/>
      <w:sz w:val="20"/>
      <w:szCs w:val="20"/>
      <w:u w:val="none"/>
    </w:rPr>
  </w:style>
  <w:style w:type="character" w:customStyle="1" w:styleId="CharCharCharCharCharChar1">
    <w:name w:val="Char Char Char Char Char Char1"/>
    <w:qFormat/>
    <w:rPr>
      <w:rFonts w:eastAsia="宋体"/>
      <w:kern w:val="2"/>
      <w:sz w:val="18"/>
      <w:lang w:val="en-US" w:eastAsia="zh-CN" w:bidi="ar-SA"/>
    </w:rPr>
  </w:style>
  <w:style w:type="character" w:customStyle="1" w:styleId="15">
    <w:name w:val="访问过的超链接1"/>
    <w:qFormat/>
    <w:rPr>
      <w:rFonts w:ascii="Times New Roman" w:hint="default"/>
      <w:color w:val="800080"/>
      <w:u w:val="single"/>
    </w:rPr>
  </w:style>
  <w:style w:type="character" w:customStyle="1" w:styleId="16">
    <w:name w:val="已访问的超链接1"/>
    <w:qFormat/>
    <w:rPr>
      <w:rFonts w:ascii="Times New Roman" w:hint="default"/>
      <w:color w:val="800080"/>
      <w:u w:val="single"/>
    </w:rPr>
  </w:style>
  <w:style w:type="character" w:customStyle="1" w:styleId="CharCharCharChar">
    <w:name w:val="页脚 Char Char Char Char"/>
    <w:qFormat/>
    <w:rPr>
      <w:sz w:val="18"/>
    </w:rPr>
  </w:style>
  <w:style w:type="character" w:customStyle="1" w:styleId="CharCharCharCharChar1">
    <w:name w:val="Char Char Char Char Char1"/>
    <w:link w:val="Char"/>
    <w:qFormat/>
    <w:rPr>
      <w:rFonts w:hint="eastAsia"/>
      <w:sz w:val="18"/>
    </w:rPr>
  </w:style>
  <w:style w:type="character" w:customStyle="1" w:styleId="CharCharChar0">
    <w:name w:val="页脚 Char Char Char"/>
    <w:qFormat/>
    <w:rPr>
      <w:sz w:val="18"/>
    </w:rPr>
  </w:style>
  <w:style w:type="character" w:customStyle="1" w:styleId="CharCharCharCharChar0">
    <w:name w:val="页脚 Char Char Char Char Char"/>
    <w:qFormat/>
    <w:rPr>
      <w:sz w:val="18"/>
    </w:rPr>
  </w:style>
  <w:style w:type="character" w:customStyle="1" w:styleId="bulletnumber">
    <w:name w:val="bulletnumber"/>
    <w:qFormat/>
    <w:rPr>
      <w:b/>
      <w:color w:val="66CCFF"/>
      <w:sz w:val="48"/>
      <w:szCs w:val="48"/>
    </w:rPr>
  </w:style>
  <w:style w:type="character" w:customStyle="1" w:styleId="CharChar0">
    <w:name w:val="页眉 Char Char"/>
    <w:qFormat/>
    <w:rPr>
      <w:rFonts w:ascii="Times New Roman" w:hAnsi="Times New Roman"/>
      <w:sz w:val="18"/>
    </w:rPr>
  </w:style>
  <w:style w:type="character" w:customStyle="1" w:styleId="a8">
    <w:name w:val="批注框文本 字符"/>
    <w:link w:val="a7"/>
    <w:qFormat/>
    <w:rPr>
      <w:kern w:val="2"/>
      <w:sz w:val="18"/>
    </w:rPr>
  </w:style>
  <w:style w:type="character" w:customStyle="1" w:styleId="a4">
    <w:name w:val="文档结构图 字符"/>
    <w:link w:val="a3"/>
    <w:qFormat/>
    <w:rPr>
      <w:rFonts w:hint="eastAsia"/>
    </w:rPr>
  </w:style>
  <w:style w:type="character" w:customStyle="1" w:styleId="bullettext">
    <w:name w:val="bullettext"/>
    <w:qFormat/>
    <w:rPr>
      <w:b/>
      <w:spacing w:val="15"/>
      <w:sz w:val="18"/>
      <w:szCs w:val="18"/>
    </w:rPr>
  </w:style>
  <w:style w:type="character" w:customStyle="1" w:styleId="font81">
    <w:name w:val="font81"/>
    <w:qFormat/>
    <w:rPr>
      <w:rFonts w:ascii="Microsoft Sans Serif" w:eastAsia="Microsoft Sans Serif" w:hAnsi="Microsoft Sans Serif" w:cs="Microsoft Sans Serif" w:hint="default"/>
      <w:color w:val="FF0000"/>
      <w:sz w:val="20"/>
      <w:szCs w:val="20"/>
      <w:u w:val="none"/>
    </w:rPr>
  </w:style>
  <w:style w:type="character" w:customStyle="1" w:styleId="10">
    <w:name w:val="标题 1 字符"/>
    <w:link w:val="1"/>
    <w:qFormat/>
    <w:rPr>
      <w:rFonts w:ascii="黑体" w:eastAsia="黑体" w:hint="eastAsia"/>
      <w:b/>
      <w:u w:val="single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FF0000"/>
      <w:sz w:val="20"/>
      <w:szCs w:val="20"/>
      <w:u w:val="none"/>
    </w:rPr>
  </w:style>
  <w:style w:type="character" w:customStyle="1" w:styleId="font21">
    <w:name w:val="font21"/>
    <w:qFormat/>
    <w:rPr>
      <w:rFonts w:ascii="Arial" w:hAnsi="Arial" w:cs="Arial" w:hint="default"/>
      <w:color w:val="FF0000"/>
      <w:sz w:val="20"/>
      <w:szCs w:val="20"/>
      <w:u w:val="none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FF0000"/>
      <w:sz w:val="20"/>
      <w:szCs w:val="20"/>
      <w:u w:val="none"/>
    </w:rPr>
  </w:style>
  <w:style w:type="character" w:customStyle="1" w:styleId="CharCharCharChar0">
    <w:name w:val="页眉 Char Char Char Char"/>
    <w:qFormat/>
    <w:rPr>
      <w:rFonts w:ascii="Times New Roman" w:hAnsi="Times New Roman"/>
      <w:sz w:val="18"/>
    </w:rPr>
  </w:style>
  <w:style w:type="character" w:customStyle="1" w:styleId="offscreen">
    <w:name w:val="offscreen"/>
    <w:qFormat/>
    <w:rPr>
      <w:vanish/>
    </w:rPr>
  </w:style>
  <w:style w:type="character" w:customStyle="1" w:styleId="Char10">
    <w:name w:val="页脚 Char1"/>
    <w:qFormat/>
    <w:rPr>
      <w:sz w:val="18"/>
      <w:lang w:bidi="ar-SA"/>
    </w:rPr>
  </w:style>
  <w:style w:type="character" w:customStyle="1" w:styleId="CharCharChar2">
    <w:name w:val="页眉 Char Char Char"/>
    <w:qFormat/>
    <w:rPr>
      <w:rFonts w:ascii="Times New Roman" w:hAnsi="Times New Roman"/>
      <w:sz w:val="18"/>
    </w:rPr>
  </w:style>
  <w:style w:type="character" w:customStyle="1" w:styleId="CharChar">
    <w:name w:val="批注框文本 Char Char"/>
    <w:link w:val="2"/>
    <w:qFormat/>
    <w:rPr>
      <w:sz w:val="18"/>
    </w:rPr>
  </w:style>
  <w:style w:type="character" w:customStyle="1" w:styleId="font91">
    <w:name w:val="font91"/>
    <w:qFormat/>
    <w:rPr>
      <w:rFonts w:ascii="Microsoft Sans Serif" w:eastAsia="Microsoft Sans Serif" w:hAnsi="Microsoft Sans Serif" w:cs="Microsoft Sans Serif" w:hint="default"/>
      <w:color w:val="FF0000"/>
      <w:sz w:val="20"/>
      <w:szCs w:val="20"/>
      <w:u w:val="none"/>
    </w:rPr>
  </w:style>
  <w:style w:type="character" w:customStyle="1" w:styleId="font31">
    <w:name w:val="font31"/>
    <w:qFormat/>
    <w:rPr>
      <w:rFonts w:ascii="仿宋_GB2312" w:eastAsia="仿宋_GB2312" w:cs="仿宋_GB2312" w:hint="eastAsia"/>
      <w:color w:val="000000"/>
      <w:sz w:val="21"/>
      <w:szCs w:val="21"/>
      <w:u w:val="none"/>
    </w:rPr>
  </w:style>
  <w:style w:type="character" w:customStyle="1" w:styleId="aa">
    <w:name w:val="页脚 字符"/>
    <w:link w:val="a9"/>
    <w:uiPriority w:val="99"/>
    <w:qFormat/>
    <w:rPr>
      <w:sz w:val="18"/>
      <w:lang w:bidi="ar-SA"/>
    </w:rPr>
  </w:style>
  <w:style w:type="character" w:customStyle="1" w:styleId="apple-style-span">
    <w:name w:val="apple-style-span"/>
    <w:qFormat/>
    <w:rPr>
      <w:rFonts w:ascii="Times New Roman" w:hint="default"/>
    </w:rPr>
  </w:style>
  <w:style w:type="character" w:customStyle="1" w:styleId="30">
    <w:name w:val="标题 3 字符"/>
    <w:link w:val="3"/>
    <w:qFormat/>
    <w:rPr>
      <w:b/>
      <w:bCs/>
      <w:sz w:val="32"/>
      <w:szCs w:val="32"/>
    </w:rPr>
  </w:style>
  <w:style w:type="character" w:customStyle="1" w:styleId="font71">
    <w:name w:val="font71"/>
    <w:qFormat/>
    <w:rPr>
      <w:rFonts w:ascii="Arial" w:hAnsi="Arial" w:cs="Arial" w:hint="default"/>
      <w:color w:val="FF0000"/>
      <w:sz w:val="20"/>
      <w:szCs w:val="20"/>
      <w:u w:val="none"/>
    </w:rPr>
  </w:style>
  <w:style w:type="character" w:customStyle="1" w:styleId="font61">
    <w:name w:val="font61"/>
    <w:qFormat/>
    <w:rPr>
      <w:rFonts w:ascii="宋体" w:eastAsia="宋体" w:hAnsi="宋体" w:cs="宋体" w:hint="eastAsia"/>
      <w:color w:val="FF0000"/>
      <w:sz w:val="20"/>
      <w:szCs w:val="20"/>
      <w:u w:val="none"/>
    </w:rPr>
  </w:style>
  <w:style w:type="character" w:customStyle="1" w:styleId="CharChar1">
    <w:name w:val="页脚 Char Char"/>
    <w:qFormat/>
    <w:rPr>
      <w:sz w:val="18"/>
    </w:rPr>
  </w:style>
  <w:style w:type="character" w:customStyle="1" w:styleId="font51">
    <w:name w:val="font51"/>
    <w:qFormat/>
    <w:rPr>
      <w:rFonts w:ascii="宋体" w:eastAsia="宋体" w:hAnsi="宋体" w:cs="宋体" w:hint="eastAsia"/>
      <w:color w:val="FF0000"/>
      <w:sz w:val="20"/>
      <w:szCs w:val="20"/>
      <w:u w:val="none"/>
    </w:rPr>
  </w:style>
  <w:style w:type="character" w:customStyle="1" w:styleId="ac">
    <w:name w:val="页眉 字符"/>
    <w:link w:val="ab"/>
    <w:uiPriority w:val="99"/>
    <w:qFormat/>
    <w:rPr>
      <w:rFonts w:ascii="宋体" w:eastAsia="宋体" w:hAnsi="宋体" w:cs="宋体" w:hint="eastAsia"/>
      <w:kern w:val="2"/>
      <w:sz w:val="18"/>
      <w:lang w:val="en-US" w:eastAsia="zh-CN" w:bidi="ar-SA"/>
    </w:rPr>
  </w:style>
  <w:style w:type="character" w:customStyle="1" w:styleId="a6">
    <w:name w:val="批注文字 字符"/>
    <w:basedOn w:val="a0"/>
    <w:link w:val="a5"/>
    <w:qFormat/>
    <w:rPr>
      <w:kern w:val="2"/>
      <w:sz w:val="21"/>
    </w:rPr>
  </w:style>
  <w:style w:type="character" w:customStyle="1" w:styleId="af">
    <w:name w:val="批注主题 字符"/>
    <w:basedOn w:val="a6"/>
    <w:link w:val="ae"/>
    <w:qFormat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FE64F7-A21E-47DF-9E31-B5A38C467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2156</TotalTime>
  <Pages>134</Pages>
  <Words>13321</Words>
  <Characters>75931</Characters>
  <Application>Microsoft Office Word</Application>
  <DocSecurity>0</DocSecurity>
  <Lines>632</Lines>
  <Paragraphs>178</Paragraphs>
  <ScaleCrop>false</ScaleCrop>
  <Company>China</Company>
  <LinksUpToDate>false</LinksUpToDate>
  <CharactersWithSpaces>89074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</dc:title>
  <dc:creator>Windows 用户</dc:creator>
  <cp:lastModifiedBy>周 怡博</cp:lastModifiedBy>
  <cp:revision>331</cp:revision>
  <cp:lastPrinted>2019-04-02T05:54:00Z</cp:lastPrinted>
  <dcterms:created xsi:type="dcterms:W3CDTF">2019-07-05T11:01:00Z</dcterms:created>
  <dcterms:modified xsi:type="dcterms:W3CDTF">2019-11-08T07:33:00Z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